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415" w:rsidRDefault="00797415" w:rsidP="00797415">
      <w:pPr>
        <w:spacing w:after="100" w:afterAutospacing="1"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МАЗМҰНЫ</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375"/>
      </w:tblGrid>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Тарау 1. </w:t>
            </w:r>
            <w:r>
              <w:rPr>
                <w:rStyle w:val="ezkurwreuab5ozgtqnkl"/>
                <w:rFonts w:ascii="Times New Roman" w:hAnsi="Times New Roman" w:cs="Times New Roman"/>
                <w:sz w:val="28"/>
                <w:szCs w:val="28"/>
              </w:rPr>
              <w:t>Жасанды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интеллект</w:t>
            </w:r>
            <w:r>
              <w:rPr>
                <w:rStyle w:val="ezkurwreuab5ozgtqnkl"/>
                <w:rFonts w:ascii="Times New Roman" w:hAnsi="Times New Roman" w:cs="Times New Roman"/>
                <w:sz w:val="28"/>
                <w:szCs w:val="28"/>
                <w:lang w:val="kk-KZ"/>
              </w:rPr>
              <w:t xml:space="preserve"> негіздеріне кіріспе ...............</w:t>
            </w:r>
          </w:p>
        </w:tc>
        <w:tc>
          <w:tcPr>
            <w:tcW w:w="2375" w:type="dxa"/>
            <w:hideMark/>
          </w:tcPr>
          <w:p w:rsidR="00797415" w:rsidRDefault="00797415">
            <w:pPr>
              <w:jc w:val="center"/>
            </w:pPr>
            <w:r>
              <w:rPr>
                <w:rFonts w:ascii="Times New Roman" w:hAnsi="Times New Roman" w:cs="Times New Roman"/>
                <w:sz w:val="28"/>
                <w:szCs w:val="28"/>
                <w:lang w:val="kk-KZ"/>
              </w:rPr>
              <w:t>3</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 Жасанды интеллект қолдану салалары және зерттеу бағыттары ..........................................................................</w:t>
            </w:r>
          </w:p>
        </w:tc>
        <w:tc>
          <w:tcPr>
            <w:tcW w:w="2375" w:type="dxa"/>
            <w:hideMark/>
          </w:tcPr>
          <w:p w:rsidR="00797415" w:rsidRDefault="00797415">
            <w:pPr>
              <w:jc w:val="center"/>
            </w:pPr>
            <w:r>
              <w:rPr>
                <w:rFonts w:ascii="Times New Roman" w:hAnsi="Times New Roman" w:cs="Times New Roman"/>
                <w:sz w:val="28"/>
                <w:szCs w:val="28"/>
                <w:lang w:val="kk-KZ"/>
              </w:rPr>
              <w:t>3</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Жасанды интеллект </w:t>
            </w:r>
            <w:r>
              <w:rPr>
                <w:rStyle w:val="ezkurwreuab5ozgtqnkl"/>
                <w:rFonts w:ascii="Times New Roman" w:hAnsi="Times New Roman" w:cs="Times New Roman"/>
                <w:sz w:val="28"/>
                <w:szCs w:val="28"/>
                <w:lang w:val="kk-KZ"/>
              </w:rPr>
              <w:t>деңгейін Тьюринг тесті бойынша бағалау ...............................................................................</w:t>
            </w:r>
          </w:p>
        </w:tc>
        <w:tc>
          <w:tcPr>
            <w:tcW w:w="2375" w:type="dxa"/>
            <w:hideMark/>
          </w:tcPr>
          <w:p w:rsidR="00797415" w:rsidRDefault="00797415">
            <w:pPr>
              <w:jc w:val="center"/>
            </w:pPr>
            <w:r>
              <w:rPr>
                <w:rFonts w:ascii="Times New Roman" w:hAnsi="Times New Roman" w:cs="Times New Roman"/>
                <w:sz w:val="28"/>
                <w:szCs w:val="28"/>
                <w:lang w:val="kk-KZ"/>
              </w:rPr>
              <w:t>5</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 </w:t>
            </w:r>
            <w:r>
              <w:rPr>
                <w:rStyle w:val="ezkurwreuab5ozgtqnkl"/>
                <w:rFonts w:ascii="Times New Roman" w:hAnsi="Times New Roman" w:cs="Times New Roman"/>
                <w:sz w:val="28"/>
                <w:szCs w:val="28"/>
                <w:lang w:val="kk-KZ"/>
              </w:rPr>
              <w:t>Ұ</w:t>
            </w:r>
            <w:r>
              <w:rPr>
                <w:rStyle w:val="ezkurwreuab5ozgtqnkl"/>
                <w:rFonts w:ascii="Times New Roman" w:hAnsi="Times New Roman" w:cs="Times New Roman"/>
                <w:sz w:val="28"/>
                <w:szCs w:val="28"/>
              </w:rPr>
              <w:t>тымды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агенттерді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құру</w:t>
            </w:r>
            <w:r>
              <w:rPr>
                <w:rStyle w:val="ezkurwreuab5ozgtqnkl"/>
                <w:rFonts w:ascii="Times New Roman" w:hAnsi="Times New Roman" w:cs="Times New Roman"/>
                <w:sz w:val="28"/>
                <w:szCs w:val="28"/>
                <w:lang w:val="kk-KZ"/>
              </w:rPr>
              <w:t xml:space="preserve"> .............................................</w:t>
            </w:r>
          </w:p>
        </w:tc>
        <w:tc>
          <w:tcPr>
            <w:tcW w:w="2375" w:type="dxa"/>
            <w:hideMark/>
          </w:tcPr>
          <w:p w:rsidR="00797415" w:rsidRDefault="00797415">
            <w:pPr>
              <w:jc w:val="center"/>
            </w:pPr>
            <w:r>
              <w:rPr>
                <w:rFonts w:ascii="Times New Roman" w:hAnsi="Times New Roman" w:cs="Times New Roman"/>
                <w:sz w:val="28"/>
                <w:szCs w:val="28"/>
              </w:rPr>
              <w:t>8</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 Есептерді</w:t>
            </w:r>
            <w:r>
              <w:rPr>
                <w:rStyle w:val="ezkurwreuab5ozgtqnkl"/>
                <w:rFonts w:ascii="Times New Roman" w:hAnsi="Times New Roman" w:cs="Times New Roman"/>
                <w:sz w:val="28"/>
                <w:szCs w:val="28"/>
                <w:lang w:val="kk-KZ"/>
              </w:rPr>
              <w:t xml:space="preserve"> әмбебап</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шешуші (GPS-</w:t>
            </w:r>
            <w:r>
              <w:rPr>
                <w:rFonts w:ascii="Times New Roman" w:hAnsi="Times New Roman" w:cs="Times New Roman"/>
                <w:sz w:val="28"/>
                <w:szCs w:val="28"/>
                <w:lang w:val="kk-KZ"/>
              </w:rPr>
              <w:t xml:space="preserve"> General Problem Solver</w:t>
            </w:r>
            <w:r>
              <w:rPr>
                <w:rStyle w:val="ezkurwreuab5ozgtqnkl"/>
                <w:rFonts w:ascii="Times New Roman" w:hAnsi="Times New Roman" w:cs="Times New Roman"/>
                <w:sz w:val="28"/>
                <w:szCs w:val="28"/>
                <w:lang w:val="kk-KZ"/>
              </w:rPr>
              <w:t xml:space="preserve"> программасы) .................................</w:t>
            </w:r>
          </w:p>
        </w:tc>
        <w:tc>
          <w:tcPr>
            <w:tcW w:w="2375" w:type="dxa"/>
            <w:hideMark/>
          </w:tcPr>
          <w:p w:rsidR="00797415" w:rsidRDefault="00797415">
            <w:pPr>
              <w:jc w:val="center"/>
            </w:pPr>
            <w:r>
              <w:rPr>
                <w:rFonts w:ascii="Times New Roman" w:hAnsi="Times New Roman" w:cs="Times New Roman"/>
                <w:sz w:val="28"/>
                <w:szCs w:val="28"/>
                <w:lang w:val="kk-KZ"/>
              </w:rPr>
              <w:t>11</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1.5. Жасанды</w:t>
            </w:r>
            <w:r>
              <w:rPr>
                <w:rStyle w:val="ezkurwreuab5ozgtqnkl"/>
                <w:rFonts w:ascii="Times New Roman" w:hAnsi="Times New Roman" w:cs="Times New Roman"/>
                <w:sz w:val="28"/>
                <w:szCs w:val="28"/>
                <w:lang w:val="kk-KZ"/>
              </w:rPr>
              <w:t xml:space="preserve"> интеллектуалды агенттерді құру ................</w:t>
            </w:r>
          </w:p>
        </w:tc>
        <w:tc>
          <w:tcPr>
            <w:tcW w:w="2375" w:type="dxa"/>
            <w:hideMark/>
          </w:tcPr>
          <w:p w:rsidR="00797415" w:rsidRDefault="00797415">
            <w:pPr>
              <w:jc w:val="center"/>
            </w:pPr>
            <w:r>
              <w:rPr>
                <w:rFonts w:ascii="Times New Roman" w:hAnsi="Times New Roman" w:cs="Times New Roman"/>
                <w:sz w:val="28"/>
                <w:szCs w:val="28"/>
                <w:lang w:val="kk-KZ"/>
              </w:rPr>
              <w:t>15</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1.6. Жасанды интеллект моделдері ....................................</w:t>
            </w:r>
          </w:p>
        </w:tc>
        <w:tc>
          <w:tcPr>
            <w:tcW w:w="2375" w:type="dxa"/>
            <w:hideMark/>
          </w:tcPr>
          <w:p w:rsidR="00797415" w:rsidRDefault="00797415">
            <w:pPr>
              <w:jc w:val="center"/>
              <w:rPr>
                <w:rFonts w:ascii="Times New Roman" w:hAnsi="Times New Roman" w:cs="Times New Roman"/>
                <w:sz w:val="28"/>
                <w:szCs w:val="28"/>
              </w:rPr>
            </w:pPr>
            <w:r>
              <w:rPr>
                <w:rFonts w:ascii="Times New Roman" w:hAnsi="Times New Roman" w:cs="Times New Roman"/>
                <w:sz w:val="28"/>
                <w:szCs w:val="28"/>
              </w:rPr>
              <w:t>20</w:t>
            </w:r>
          </w:p>
        </w:tc>
      </w:tr>
      <w:tr w:rsidR="00797415" w:rsidTr="00797415">
        <w:tc>
          <w:tcPr>
            <w:tcW w:w="7196" w:type="dxa"/>
            <w:hideMark/>
          </w:tcPr>
          <w:p w:rsidR="00797415" w:rsidRPr="00797415" w:rsidRDefault="00797415">
            <w:pPr>
              <w:spacing w:after="100" w:afterAutospacing="1" w:line="240" w:lineRule="auto"/>
              <w:jc w:val="both"/>
              <w:rPr>
                <w:rStyle w:val="ezkurwreuab5ozgtqnkl"/>
                <w:rFonts w:ascii="Times New Roman" w:hAnsi="Times New Roman"/>
                <w:sz w:val="28"/>
                <w:szCs w:val="28"/>
                <w:lang w:val="kk-KZ"/>
              </w:rPr>
            </w:pPr>
            <w:r>
              <w:rPr>
                <w:rStyle w:val="ezkurwreuab5ozgtqnkl"/>
                <w:rFonts w:ascii="Times New Roman" w:hAnsi="Times New Roman" w:cs="Times New Roman"/>
                <w:sz w:val="28"/>
                <w:szCs w:val="28"/>
                <w:lang w:val="kk-KZ"/>
              </w:rPr>
              <w:t>Тарау 2.</w:t>
            </w:r>
            <w:r>
              <w:rPr>
                <w:rFonts w:ascii="Times New Roman" w:hAnsi="Times New Roman" w:cs="Times New Roman"/>
                <w:sz w:val="28"/>
                <w:szCs w:val="28"/>
                <w:lang w:val="kk-KZ"/>
              </w:rPr>
              <w:t xml:space="preserve"> Интеллектуалды басқару жүйелерін </w:t>
            </w:r>
            <w:r>
              <w:rPr>
                <w:rFonts w:ascii="Times New Roman" w:hAnsi="Times New Roman" w:cs="Times New Roman"/>
                <w:bCs/>
                <w:sz w:val="28"/>
                <w:szCs w:val="28"/>
                <w:lang w:val="kk-KZ" w:eastAsia="ar-SA"/>
              </w:rPr>
              <w:t>әзірлеуге арналған құралдар ............................................................</w:t>
            </w:r>
          </w:p>
        </w:tc>
        <w:tc>
          <w:tcPr>
            <w:tcW w:w="2375" w:type="dxa"/>
            <w:hideMark/>
          </w:tcPr>
          <w:p w:rsidR="00797415" w:rsidRDefault="00797415">
            <w:pPr>
              <w:jc w:val="center"/>
            </w:pPr>
            <w:r>
              <w:rPr>
                <w:rFonts w:ascii="Times New Roman" w:hAnsi="Times New Roman" w:cs="Times New Roman"/>
                <w:sz w:val="28"/>
                <w:szCs w:val="28"/>
                <w:lang w:val="kk-KZ"/>
              </w:rPr>
              <w:t>20</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bCs/>
                <w:sz w:val="28"/>
                <w:szCs w:val="28"/>
                <w:lang w:val="kk-KZ" w:eastAsia="ar-SA"/>
              </w:rPr>
              <w:t>2.1. Интеллектуалды жүйелердің негізгі компоненттері ....</w:t>
            </w:r>
          </w:p>
        </w:tc>
        <w:tc>
          <w:tcPr>
            <w:tcW w:w="2375" w:type="dxa"/>
            <w:hideMark/>
          </w:tcPr>
          <w:p w:rsidR="00797415" w:rsidRDefault="00797415">
            <w:pPr>
              <w:jc w:val="center"/>
            </w:pPr>
            <w:r>
              <w:rPr>
                <w:rFonts w:ascii="Times New Roman" w:hAnsi="Times New Roman" w:cs="Times New Roman"/>
                <w:sz w:val="28"/>
                <w:szCs w:val="28"/>
                <w:lang w:val="kk-KZ"/>
              </w:rPr>
              <w:t>20</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bCs/>
                <w:sz w:val="28"/>
                <w:szCs w:val="28"/>
                <w:lang w:val="kk-KZ" w:eastAsia="ar-SA"/>
              </w:rPr>
              <w:t>2.2. Аппараттық құралдар ................................................</w:t>
            </w:r>
          </w:p>
        </w:tc>
        <w:tc>
          <w:tcPr>
            <w:tcW w:w="2375" w:type="dxa"/>
            <w:hideMark/>
          </w:tcPr>
          <w:p w:rsidR="00797415" w:rsidRDefault="00797415">
            <w:pPr>
              <w:jc w:val="center"/>
              <w:rPr>
                <w:rFonts w:ascii="Times New Roman" w:hAnsi="Times New Roman" w:cs="Times New Roman"/>
                <w:sz w:val="28"/>
                <w:szCs w:val="28"/>
              </w:rPr>
            </w:pPr>
            <w:r>
              <w:rPr>
                <w:rFonts w:ascii="Times New Roman" w:hAnsi="Times New Roman" w:cs="Times New Roman"/>
                <w:sz w:val="28"/>
                <w:szCs w:val="28"/>
              </w:rPr>
              <w:t>25</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bCs/>
                <w:sz w:val="28"/>
                <w:szCs w:val="28"/>
                <w:lang w:val="kk-KZ" w:eastAsia="ar-SA"/>
              </w:rPr>
              <w:t>2.3. Программалық құралдар ............................................</w:t>
            </w:r>
          </w:p>
        </w:tc>
        <w:tc>
          <w:tcPr>
            <w:tcW w:w="2375" w:type="dxa"/>
            <w:hideMark/>
          </w:tcPr>
          <w:p w:rsidR="00797415" w:rsidRDefault="00797415">
            <w:pPr>
              <w:jc w:val="center"/>
            </w:pPr>
            <w:r>
              <w:rPr>
                <w:rFonts w:ascii="Times New Roman" w:hAnsi="Times New Roman" w:cs="Times New Roman"/>
                <w:sz w:val="28"/>
                <w:szCs w:val="28"/>
                <w:lang w:val="kk-KZ"/>
              </w:rPr>
              <w:t>26</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bCs/>
                <w:sz w:val="28"/>
                <w:szCs w:val="28"/>
                <w:lang w:val="kk-KZ" w:eastAsia="ar-SA"/>
              </w:rPr>
              <w:t>2.4. Машиналық оқытуға арналған кітапханалар ................</w:t>
            </w:r>
          </w:p>
        </w:tc>
        <w:tc>
          <w:tcPr>
            <w:tcW w:w="2375" w:type="dxa"/>
            <w:hideMark/>
          </w:tcPr>
          <w:p w:rsidR="00797415" w:rsidRDefault="00797415">
            <w:pPr>
              <w:jc w:val="center"/>
            </w:pPr>
            <w:r>
              <w:rPr>
                <w:rFonts w:ascii="Times New Roman" w:hAnsi="Times New Roman" w:cs="Times New Roman"/>
                <w:sz w:val="28"/>
                <w:szCs w:val="28"/>
                <w:lang w:val="kk-KZ"/>
              </w:rPr>
              <w:t>27</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bCs/>
                <w:sz w:val="28"/>
                <w:szCs w:val="28"/>
                <w:lang w:val="kk-KZ" w:eastAsia="ar-SA"/>
              </w:rPr>
              <w:t>2.5. Терең оқыту кітапханалары ........................................</w:t>
            </w:r>
          </w:p>
        </w:tc>
        <w:tc>
          <w:tcPr>
            <w:tcW w:w="2375" w:type="dxa"/>
            <w:hideMark/>
          </w:tcPr>
          <w:p w:rsidR="00797415" w:rsidRDefault="00797415">
            <w:pPr>
              <w:jc w:val="center"/>
              <w:rPr>
                <w:rFonts w:ascii="Times New Roman" w:hAnsi="Times New Roman" w:cs="Times New Roman"/>
                <w:sz w:val="28"/>
                <w:szCs w:val="28"/>
              </w:rPr>
            </w:pPr>
            <w:r>
              <w:rPr>
                <w:rFonts w:ascii="Times New Roman" w:hAnsi="Times New Roman" w:cs="Times New Roman"/>
                <w:sz w:val="28"/>
                <w:szCs w:val="28"/>
              </w:rPr>
              <w:t>28</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bCs/>
                <w:sz w:val="28"/>
                <w:szCs w:val="28"/>
                <w:lang w:val="kk-KZ" w:eastAsia="ar-SA"/>
              </w:rPr>
              <w:t>2.6. Алгоритмдер мен әдістер ...........................................</w:t>
            </w:r>
          </w:p>
        </w:tc>
        <w:tc>
          <w:tcPr>
            <w:tcW w:w="2375" w:type="dxa"/>
            <w:hideMark/>
          </w:tcPr>
          <w:p w:rsidR="00797415" w:rsidRDefault="00797415">
            <w:pPr>
              <w:jc w:val="center"/>
            </w:pPr>
            <w:r>
              <w:rPr>
                <w:rFonts w:ascii="Times New Roman" w:hAnsi="Times New Roman" w:cs="Times New Roman"/>
                <w:sz w:val="28"/>
                <w:szCs w:val="28"/>
                <w:lang w:val="kk-KZ"/>
              </w:rPr>
              <w:t>30</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Тарау </w:t>
            </w:r>
            <w:r>
              <w:rPr>
                <w:rStyle w:val="ezkurwreuab5ozgtqnkl"/>
                <w:rFonts w:ascii="Times New Roman" w:hAnsi="Times New Roman" w:cs="Times New Roman"/>
                <w:sz w:val="28"/>
                <w:szCs w:val="28"/>
                <w:lang w:val="kk-KZ"/>
              </w:rPr>
              <w:t>3.</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ұсыну</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модельдері ...................................</w:t>
            </w:r>
          </w:p>
        </w:tc>
        <w:tc>
          <w:tcPr>
            <w:tcW w:w="2375" w:type="dxa"/>
            <w:hideMark/>
          </w:tcPr>
          <w:p w:rsidR="00797415" w:rsidRDefault="00797415">
            <w:pPr>
              <w:jc w:val="center"/>
            </w:pPr>
            <w:r>
              <w:rPr>
                <w:rFonts w:ascii="Times New Roman" w:hAnsi="Times New Roman" w:cs="Times New Roman"/>
                <w:sz w:val="28"/>
                <w:szCs w:val="28"/>
                <w:lang w:val="kk-KZ"/>
              </w:rPr>
              <w:t>32</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3.1. Деректер және білім .....................................................</w:t>
            </w:r>
          </w:p>
        </w:tc>
        <w:tc>
          <w:tcPr>
            <w:tcW w:w="2375" w:type="dxa"/>
            <w:hideMark/>
          </w:tcPr>
          <w:p w:rsidR="00797415" w:rsidRDefault="00797415">
            <w:pPr>
              <w:jc w:val="center"/>
            </w:pPr>
            <w:r>
              <w:rPr>
                <w:rFonts w:ascii="Times New Roman" w:hAnsi="Times New Roman" w:cs="Times New Roman"/>
                <w:sz w:val="28"/>
                <w:szCs w:val="28"/>
                <w:lang w:val="kk-KZ"/>
              </w:rPr>
              <w:t>32</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3.2. Өнім моделі ..................................................................</w:t>
            </w:r>
          </w:p>
        </w:tc>
        <w:tc>
          <w:tcPr>
            <w:tcW w:w="2375" w:type="dxa"/>
            <w:hideMark/>
          </w:tcPr>
          <w:p w:rsidR="00797415" w:rsidRDefault="00797415">
            <w:pPr>
              <w:jc w:val="center"/>
            </w:pPr>
            <w:r>
              <w:rPr>
                <w:rFonts w:ascii="Times New Roman" w:hAnsi="Times New Roman" w:cs="Times New Roman"/>
                <w:sz w:val="28"/>
                <w:szCs w:val="28"/>
                <w:lang w:val="kk-KZ"/>
              </w:rPr>
              <w:t>34</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3.3. Фреймдік модель ........................................................</w:t>
            </w:r>
          </w:p>
        </w:tc>
        <w:tc>
          <w:tcPr>
            <w:tcW w:w="2375" w:type="dxa"/>
            <w:hideMark/>
          </w:tcPr>
          <w:p w:rsidR="00797415" w:rsidRDefault="00797415">
            <w:pPr>
              <w:jc w:val="center"/>
            </w:pPr>
            <w:r>
              <w:rPr>
                <w:rFonts w:ascii="Times New Roman" w:hAnsi="Times New Roman" w:cs="Times New Roman"/>
                <w:sz w:val="28"/>
                <w:szCs w:val="28"/>
                <w:lang w:val="kk-KZ"/>
              </w:rPr>
              <w:t>36</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3.4. Желілік модель ...........................................................</w:t>
            </w:r>
          </w:p>
        </w:tc>
        <w:tc>
          <w:tcPr>
            <w:tcW w:w="2375" w:type="dxa"/>
            <w:hideMark/>
          </w:tcPr>
          <w:p w:rsidR="00797415" w:rsidRDefault="00797415">
            <w:pPr>
              <w:jc w:val="center"/>
            </w:pPr>
            <w:r>
              <w:rPr>
                <w:rFonts w:ascii="Times New Roman" w:hAnsi="Times New Roman" w:cs="Times New Roman"/>
                <w:sz w:val="28"/>
                <w:szCs w:val="28"/>
                <w:lang w:val="kk-KZ"/>
              </w:rPr>
              <w:t>37</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3.5. Логикалық модель ......................................................</w:t>
            </w:r>
          </w:p>
        </w:tc>
        <w:tc>
          <w:tcPr>
            <w:tcW w:w="2375" w:type="dxa"/>
            <w:hideMark/>
          </w:tcPr>
          <w:p w:rsidR="00797415" w:rsidRDefault="00797415">
            <w:pPr>
              <w:jc w:val="center"/>
            </w:pPr>
            <w:r>
              <w:rPr>
                <w:rFonts w:ascii="Times New Roman" w:hAnsi="Times New Roman" w:cs="Times New Roman"/>
                <w:sz w:val="28"/>
                <w:szCs w:val="28"/>
                <w:lang w:val="kk-KZ"/>
              </w:rPr>
              <w:t>37</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3.6. Синаптикалық модель ................................................</w:t>
            </w:r>
          </w:p>
        </w:tc>
        <w:tc>
          <w:tcPr>
            <w:tcW w:w="2375" w:type="dxa"/>
            <w:hideMark/>
          </w:tcPr>
          <w:p w:rsidR="00797415" w:rsidRDefault="00797415">
            <w:pPr>
              <w:jc w:val="center"/>
            </w:pPr>
            <w:r>
              <w:rPr>
                <w:rFonts w:ascii="Times New Roman" w:hAnsi="Times New Roman" w:cs="Times New Roman"/>
                <w:sz w:val="28"/>
                <w:szCs w:val="28"/>
                <w:lang w:val="kk-KZ"/>
              </w:rPr>
              <w:t>37</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Тарау </w:t>
            </w:r>
            <w:r>
              <w:rPr>
                <w:rStyle w:val="ezkurwreuab5ozgtqnkl"/>
                <w:rFonts w:ascii="Times New Roman" w:hAnsi="Times New Roman" w:cs="Times New Roman"/>
                <w:sz w:val="28"/>
                <w:szCs w:val="28"/>
                <w:lang w:val="kk-KZ"/>
              </w:rPr>
              <w:t>4.</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жүйелер ......................................</w:t>
            </w:r>
          </w:p>
        </w:tc>
        <w:tc>
          <w:tcPr>
            <w:tcW w:w="2375" w:type="dxa"/>
            <w:hideMark/>
          </w:tcPr>
          <w:p w:rsidR="00797415" w:rsidRDefault="00797415">
            <w:pPr>
              <w:jc w:val="center"/>
            </w:pPr>
            <w:r>
              <w:rPr>
                <w:rFonts w:ascii="Times New Roman" w:hAnsi="Times New Roman" w:cs="Times New Roman"/>
                <w:sz w:val="28"/>
                <w:szCs w:val="28"/>
                <w:lang w:val="kk-KZ"/>
              </w:rPr>
              <w:t>38</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4.1. Пәндік</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салалар ............................................................</w:t>
            </w:r>
          </w:p>
        </w:tc>
        <w:tc>
          <w:tcPr>
            <w:tcW w:w="2375" w:type="dxa"/>
            <w:hideMark/>
          </w:tcPr>
          <w:p w:rsidR="00797415" w:rsidRDefault="00797415">
            <w:pPr>
              <w:jc w:val="center"/>
            </w:pPr>
            <w:r>
              <w:rPr>
                <w:rFonts w:ascii="Times New Roman" w:hAnsi="Times New Roman" w:cs="Times New Roman"/>
                <w:sz w:val="28"/>
                <w:szCs w:val="28"/>
                <w:lang w:val="kk-KZ"/>
              </w:rPr>
              <w:t>38</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lastRenderedPageBreak/>
              <w:t>4.2. Сараптамалық</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жүйелердің құрылымы</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жұмыс</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режимдері ...........................................................................</w:t>
            </w:r>
          </w:p>
        </w:tc>
        <w:tc>
          <w:tcPr>
            <w:tcW w:w="2375" w:type="dxa"/>
            <w:hideMark/>
          </w:tcPr>
          <w:p w:rsidR="00797415" w:rsidRDefault="00797415">
            <w:pPr>
              <w:jc w:val="center"/>
            </w:pPr>
            <w:r>
              <w:rPr>
                <w:rFonts w:ascii="Times New Roman" w:hAnsi="Times New Roman" w:cs="Times New Roman"/>
                <w:sz w:val="28"/>
                <w:szCs w:val="28"/>
                <w:lang w:val="kk-KZ"/>
              </w:rPr>
              <w:t>38</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4.3. Сараптамалық жүйелердің д</w:t>
            </w:r>
            <w:r>
              <w:rPr>
                <w:rFonts w:ascii="Times New Roman" w:hAnsi="Times New Roman" w:cs="Times New Roman"/>
                <w:sz w:val="28"/>
                <w:szCs w:val="28"/>
                <w:lang w:val="kk-KZ"/>
              </w:rPr>
              <w:t xml:space="preserve">аму </w:t>
            </w:r>
            <w:r>
              <w:rPr>
                <w:rStyle w:val="ezkurwreuab5ozgtqnkl"/>
                <w:rFonts w:ascii="Times New Roman" w:hAnsi="Times New Roman" w:cs="Times New Roman"/>
                <w:sz w:val="28"/>
                <w:szCs w:val="28"/>
                <w:lang w:val="kk-KZ"/>
              </w:rPr>
              <w:t>кезеңдері</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технологиясы ...................................................................</w:t>
            </w:r>
          </w:p>
        </w:tc>
        <w:tc>
          <w:tcPr>
            <w:tcW w:w="2375" w:type="dxa"/>
            <w:hideMark/>
          </w:tcPr>
          <w:p w:rsidR="00797415" w:rsidRDefault="00797415">
            <w:pPr>
              <w:jc w:val="center"/>
            </w:pPr>
            <w:r>
              <w:rPr>
                <w:rFonts w:ascii="Times New Roman" w:hAnsi="Times New Roman" w:cs="Times New Roman"/>
                <w:sz w:val="28"/>
                <w:szCs w:val="28"/>
                <w:lang w:val="kk-KZ"/>
              </w:rPr>
              <w:t>40</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4.4. Сараптамалық жүйелер құрудағы бағдарламалық</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құрал ..........................................................................</w:t>
            </w:r>
          </w:p>
        </w:tc>
        <w:tc>
          <w:tcPr>
            <w:tcW w:w="2375" w:type="dxa"/>
            <w:hideMark/>
          </w:tcPr>
          <w:p w:rsidR="00797415" w:rsidRDefault="00797415">
            <w:pPr>
              <w:jc w:val="center"/>
            </w:pPr>
            <w:r>
              <w:rPr>
                <w:rFonts w:ascii="Times New Roman" w:hAnsi="Times New Roman" w:cs="Times New Roman"/>
                <w:sz w:val="28"/>
                <w:szCs w:val="28"/>
                <w:lang w:val="kk-KZ"/>
              </w:rPr>
              <w:t>43</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4.5. </w:t>
            </w:r>
            <w:r>
              <w:rPr>
                <w:rStyle w:val="ezkurwreuab5ozgtqnkl"/>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инженериясы .................................. .............</w:t>
            </w:r>
          </w:p>
        </w:tc>
        <w:tc>
          <w:tcPr>
            <w:tcW w:w="2375" w:type="dxa"/>
            <w:hideMark/>
          </w:tcPr>
          <w:p w:rsidR="00797415" w:rsidRDefault="00797415">
            <w:pPr>
              <w:jc w:val="center"/>
            </w:pPr>
            <w:r>
              <w:rPr>
                <w:rFonts w:ascii="Times New Roman" w:hAnsi="Times New Roman" w:cs="Times New Roman"/>
                <w:sz w:val="28"/>
                <w:szCs w:val="28"/>
                <w:lang w:val="kk-KZ"/>
              </w:rPr>
              <w:t>44</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Тарау 5</w:t>
            </w:r>
            <w:r>
              <w:rPr>
                <w:rStyle w:val="ezkurwreuab5ozgtqnkl"/>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Классикалық</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нейрондық</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желі.</w:t>
            </w:r>
            <w:r>
              <w:rPr>
                <w:rFonts w:ascii="Times New Roman" w:hAnsi="Times New Roman" w:cs="Times New Roman"/>
                <w:sz w:val="28"/>
                <w:szCs w:val="28"/>
                <w:lang w:val="kk-KZ"/>
              </w:rPr>
              <w:t xml:space="preserve"> Жасанды нейрондық желілер </w:t>
            </w:r>
            <w:r>
              <w:rPr>
                <w:rStyle w:val="ezkurwreuab5ozgtqnkl"/>
                <w:rFonts w:ascii="Times New Roman" w:hAnsi="Times New Roman" w:cs="Times New Roman"/>
                <w:sz w:val="28"/>
                <w:szCs w:val="28"/>
                <w:lang w:val="kk-KZ"/>
              </w:rPr>
              <w:t>.................................. .....................</w:t>
            </w:r>
          </w:p>
        </w:tc>
        <w:tc>
          <w:tcPr>
            <w:tcW w:w="2375" w:type="dxa"/>
          </w:tcPr>
          <w:p w:rsidR="00797415" w:rsidRPr="005358C3" w:rsidRDefault="005358C3">
            <w:pPr>
              <w:jc w:val="center"/>
              <w:rPr>
                <w:rFonts w:ascii="Times New Roman" w:hAnsi="Times New Roman" w:cs="Times New Roman"/>
                <w:sz w:val="28"/>
                <w:szCs w:val="28"/>
                <w:lang w:val="kk-KZ"/>
              </w:rPr>
            </w:pPr>
            <w:r w:rsidRPr="005358C3">
              <w:rPr>
                <w:rFonts w:ascii="Times New Roman" w:hAnsi="Times New Roman" w:cs="Times New Roman"/>
                <w:sz w:val="28"/>
                <w:szCs w:val="28"/>
                <w:lang w:val="kk-KZ"/>
              </w:rPr>
              <w:t>45</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5.1. Адам миы және компьютер </w:t>
            </w:r>
            <w:r>
              <w:rPr>
                <w:rStyle w:val="ezkurwreuab5ozgtqnkl"/>
                <w:rFonts w:ascii="Times New Roman" w:hAnsi="Times New Roman" w:cs="Times New Roman"/>
                <w:sz w:val="28"/>
                <w:szCs w:val="28"/>
                <w:lang w:val="kk-KZ"/>
              </w:rPr>
              <w:t>.................................. ........</w:t>
            </w:r>
          </w:p>
        </w:tc>
        <w:tc>
          <w:tcPr>
            <w:tcW w:w="2375" w:type="dxa"/>
          </w:tcPr>
          <w:p w:rsidR="00797415" w:rsidRPr="005358C3" w:rsidRDefault="005358C3">
            <w:pPr>
              <w:jc w:val="center"/>
              <w:rPr>
                <w:rFonts w:ascii="Times New Roman" w:hAnsi="Times New Roman" w:cs="Times New Roman"/>
                <w:sz w:val="28"/>
                <w:szCs w:val="28"/>
                <w:lang w:val="kk-KZ"/>
              </w:rPr>
            </w:pPr>
            <w:r w:rsidRPr="005358C3">
              <w:rPr>
                <w:rFonts w:ascii="Times New Roman" w:hAnsi="Times New Roman" w:cs="Times New Roman"/>
                <w:sz w:val="28"/>
                <w:szCs w:val="28"/>
                <w:lang w:val="kk-KZ"/>
              </w:rPr>
              <w:t>45</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5.2. </w:t>
            </w:r>
            <w:r>
              <w:rPr>
                <w:rFonts w:ascii="Times New Roman" w:hAnsi="Times New Roman" w:cs="Times New Roman"/>
                <w:sz w:val="28"/>
                <w:szCs w:val="28"/>
              </w:rPr>
              <w:t>Маккаллок</w:t>
            </w:r>
            <w:r>
              <w:rPr>
                <w:rStyle w:val="ezkurwreuab5ozgtqnkl"/>
                <w:rFonts w:ascii="Times New Roman" w:hAnsi="Times New Roman" w:cs="Times New Roman"/>
                <w:sz w:val="28"/>
                <w:szCs w:val="28"/>
              </w:rPr>
              <w:t>-Питтс</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математикалық</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нейроны</w:t>
            </w:r>
            <w:r>
              <w:rPr>
                <w:rStyle w:val="ezkurwreuab5ozgtqnkl"/>
                <w:rFonts w:ascii="Times New Roman" w:hAnsi="Times New Roman" w:cs="Times New Roman"/>
                <w:sz w:val="28"/>
                <w:szCs w:val="28"/>
                <w:lang w:val="kk-KZ"/>
              </w:rPr>
              <w:t xml:space="preserve"> ..............</w:t>
            </w:r>
          </w:p>
        </w:tc>
        <w:tc>
          <w:tcPr>
            <w:tcW w:w="2375" w:type="dxa"/>
          </w:tcPr>
          <w:p w:rsidR="00797415" w:rsidRPr="00A24C7D" w:rsidRDefault="00A24C7D">
            <w:pPr>
              <w:jc w:val="center"/>
              <w:rPr>
                <w:rFonts w:ascii="Times New Roman" w:hAnsi="Times New Roman" w:cs="Times New Roman"/>
                <w:sz w:val="28"/>
                <w:szCs w:val="28"/>
                <w:lang w:val="kk-KZ"/>
              </w:rPr>
            </w:pPr>
            <w:r>
              <w:rPr>
                <w:rFonts w:ascii="Times New Roman" w:hAnsi="Times New Roman" w:cs="Times New Roman"/>
                <w:sz w:val="28"/>
                <w:szCs w:val="28"/>
                <w:lang w:val="kk-KZ"/>
              </w:rPr>
              <w:t>48</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5.3. Розенблаттың</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перцептроны</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оны оқыту .............</w:t>
            </w:r>
          </w:p>
        </w:tc>
        <w:tc>
          <w:tcPr>
            <w:tcW w:w="2375" w:type="dxa"/>
          </w:tcPr>
          <w:p w:rsidR="00797415" w:rsidRPr="00A24C7D" w:rsidRDefault="00A24C7D">
            <w:pPr>
              <w:jc w:val="center"/>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5.4. Бір қабатты перцептрондар ........................................</w:t>
            </w:r>
          </w:p>
        </w:tc>
        <w:tc>
          <w:tcPr>
            <w:tcW w:w="2375" w:type="dxa"/>
          </w:tcPr>
          <w:p w:rsidR="00797415" w:rsidRPr="00E774BD" w:rsidRDefault="00E774BD">
            <w:pPr>
              <w:jc w:val="center"/>
              <w:rPr>
                <w:rFonts w:ascii="Times New Roman" w:hAnsi="Times New Roman" w:cs="Times New Roman"/>
                <w:sz w:val="28"/>
                <w:szCs w:val="28"/>
                <w:lang w:val="kk-KZ"/>
              </w:rPr>
            </w:pPr>
            <w:r w:rsidRPr="00E774BD">
              <w:rPr>
                <w:rFonts w:ascii="Times New Roman" w:hAnsi="Times New Roman" w:cs="Times New Roman"/>
                <w:sz w:val="28"/>
                <w:szCs w:val="28"/>
                <w:lang w:val="kk-KZ"/>
              </w:rPr>
              <w:t>57</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5.5. Көпқабатты перцептрондар және оларды оқыту ......</w:t>
            </w:r>
          </w:p>
        </w:tc>
        <w:tc>
          <w:tcPr>
            <w:tcW w:w="2375" w:type="dxa"/>
          </w:tcPr>
          <w:p w:rsidR="00797415" w:rsidRPr="00E774BD" w:rsidRDefault="00E774BD">
            <w:pPr>
              <w:jc w:val="center"/>
              <w:rPr>
                <w:rFonts w:ascii="Times New Roman" w:hAnsi="Times New Roman" w:cs="Times New Roman"/>
                <w:sz w:val="28"/>
                <w:szCs w:val="28"/>
                <w:lang w:val="kk-KZ"/>
              </w:rPr>
            </w:pPr>
            <w:r w:rsidRPr="00E774BD">
              <w:rPr>
                <w:rFonts w:ascii="Times New Roman" w:hAnsi="Times New Roman" w:cs="Times New Roman"/>
                <w:sz w:val="28"/>
                <w:szCs w:val="28"/>
                <w:lang w:val="kk-KZ"/>
              </w:rPr>
              <w:t>61</w:t>
            </w:r>
          </w:p>
        </w:tc>
      </w:tr>
      <w:tr w:rsidR="00797415" w:rsidTr="00797415">
        <w:tc>
          <w:tcPr>
            <w:tcW w:w="7196" w:type="dxa"/>
            <w:hideMark/>
          </w:tcPr>
          <w:p w:rsidR="00797415" w:rsidRPr="00797415" w:rsidRDefault="00797415">
            <w:pPr>
              <w:spacing w:after="100" w:afterAutospacing="1" w:line="240" w:lineRule="auto"/>
              <w:jc w:val="both"/>
              <w:rPr>
                <w:rStyle w:val="ezkurwreuab5ozgtqnkl"/>
                <w:rFonts w:ascii="Times New Roman" w:hAnsi="Times New Roman"/>
                <w:sz w:val="28"/>
                <w:szCs w:val="28"/>
                <w:lang w:val="kk-KZ"/>
              </w:rPr>
            </w:pPr>
            <w:r>
              <w:rPr>
                <w:rStyle w:val="ezkurwreuab5ozgtqnkl"/>
                <w:rFonts w:ascii="Times New Roman" w:hAnsi="Times New Roman" w:cs="Times New Roman"/>
                <w:sz w:val="28"/>
                <w:szCs w:val="28"/>
                <w:lang w:val="kk-KZ"/>
              </w:rPr>
              <w:t>Тарау 6.</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Нейрондық</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желілердің</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мүмкіндіктері</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қолдану</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аясы, нейрондық желілерді оқыту .....................</w:t>
            </w:r>
          </w:p>
        </w:tc>
        <w:tc>
          <w:tcPr>
            <w:tcW w:w="2375" w:type="dxa"/>
          </w:tcPr>
          <w:p w:rsidR="00797415" w:rsidRPr="00E774BD" w:rsidRDefault="00E774BD">
            <w:pPr>
              <w:jc w:val="center"/>
              <w:rPr>
                <w:rFonts w:ascii="Times New Roman" w:hAnsi="Times New Roman" w:cs="Times New Roman"/>
                <w:sz w:val="28"/>
                <w:szCs w:val="28"/>
                <w:lang w:val="kk-KZ"/>
              </w:rPr>
            </w:pPr>
            <w:r w:rsidRPr="00E774BD">
              <w:rPr>
                <w:rFonts w:ascii="Times New Roman" w:hAnsi="Times New Roman" w:cs="Times New Roman"/>
                <w:sz w:val="28"/>
                <w:szCs w:val="28"/>
                <w:lang w:val="kk-KZ"/>
              </w:rPr>
              <w:t>66</w:t>
            </w:r>
          </w:p>
        </w:tc>
      </w:tr>
      <w:tr w:rsidR="00797415" w:rsidTr="00797415">
        <w:trPr>
          <w:trHeight w:val="479"/>
        </w:trPr>
        <w:tc>
          <w:tcPr>
            <w:tcW w:w="7196" w:type="dxa"/>
            <w:hideMark/>
          </w:tcPr>
          <w:p w:rsidR="00797415" w:rsidRDefault="00797415">
            <w:pPr>
              <w:spacing w:after="100" w:afterAutospacing="1" w:line="240" w:lineRule="auto"/>
              <w:jc w:val="both"/>
              <w:rPr>
                <w:rStyle w:val="ezkurwreuab5ozgtqnkl"/>
                <w:rFonts w:ascii="Times New Roman" w:hAnsi="Times New Roman"/>
                <w:sz w:val="28"/>
                <w:szCs w:val="28"/>
              </w:rPr>
            </w:pPr>
            <w:r>
              <w:rPr>
                <w:rStyle w:val="ezkurwreuab5ozgtqnkl"/>
                <w:rFonts w:ascii="Times New Roman" w:hAnsi="Times New Roman" w:cs="Times New Roman"/>
                <w:sz w:val="28"/>
                <w:szCs w:val="28"/>
                <w:lang w:val="kk-KZ"/>
              </w:rPr>
              <w:t>6.1. Деректерді интеллектуалды талдау мүмкіншіліктері</w:t>
            </w:r>
          </w:p>
        </w:tc>
        <w:tc>
          <w:tcPr>
            <w:tcW w:w="2375" w:type="dxa"/>
          </w:tcPr>
          <w:p w:rsidR="00797415" w:rsidRPr="00E774BD" w:rsidRDefault="00E774BD">
            <w:pPr>
              <w:jc w:val="center"/>
              <w:rPr>
                <w:rFonts w:ascii="Times New Roman" w:hAnsi="Times New Roman" w:cs="Times New Roman"/>
                <w:sz w:val="28"/>
                <w:szCs w:val="28"/>
                <w:lang w:val="kk-KZ"/>
              </w:rPr>
            </w:pPr>
            <w:r w:rsidRPr="00E774BD">
              <w:rPr>
                <w:rFonts w:ascii="Times New Roman" w:hAnsi="Times New Roman" w:cs="Times New Roman"/>
                <w:sz w:val="28"/>
                <w:szCs w:val="28"/>
                <w:lang w:val="kk-KZ"/>
              </w:rPr>
              <w:t>66</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6.2. </w:t>
            </w:r>
            <w:r>
              <w:rPr>
                <w:rStyle w:val="ezkurwreuab5ozgtqnkl"/>
                <w:rFonts w:ascii="Times New Roman" w:hAnsi="Times New Roman" w:cs="Times New Roman"/>
                <w:sz w:val="28"/>
                <w:szCs w:val="28"/>
              </w:rPr>
              <w:t>Адам</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ауруларының</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диагностикасы</w:t>
            </w:r>
            <w:r>
              <w:rPr>
                <w:rStyle w:val="ezkurwreuab5ozgtqnkl"/>
                <w:rFonts w:ascii="Times New Roman" w:hAnsi="Times New Roman" w:cs="Times New Roman"/>
                <w:sz w:val="28"/>
                <w:szCs w:val="28"/>
                <w:lang w:val="kk-KZ"/>
              </w:rPr>
              <w:t xml:space="preserve"> ..........................</w:t>
            </w:r>
          </w:p>
        </w:tc>
        <w:tc>
          <w:tcPr>
            <w:tcW w:w="2375" w:type="dxa"/>
          </w:tcPr>
          <w:p w:rsidR="00797415" w:rsidRPr="00E774BD" w:rsidRDefault="00E774BD">
            <w:pPr>
              <w:jc w:val="center"/>
              <w:rPr>
                <w:rFonts w:ascii="Times New Roman" w:hAnsi="Times New Roman" w:cs="Times New Roman"/>
                <w:sz w:val="28"/>
                <w:szCs w:val="28"/>
                <w:lang w:val="kk-KZ"/>
              </w:rPr>
            </w:pPr>
            <w:r w:rsidRPr="00E774BD">
              <w:rPr>
                <w:rFonts w:ascii="Times New Roman" w:hAnsi="Times New Roman" w:cs="Times New Roman"/>
                <w:sz w:val="28"/>
                <w:szCs w:val="28"/>
                <w:lang w:val="kk-KZ"/>
              </w:rPr>
              <w:t>68</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6.3. Техникалық</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құрылғылардың</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диагностикасы ............</w:t>
            </w:r>
          </w:p>
        </w:tc>
        <w:tc>
          <w:tcPr>
            <w:tcW w:w="2375" w:type="dxa"/>
          </w:tcPr>
          <w:p w:rsidR="00797415" w:rsidRPr="00E774BD" w:rsidRDefault="00E774BD">
            <w:pPr>
              <w:jc w:val="center"/>
              <w:rPr>
                <w:rFonts w:ascii="Times New Roman" w:hAnsi="Times New Roman" w:cs="Times New Roman"/>
                <w:sz w:val="28"/>
                <w:szCs w:val="28"/>
                <w:lang w:val="kk-KZ"/>
              </w:rPr>
            </w:pPr>
            <w:r w:rsidRPr="00E774BD">
              <w:rPr>
                <w:rFonts w:ascii="Times New Roman" w:hAnsi="Times New Roman" w:cs="Times New Roman"/>
                <w:sz w:val="28"/>
                <w:szCs w:val="28"/>
                <w:lang w:val="kk-KZ"/>
              </w:rPr>
              <w:t>72</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6.4. Нейрондық</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желілерді</w:t>
            </w:r>
            <w:r>
              <w:rPr>
                <w:rFonts w:ascii="Times New Roman" w:hAnsi="Times New Roman" w:cs="Times New Roman"/>
                <w:sz w:val="28"/>
                <w:szCs w:val="28"/>
                <w:lang w:val="kk-KZ"/>
              </w:rPr>
              <w:t xml:space="preserve"> қолдану </w:t>
            </w:r>
            <w:r>
              <w:rPr>
                <w:rStyle w:val="ezkurwreuab5ozgtqnkl"/>
                <w:rFonts w:ascii="Times New Roman" w:hAnsi="Times New Roman" w:cs="Times New Roman"/>
                <w:sz w:val="28"/>
                <w:szCs w:val="28"/>
                <w:lang w:val="kk-KZ"/>
              </w:rPr>
              <w:t>арқылы</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шешілетін</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тапсырмалар</w:t>
            </w:r>
            <w:r>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шеңбері .................................. .........................</w:t>
            </w:r>
          </w:p>
        </w:tc>
        <w:tc>
          <w:tcPr>
            <w:tcW w:w="2375" w:type="dxa"/>
          </w:tcPr>
          <w:p w:rsidR="00797415" w:rsidRPr="00E774BD" w:rsidRDefault="00E774BD">
            <w:pPr>
              <w:jc w:val="center"/>
              <w:rPr>
                <w:rFonts w:ascii="Times New Roman" w:hAnsi="Times New Roman" w:cs="Times New Roman"/>
                <w:sz w:val="28"/>
                <w:szCs w:val="28"/>
                <w:lang w:val="kk-KZ"/>
              </w:rPr>
            </w:pPr>
            <w:r w:rsidRPr="00E774BD">
              <w:rPr>
                <w:rFonts w:ascii="Times New Roman" w:hAnsi="Times New Roman" w:cs="Times New Roman"/>
                <w:sz w:val="28"/>
                <w:szCs w:val="28"/>
                <w:lang w:val="kk-KZ"/>
              </w:rPr>
              <w:t>74</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Тарау 7. Python мысалдары негізінде жасанды интеллект қосымшаларын құру ........................................................</w:t>
            </w:r>
          </w:p>
        </w:tc>
        <w:tc>
          <w:tcPr>
            <w:tcW w:w="2375" w:type="dxa"/>
          </w:tcPr>
          <w:p w:rsidR="00797415" w:rsidRPr="00E774BD" w:rsidRDefault="00E774BD">
            <w:pPr>
              <w:jc w:val="center"/>
              <w:rPr>
                <w:rFonts w:ascii="Times New Roman" w:hAnsi="Times New Roman" w:cs="Times New Roman"/>
                <w:sz w:val="28"/>
                <w:szCs w:val="28"/>
                <w:lang w:val="kk-KZ"/>
              </w:rPr>
            </w:pPr>
            <w:r w:rsidRPr="00E774BD">
              <w:rPr>
                <w:rFonts w:ascii="Times New Roman" w:hAnsi="Times New Roman" w:cs="Times New Roman"/>
                <w:sz w:val="28"/>
                <w:szCs w:val="28"/>
                <w:lang w:val="kk-KZ"/>
              </w:rPr>
              <w:t>76</w:t>
            </w:r>
          </w:p>
        </w:tc>
      </w:tr>
      <w:tr w:rsidR="00797415" w:rsidTr="00797415">
        <w:tc>
          <w:tcPr>
            <w:tcW w:w="7196" w:type="dxa"/>
            <w:hideMark/>
          </w:tcPr>
          <w:p w:rsidR="00797415" w:rsidRDefault="00797415">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Практикалық сабақтар ......................................................</w:t>
            </w:r>
          </w:p>
        </w:tc>
        <w:tc>
          <w:tcPr>
            <w:tcW w:w="2375" w:type="dxa"/>
          </w:tcPr>
          <w:p w:rsidR="00797415" w:rsidRPr="00E774BD" w:rsidRDefault="00E774BD">
            <w:pPr>
              <w:jc w:val="center"/>
              <w:rPr>
                <w:rFonts w:ascii="Times New Roman" w:hAnsi="Times New Roman" w:cs="Times New Roman"/>
                <w:sz w:val="28"/>
                <w:szCs w:val="28"/>
                <w:lang w:val="kk-KZ"/>
              </w:rPr>
            </w:pPr>
            <w:r w:rsidRPr="00E774BD">
              <w:rPr>
                <w:rFonts w:ascii="Times New Roman" w:hAnsi="Times New Roman" w:cs="Times New Roman"/>
                <w:sz w:val="28"/>
                <w:szCs w:val="28"/>
                <w:lang w:val="kk-KZ"/>
              </w:rPr>
              <w:t>76</w:t>
            </w:r>
          </w:p>
        </w:tc>
      </w:tr>
    </w:tbl>
    <w:p w:rsidR="00797415" w:rsidRDefault="00797415">
      <w:pPr>
        <w:spacing w:after="100" w:afterAutospacing="1" w:line="240" w:lineRule="auto"/>
        <w:ind w:firstLine="709"/>
        <w:jc w:val="both"/>
        <w:rPr>
          <w:rFonts w:ascii="Times New Roman" w:hAnsi="Times New Roman" w:cs="Times New Roman"/>
          <w:sz w:val="28"/>
          <w:szCs w:val="28"/>
          <w:lang w:val="kk-KZ"/>
        </w:rPr>
      </w:pPr>
    </w:p>
    <w:p w:rsidR="00797415" w:rsidRDefault="00797415">
      <w:pPr>
        <w:spacing w:after="100" w:afterAutospacing="1" w:line="240" w:lineRule="auto"/>
        <w:ind w:firstLine="709"/>
        <w:jc w:val="both"/>
        <w:rPr>
          <w:rFonts w:ascii="Times New Roman" w:hAnsi="Times New Roman" w:cs="Times New Roman"/>
          <w:sz w:val="28"/>
          <w:szCs w:val="28"/>
          <w:lang w:val="kk-KZ"/>
        </w:rPr>
      </w:pPr>
    </w:p>
    <w:p w:rsidR="00797415" w:rsidRDefault="00797415">
      <w:pPr>
        <w:spacing w:after="100" w:afterAutospacing="1" w:line="240" w:lineRule="auto"/>
        <w:ind w:firstLine="709"/>
        <w:jc w:val="both"/>
        <w:rPr>
          <w:rFonts w:ascii="Times New Roman" w:hAnsi="Times New Roman" w:cs="Times New Roman"/>
          <w:sz w:val="28"/>
          <w:szCs w:val="28"/>
          <w:lang w:val="kk-KZ"/>
        </w:rPr>
      </w:pPr>
    </w:p>
    <w:p w:rsidR="00797415" w:rsidRDefault="00797415">
      <w:pPr>
        <w:spacing w:after="100" w:afterAutospacing="1" w:line="240" w:lineRule="auto"/>
        <w:ind w:firstLine="709"/>
        <w:jc w:val="both"/>
        <w:rPr>
          <w:rFonts w:ascii="Times New Roman" w:hAnsi="Times New Roman" w:cs="Times New Roman"/>
          <w:sz w:val="28"/>
          <w:szCs w:val="28"/>
          <w:lang w:val="kk-KZ"/>
        </w:rPr>
      </w:pPr>
    </w:p>
    <w:p w:rsidR="00797415" w:rsidRDefault="00797415">
      <w:pPr>
        <w:spacing w:after="100" w:afterAutospacing="1" w:line="240" w:lineRule="auto"/>
        <w:ind w:firstLine="709"/>
        <w:jc w:val="both"/>
        <w:rPr>
          <w:rFonts w:ascii="Times New Roman" w:hAnsi="Times New Roman" w:cs="Times New Roman"/>
          <w:sz w:val="28"/>
          <w:szCs w:val="28"/>
          <w:lang w:val="kk-KZ"/>
        </w:rPr>
      </w:pPr>
    </w:p>
    <w:p w:rsidR="00797415" w:rsidRDefault="00797415">
      <w:pPr>
        <w:spacing w:after="100" w:afterAutospacing="1" w:line="240" w:lineRule="auto"/>
        <w:ind w:firstLine="709"/>
        <w:jc w:val="both"/>
        <w:rPr>
          <w:rFonts w:ascii="Times New Roman" w:hAnsi="Times New Roman" w:cs="Times New Roman"/>
          <w:sz w:val="28"/>
          <w:szCs w:val="28"/>
          <w:lang w:val="kk-KZ"/>
        </w:rPr>
      </w:pPr>
    </w:p>
    <w:p w:rsidR="00797415" w:rsidRDefault="00797415">
      <w:pPr>
        <w:spacing w:after="100" w:afterAutospacing="1" w:line="240" w:lineRule="auto"/>
        <w:ind w:firstLine="709"/>
        <w:jc w:val="both"/>
        <w:rPr>
          <w:rFonts w:ascii="Times New Roman" w:hAnsi="Times New Roman" w:cs="Times New Roman"/>
          <w:sz w:val="28"/>
          <w:szCs w:val="28"/>
          <w:lang w:val="kk-KZ"/>
        </w:rPr>
      </w:pPr>
    </w:p>
    <w:p w:rsidR="003813F9" w:rsidRPr="0037373D" w:rsidRDefault="00161311">
      <w:pPr>
        <w:spacing w:after="100" w:afterAutospacing="1" w:line="240" w:lineRule="auto"/>
        <w:ind w:firstLine="709"/>
        <w:jc w:val="both"/>
        <w:rPr>
          <w:rFonts w:ascii="Times New Roman" w:hAnsi="Times New Roman" w:cs="Times New Roman"/>
          <w:b/>
          <w:sz w:val="28"/>
          <w:szCs w:val="28"/>
          <w:lang w:val="kk-KZ"/>
        </w:rPr>
      </w:pPr>
      <w:r w:rsidRPr="0037373D">
        <w:rPr>
          <w:rFonts w:ascii="Times New Roman" w:hAnsi="Times New Roman" w:cs="Times New Roman"/>
          <w:b/>
          <w:sz w:val="28"/>
          <w:szCs w:val="28"/>
          <w:lang w:val="kk-KZ"/>
        </w:rPr>
        <w:lastRenderedPageBreak/>
        <w:t xml:space="preserve">Тарау 1. </w:t>
      </w:r>
      <w:r w:rsidRPr="0037373D">
        <w:rPr>
          <w:rStyle w:val="ezkurwreuab5ozgtqnkl"/>
          <w:rFonts w:ascii="Times New Roman" w:hAnsi="Times New Roman" w:cs="Times New Roman"/>
          <w:b/>
          <w:sz w:val="28"/>
          <w:szCs w:val="28"/>
          <w:lang w:val="kk-KZ"/>
        </w:rPr>
        <w:t>Жасанды</w:t>
      </w:r>
      <w:r w:rsidRPr="0037373D">
        <w:rPr>
          <w:rFonts w:ascii="Times New Roman" w:hAnsi="Times New Roman" w:cs="Times New Roman"/>
          <w:b/>
          <w:sz w:val="28"/>
          <w:szCs w:val="28"/>
          <w:lang w:val="kk-KZ"/>
        </w:rPr>
        <w:t xml:space="preserve"> </w:t>
      </w:r>
      <w:r w:rsidRPr="0037373D">
        <w:rPr>
          <w:rStyle w:val="ezkurwreuab5ozgtqnkl"/>
          <w:rFonts w:ascii="Times New Roman" w:hAnsi="Times New Roman" w:cs="Times New Roman"/>
          <w:b/>
          <w:sz w:val="28"/>
          <w:szCs w:val="28"/>
          <w:lang w:val="kk-KZ"/>
        </w:rPr>
        <w:t>интеллект</w:t>
      </w:r>
      <w:r w:rsidR="00A511B0" w:rsidRPr="0037373D">
        <w:rPr>
          <w:rStyle w:val="ezkurwreuab5ozgtqnkl"/>
          <w:rFonts w:ascii="Times New Roman" w:hAnsi="Times New Roman" w:cs="Times New Roman"/>
          <w:b/>
          <w:sz w:val="28"/>
          <w:szCs w:val="28"/>
          <w:lang w:val="kk-KZ"/>
        </w:rPr>
        <w:t xml:space="preserve"> негіздері</w:t>
      </w:r>
      <w:r w:rsidR="00AB6FB3" w:rsidRPr="0037373D">
        <w:rPr>
          <w:rStyle w:val="ezkurwreuab5ozgtqnkl"/>
          <w:rFonts w:ascii="Times New Roman" w:hAnsi="Times New Roman" w:cs="Times New Roman"/>
          <w:b/>
          <w:sz w:val="28"/>
          <w:szCs w:val="28"/>
          <w:lang w:val="kk-KZ"/>
        </w:rPr>
        <w:t>не кіріспе</w:t>
      </w:r>
    </w:p>
    <w:p w:rsidR="00B2788E" w:rsidRDefault="00161311" w:rsidP="00B2788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Жасанды интеллект тарихы біздің дәуірімізден әлдеқайда бұрын басталды.  Аристотель алғашқылардың бірі болып «дұрыс ойлау заңдылықтарын» немесе анықталмайтын ойлау процестерін </w:t>
      </w:r>
      <w:r w:rsidR="000538F7">
        <w:rPr>
          <w:rFonts w:ascii="Times New Roman" w:hAnsi="Times New Roman" w:cs="Times New Roman"/>
          <w:sz w:val="28"/>
          <w:szCs w:val="28"/>
          <w:lang w:val="kk-KZ"/>
        </w:rPr>
        <w:t>тұжырымдады</w:t>
      </w:r>
      <w:r>
        <w:rPr>
          <w:rFonts w:ascii="Times New Roman" w:hAnsi="Times New Roman" w:cs="Times New Roman"/>
          <w:sz w:val="28"/>
          <w:szCs w:val="28"/>
          <w:lang w:val="kk-KZ"/>
        </w:rPr>
        <w:t>. Орта ғасырларда механикалық есептеу құрылғыларын жасау әркеттері замандастарына қатты әсер қалдырды. 1642 жылы Блез Паскаль салған Паскалин машинасы ең танымал</w:t>
      </w:r>
      <w:r w:rsidR="000538F7">
        <w:rPr>
          <w:rFonts w:ascii="Times New Roman" w:hAnsi="Times New Roman" w:cs="Times New Roman"/>
          <w:sz w:val="28"/>
          <w:szCs w:val="28"/>
          <w:lang w:val="kk-KZ"/>
        </w:rPr>
        <w:t xml:space="preserve"> болды</w:t>
      </w:r>
      <w:r>
        <w:rPr>
          <w:rFonts w:ascii="Times New Roman" w:hAnsi="Times New Roman" w:cs="Times New Roman"/>
          <w:sz w:val="28"/>
          <w:szCs w:val="28"/>
          <w:lang w:val="kk-KZ"/>
        </w:rPr>
        <w:t xml:space="preserve">. «Арифметикалық машина жануарлардың кез-келген </w:t>
      </w:r>
      <w:r w:rsidR="000538F7">
        <w:rPr>
          <w:rFonts w:ascii="Times New Roman" w:hAnsi="Times New Roman" w:cs="Times New Roman"/>
          <w:sz w:val="28"/>
          <w:szCs w:val="28"/>
          <w:lang w:val="kk-KZ"/>
        </w:rPr>
        <w:t>і</w:t>
      </w:r>
      <w:r>
        <w:rPr>
          <w:rFonts w:ascii="Times New Roman" w:hAnsi="Times New Roman" w:cs="Times New Roman"/>
          <w:sz w:val="28"/>
          <w:szCs w:val="28"/>
          <w:lang w:val="kk-KZ"/>
        </w:rPr>
        <w:t xml:space="preserve">с-қимылдарымен салыстырғанда ойлауға жақынырақ сияқты әсер береді» деп жазды Паскаль.  Жасанды </w:t>
      </w:r>
      <w:r w:rsidR="00A511B0">
        <w:rPr>
          <w:rFonts w:ascii="Times New Roman" w:hAnsi="Times New Roman" w:cs="Times New Roman"/>
          <w:sz w:val="28"/>
          <w:szCs w:val="28"/>
          <w:lang w:val="kk-KZ"/>
        </w:rPr>
        <w:t xml:space="preserve">интеллектіні практикалық  іске </w:t>
      </w:r>
      <w:r>
        <w:rPr>
          <w:rFonts w:ascii="Times New Roman" w:hAnsi="Times New Roman" w:cs="Times New Roman"/>
          <w:sz w:val="28"/>
          <w:szCs w:val="28"/>
          <w:lang w:val="kk-KZ"/>
        </w:rPr>
        <w:t>асыру мүмкіндіктері электрондық есептеу машиналарын құру сәтінен бастап пайда болды.</w:t>
      </w:r>
      <w:r w:rsidR="000538F7">
        <w:rPr>
          <w:rFonts w:ascii="Times New Roman" w:hAnsi="Times New Roman" w:cs="Times New Roman"/>
          <w:sz w:val="28"/>
          <w:szCs w:val="28"/>
          <w:lang w:val="kk-KZ"/>
        </w:rPr>
        <w:t xml:space="preserve"> </w:t>
      </w:r>
      <w:r>
        <w:rPr>
          <w:rFonts w:ascii="Times New Roman" w:hAnsi="Times New Roman" w:cs="Times New Roman"/>
          <w:sz w:val="28"/>
          <w:szCs w:val="28"/>
          <w:lang w:val="kk-KZ"/>
        </w:rPr>
        <w:t>Осы уақытта «Машина ойлау біледі ме?»  деген тақырапта философиялық пікірталас</w:t>
      </w:r>
      <w:r w:rsidR="000538F7">
        <w:rPr>
          <w:rFonts w:ascii="Times New Roman" w:hAnsi="Times New Roman" w:cs="Times New Roman"/>
          <w:sz w:val="28"/>
          <w:szCs w:val="28"/>
          <w:lang w:val="kk-KZ"/>
        </w:rPr>
        <w:t xml:space="preserve">тар </w:t>
      </w:r>
      <w:r>
        <w:rPr>
          <w:rFonts w:ascii="Times New Roman" w:hAnsi="Times New Roman" w:cs="Times New Roman"/>
          <w:sz w:val="28"/>
          <w:szCs w:val="28"/>
          <w:lang w:val="kk-KZ"/>
        </w:rPr>
        <w:t xml:space="preserve">басталды. Бұл пікірталастың қорытындысы XX ғасырдың 50-жылдарында Алан Тьюринг ұсынған </w:t>
      </w:r>
      <w:r w:rsidR="00844B51">
        <w:rPr>
          <w:rFonts w:ascii="Times New Roman" w:hAnsi="Times New Roman" w:cs="Times New Roman"/>
          <w:sz w:val="28"/>
          <w:szCs w:val="28"/>
          <w:lang w:val="kk-KZ"/>
        </w:rPr>
        <w:t>тәжірибе-</w:t>
      </w:r>
      <w:r>
        <w:rPr>
          <w:rFonts w:ascii="Times New Roman" w:hAnsi="Times New Roman" w:cs="Times New Roman"/>
          <w:sz w:val="28"/>
          <w:szCs w:val="28"/>
          <w:lang w:val="kk-KZ"/>
        </w:rPr>
        <w:t xml:space="preserve">сынақ болды. </w:t>
      </w:r>
      <w:r w:rsidR="00844B51">
        <w:rPr>
          <w:rFonts w:ascii="Times New Roman" w:hAnsi="Times New Roman" w:cs="Times New Roman"/>
          <w:sz w:val="28"/>
          <w:szCs w:val="28"/>
          <w:lang w:val="kk-KZ"/>
        </w:rPr>
        <w:t>Тәжірибе-сынақ</w:t>
      </w:r>
      <w:r>
        <w:rPr>
          <w:rFonts w:ascii="Times New Roman" w:hAnsi="Times New Roman" w:cs="Times New Roman"/>
          <w:sz w:val="28"/>
          <w:szCs w:val="28"/>
          <w:lang w:val="kk-KZ"/>
        </w:rPr>
        <w:t xml:space="preserve"> екі телетайп бар</w:t>
      </w:r>
      <w:r w:rsidR="00844B51">
        <w:rPr>
          <w:rFonts w:ascii="Times New Roman" w:hAnsi="Times New Roman" w:cs="Times New Roman"/>
          <w:sz w:val="28"/>
          <w:szCs w:val="28"/>
          <w:lang w:val="kk-KZ"/>
        </w:rPr>
        <w:t xml:space="preserve"> құрылғыдан тұрды</w:t>
      </w:r>
      <w:r>
        <w:rPr>
          <w:rFonts w:ascii="Times New Roman" w:hAnsi="Times New Roman" w:cs="Times New Roman"/>
          <w:sz w:val="28"/>
          <w:szCs w:val="28"/>
          <w:lang w:val="kk-KZ"/>
        </w:rPr>
        <w:t>. Телетайптың бірі машинаға, екінші адам отыратын  аппаратқа қосылған. Бірнеше сарапшылар телетайптың арқасында кезекпен диалог жүргізеді. Егер сарапшылардың көпшілігі бес минут ішінде әңгімелесушілердің  бірінде машина тани алмаса, онда Тьюриг сынағы сәтті өтті деп есептеледі. Тьюринг сынағы жасанды интеллекттің дамуында белгілі бір роль атқарды, оның ішінде сынақтың да сынағы бар. Мұнда авиациямен ұқсастық жасауға болады. Жақсы ұша</w:t>
      </w:r>
      <w:r w:rsidR="00844B51">
        <w:rPr>
          <w:rFonts w:ascii="Times New Roman" w:hAnsi="Times New Roman" w:cs="Times New Roman"/>
          <w:sz w:val="28"/>
          <w:szCs w:val="28"/>
          <w:lang w:val="kk-KZ"/>
        </w:rPr>
        <w:t>қ</w:t>
      </w:r>
      <w:r>
        <w:rPr>
          <w:rFonts w:ascii="Times New Roman" w:hAnsi="Times New Roman" w:cs="Times New Roman"/>
          <w:sz w:val="28"/>
          <w:szCs w:val="28"/>
          <w:lang w:val="kk-KZ"/>
        </w:rPr>
        <w:t xml:space="preserve"> аппараттары, Тьюринг тестінің логикасы бойынша, құстардан ажырамайтын, тіпті құстар да оларды өздеріндей қабылдайды деп санауы тиіс. Авиацияның дамуы конструкторла</w:t>
      </w:r>
      <w:r w:rsidR="00844B51">
        <w:rPr>
          <w:rFonts w:ascii="Times New Roman" w:hAnsi="Times New Roman" w:cs="Times New Roman"/>
          <w:sz w:val="28"/>
          <w:szCs w:val="28"/>
          <w:lang w:val="kk-KZ"/>
        </w:rPr>
        <w:t>р</w:t>
      </w:r>
      <w:r>
        <w:rPr>
          <w:rFonts w:ascii="Times New Roman" w:hAnsi="Times New Roman" w:cs="Times New Roman"/>
          <w:sz w:val="28"/>
          <w:szCs w:val="28"/>
          <w:lang w:val="kk-KZ"/>
        </w:rPr>
        <w:t xml:space="preserve"> құстарды көшіруді тоқтатқанда, аэродинамика, материалтану және күш теориясымен бастағаннан басталды.  Робототехника адам анатомиясын көшіруді тоқтатқаннан кейін индустрияға айналды.  Сол сияқты, жасанды интеллект субьектілері  адам сияқты ойлайтын және әрекет ететін  жасанды интеллект жүйелерін құруды тоқтатқаннан кейін өмір сүру құқығына ие болды, ал тиімді әрекет ететін және ойлайтын, яғни ең жақсы нәтижеге жеткізетін жүйелерді құра бастады.</w:t>
      </w:r>
    </w:p>
    <w:p w:rsidR="00BE1D19" w:rsidRDefault="00161311" w:rsidP="007D44A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813F9" w:rsidRPr="0037373D" w:rsidRDefault="00161311" w:rsidP="00BE1D19">
      <w:pPr>
        <w:pStyle w:val="af"/>
        <w:numPr>
          <w:ilvl w:val="1"/>
          <w:numId w:val="2"/>
        </w:numPr>
        <w:spacing w:after="100" w:afterAutospacing="1" w:line="240" w:lineRule="auto"/>
        <w:ind w:left="0" w:firstLine="709"/>
        <w:jc w:val="both"/>
        <w:rPr>
          <w:rStyle w:val="ezkurwreuab5ozgtqnkl"/>
          <w:rFonts w:ascii="Times New Roman" w:hAnsi="Times New Roman" w:cs="Times New Roman"/>
          <w:b/>
          <w:i/>
          <w:sz w:val="28"/>
          <w:szCs w:val="28"/>
          <w:lang w:val="kk-KZ"/>
        </w:rPr>
      </w:pPr>
      <w:r w:rsidRPr="0037373D">
        <w:rPr>
          <w:rStyle w:val="ezkurwreuab5ozgtqnkl"/>
          <w:rFonts w:ascii="Times New Roman" w:hAnsi="Times New Roman" w:cs="Times New Roman"/>
          <w:b/>
          <w:i/>
          <w:sz w:val="28"/>
          <w:szCs w:val="28"/>
          <w:lang w:val="kk-KZ"/>
        </w:rPr>
        <w:t>Жасанды интеллект қолдану салалары және зерттеу бағыттары</w:t>
      </w:r>
    </w:p>
    <w:p w:rsidR="00B2788E" w:rsidRDefault="00B2788E" w:rsidP="00B2788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Тәжірибеде қолданылған жасанды интеллект саласындағы жетістіктердің кейбір мысалдарын келтірейік:</w:t>
      </w:r>
    </w:p>
    <w:p w:rsidR="00B2788E" w:rsidRPr="00B2788E" w:rsidRDefault="00B2788E" w:rsidP="0037373D">
      <w:pPr>
        <w:spacing w:after="0" w:line="240" w:lineRule="auto"/>
        <w:ind w:firstLine="709"/>
        <w:jc w:val="both"/>
        <w:rPr>
          <w:rFonts w:ascii="Times New Roman" w:hAnsi="Times New Roman" w:cs="Times New Roman"/>
          <w:sz w:val="28"/>
          <w:szCs w:val="28"/>
          <w:lang w:val="kk-KZ"/>
        </w:rPr>
      </w:pPr>
      <w:r w:rsidRPr="00B2788E">
        <w:rPr>
          <w:rFonts w:ascii="Times New Roman" w:hAnsi="Times New Roman" w:cs="Times New Roman"/>
          <w:sz w:val="28"/>
          <w:szCs w:val="28"/>
          <w:lang w:val="kk-KZ"/>
        </w:rPr>
        <w:t xml:space="preserve">Дербес жоспарлау және кестелерді құру. NACA-да әзірленген Remote Agent бағдарламасы жер маңындағы орбитадан алыс қашықтықтағы ғарыш аппараттарының жұмысын кешенді басқару оның ішінде диангостикалау және ақаулардық туындау себептерін жою үшін қолданылады. </w:t>
      </w:r>
    </w:p>
    <w:p w:rsidR="00B2788E" w:rsidRPr="00B2788E" w:rsidRDefault="00B2788E" w:rsidP="0037373D">
      <w:pPr>
        <w:spacing w:after="0" w:line="240" w:lineRule="auto"/>
        <w:ind w:firstLine="709"/>
        <w:jc w:val="both"/>
        <w:rPr>
          <w:rFonts w:ascii="Times New Roman" w:hAnsi="Times New Roman" w:cs="Times New Roman"/>
          <w:sz w:val="28"/>
          <w:szCs w:val="28"/>
          <w:lang w:val="kk-KZ"/>
        </w:rPr>
      </w:pPr>
      <w:r w:rsidRPr="00B2788E">
        <w:rPr>
          <w:rFonts w:ascii="Times New Roman" w:hAnsi="Times New Roman" w:cs="Times New Roman"/>
          <w:sz w:val="28"/>
          <w:szCs w:val="28"/>
          <w:lang w:val="kk-KZ"/>
        </w:rPr>
        <w:t>Ойындарды жүргізу. IBM компаниясының Deep Blue бағдарламасы шахмат матчында әлем чемпионын жеңіп алған алғашқы бағдарлама болды.</w:t>
      </w:r>
    </w:p>
    <w:p w:rsidR="00B2788E" w:rsidRPr="00B2788E" w:rsidRDefault="00B2788E" w:rsidP="0037373D">
      <w:pPr>
        <w:spacing w:after="0" w:line="240" w:lineRule="auto"/>
        <w:ind w:firstLine="709"/>
        <w:jc w:val="both"/>
        <w:rPr>
          <w:rFonts w:ascii="Times New Roman" w:hAnsi="Times New Roman" w:cs="Times New Roman"/>
          <w:sz w:val="28"/>
          <w:szCs w:val="28"/>
          <w:lang w:val="kk-KZ"/>
        </w:rPr>
      </w:pPr>
      <w:r w:rsidRPr="00B2788E">
        <w:rPr>
          <w:rFonts w:ascii="Times New Roman" w:hAnsi="Times New Roman" w:cs="Times New Roman"/>
          <w:sz w:val="28"/>
          <w:szCs w:val="28"/>
          <w:lang w:val="kk-KZ"/>
        </w:rPr>
        <w:lastRenderedPageBreak/>
        <w:t>Автономды басқару. Alvinn-нің компьютерлік көру жүйесі  қозғалыс жолағын ұстана отырып, көлік жүргізуге үйретілді. 2850 миль бойы 98</w:t>
      </w:r>
      <w:r w:rsidRPr="00B342B2">
        <w:rPr>
          <w:rFonts w:ascii="Times New Roman" w:hAnsi="Times New Roman" w:cs="Times New Roman"/>
          <w:sz w:val="28"/>
          <w:szCs w:val="28"/>
          <w:lang w:val="kk-KZ"/>
        </w:rPr>
        <w:t>%</w:t>
      </w:r>
      <w:r w:rsidRPr="00B2788E">
        <w:rPr>
          <w:rFonts w:ascii="Times New Roman" w:hAnsi="Times New Roman" w:cs="Times New Roman"/>
          <w:sz w:val="28"/>
          <w:szCs w:val="28"/>
          <w:lang w:val="kk-KZ"/>
        </w:rPr>
        <w:t xml:space="preserve"> уақыт ішінде автомобильді басқаруды қамтамасыз етті. </w:t>
      </w:r>
    </w:p>
    <w:p w:rsidR="00B2788E" w:rsidRPr="00B2788E" w:rsidRDefault="00B2788E" w:rsidP="0037373D">
      <w:pPr>
        <w:spacing w:after="0" w:line="240" w:lineRule="auto"/>
        <w:ind w:firstLine="709"/>
        <w:jc w:val="both"/>
        <w:rPr>
          <w:rFonts w:ascii="Times New Roman" w:hAnsi="Times New Roman" w:cs="Times New Roman"/>
          <w:sz w:val="28"/>
          <w:szCs w:val="28"/>
          <w:lang w:val="kk-KZ"/>
        </w:rPr>
      </w:pPr>
      <w:r w:rsidRPr="00B2788E">
        <w:rPr>
          <w:rFonts w:ascii="Times New Roman" w:hAnsi="Times New Roman" w:cs="Times New Roman"/>
          <w:sz w:val="28"/>
          <w:szCs w:val="28"/>
          <w:lang w:val="kk-KZ"/>
        </w:rPr>
        <w:t xml:space="preserve">Диагностика. Медициналық  диагностикалық бағдарламалар медицинаның бірнеше саласында тәжірибелі дәрігер деңгейіне жетті. </w:t>
      </w:r>
    </w:p>
    <w:p w:rsidR="00B2788E" w:rsidRPr="00B2788E" w:rsidRDefault="00B2788E" w:rsidP="0037373D">
      <w:pPr>
        <w:spacing w:after="0" w:line="240" w:lineRule="auto"/>
        <w:ind w:firstLine="709"/>
        <w:jc w:val="both"/>
        <w:rPr>
          <w:rFonts w:ascii="Times New Roman" w:hAnsi="Times New Roman" w:cs="Times New Roman"/>
          <w:sz w:val="28"/>
          <w:szCs w:val="28"/>
          <w:lang w:val="kk-KZ"/>
        </w:rPr>
      </w:pPr>
      <w:r w:rsidRPr="00B2788E">
        <w:rPr>
          <w:rFonts w:ascii="Times New Roman" w:hAnsi="Times New Roman" w:cs="Times New Roman"/>
          <w:sz w:val="28"/>
          <w:szCs w:val="28"/>
          <w:lang w:val="kk-KZ"/>
        </w:rPr>
        <w:t>Жеткізуді жоспарлау. 1991ж. Парсы шығанағындағы дағдарыс кезінде АҚШ армиясында бір уақытта 50 000 автокөлікке, адамға және жүкті қамтитын жеткізуді жоспарлау және тасымалдауды автоматтандыратын DART (Dynamic Analysis  and Re-planning) жүйесі қолданды. Бұл жүйенің жасаушылары бұл бір қолдану жасанды интеллектке олардың 30 жылдық инвестицияларын ақтады деп мәлімдеді.</w:t>
      </w:r>
    </w:p>
    <w:p w:rsidR="003813F9" w:rsidRDefault="00161311" w:rsidP="00BE1D19">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Жасанды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интеллекттің</w:t>
      </w:r>
      <w:r>
        <w:rPr>
          <w:rFonts w:ascii="Times New Roman" w:hAnsi="Times New Roman" w:cs="Times New Roman"/>
          <w:sz w:val="28"/>
          <w:szCs w:val="28"/>
          <w:lang w:val="kk-KZ"/>
        </w:rPr>
        <w:t xml:space="preserve"> (ЖИ) </w:t>
      </w:r>
      <w:r>
        <w:rPr>
          <w:rStyle w:val="anegp0gi0b9av8jahpyh"/>
          <w:rFonts w:ascii="Times New Roman" w:hAnsi="Times New Roman" w:cs="Times New Roman"/>
          <w:sz w:val="28"/>
          <w:szCs w:val="28"/>
          <w:lang w:val="kk-KZ"/>
        </w:rPr>
        <w:t>дамуы</w:t>
      </w:r>
      <w:r>
        <w:rPr>
          <w:rFonts w:ascii="Times New Roman" w:hAnsi="Times New Roman" w:cs="Times New Roman"/>
          <w:sz w:val="28"/>
          <w:szCs w:val="28"/>
          <w:lang w:val="kk-KZ"/>
        </w:rPr>
        <w:t xml:space="preserve"> c</w:t>
      </w:r>
      <w:r>
        <w:rPr>
          <w:rStyle w:val="anegp0gi0b9av8jahpyh"/>
          <w:rFonts w:ascii="Times New Roman" w:hAnsi="Times New Roman" w:cs="Times New Roman"/>
          <w:sz w:val="28"/>
          <w:szCs w:val="28"/>
          <w:lang w:val="kk-KZ"/>
        </w:rPr>
        <w:t>оңғы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жылдар</w:t>
      </w:r>
      <w:r>
        <w:rPr>
          <w:rFonts w:ascii="Times New Roman" w:hAnsi="Times New Roman" w:cs="Times New Roman"/>
          <w:sz w:val="28"/>
          <w:szCs w:val="28"/>
          <w:lang w:val="kk-KZ"/>
        </w:rPr>
        <w:t xml:space="preserve"> ішінде ЖИ </w:t>
      </w:r>
      <w:r>
        <w:rPr>
          <w:rStyle w:val="anegp0gi0b9av8jahpyh"/>
          <w:rFonts w:ascii="Times New Roman" w:hAnsi="Times New Roman" w:cs="Times New Roman"/>
          <w:sz w:val="28"/>
          <w:szCs w:val="28"/>
          <w:lang w:val="kk-KZ"/>
        </w:rPr>
        <w:t>қаншалықты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керемет</w:t>
      </w:r>
      <w:r>
        <w:rPr>
          <w:rFonts w:ascii="Times New Roman" w:hAnsi="Times New Roman" w:cs="Times New Roman"/>
          <w:sz w:val="28"/>
          <w:szCs w:val="28"/>
          <w:lang w:val="kk-KZ"/>
        </w:rPr>
        <w:t xml:space="preserve"> дамығанынан байқаймыз</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ЖИ алғашқы бастамасы </w:t>
      </w:r>
      <w:r>
        <w:rPr>
          <w:rStyle w:val="anegp0gi0b9av8jahpyh"/>
          <w:rFonts w:ascii="Times New Roman" w:hAnsi="Times New Roman" w:cs="Times New Roman"/>
          <w:sz w:val="28"/>
          <w:szCs w:val="28"/>
          <w:lang w:val="kk-KZ"/>
        </w:rPr>
        <w:t>1950</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жылдардан бастау 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Уақыт</w:t>
      </w:r>
      <w:r>
        <w:rPr>
          <w:rFonts w:ascii="Times New Roman" w:hAnsi="Times New Roman" w:cs="Times New Roman"/>
          <w:sz w:val="28"/>
          <w:szCs w:val="28"/>
          <w:lang w:val="kk-KZ"/>
        </w:rPr>
        <w:t xml:space="preserve"> өте келе </w:t>
      </w:r>
      <w:r>
        <w:rPr>
          <w:rStyle w:val="anegp0gi0b9av8jahpyh"/>
          <w:rFonts w:ascii="Times New Roman" w:hAnsi="Times New Roman" w:cs="Times New Roman"/>
          <w:sz w:val="28"/>
          <w:szCs w:val="28"/>
          <w:lang w:val="kk-KZ"/>
        </w:rPr>
        <w:t>идея</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дамыды,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зерттеуші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немесе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ғалым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өмірінде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кем</w:t>
      </w:r>
      <w:r>
        <w:rPr>
          <w:rFonts w:ascii="Times New Roman" w:hAnsi="Times New Roman" w:cs="Times New Roman"/>
          <w:sz w:val="28"/>
          <w:szCs w:val="28"/>
          <w:lang w:val="kk-KZ"/>
        </w:rPr>
        <w:t xml:space="preserve"> дегенде бір </w:t>
      </w:r>
      <w:r>
        <w:rPr>
          <w:rStyle w:val="anegp0gi0b9av8jahpyh"/>
          <w:rFonts w:ascii="Times New Roman" w:hAnsi="Times New Roman" w:cs="Times New Roman"/>
          <w:sz w:val="28"/>
          <w:szCs w:val="28"/>
          <w:lang w:val="kk-KZ"/>
        </w:rPr>
        <w:t>рет</w:t>
      </w:r>
      <w:r>
        <w:rPr>
          <w:rFonts w:ascii="Times New Roman" w:hAnsi="Times New Roman" w:cs="Times New Roman"/>
          <w:sz w:val="28"/>
          <w:szCs w:val="28"/>
          <w:lang w:val="kk-KZ"/>
        </w:rPr>
        <w:t xml:space="preserve"> бастан </w:t>
      </w:r>
      <w:r>
        <w:rPr>
          <w:rStyle w:val="anegp0gi0b9av8jahpyh"/>
          <w:rFonts w:ascii="Times New Roman" w:hAnsi="Times New Roman" w:cs="Times New Roman"/>
          <w:sz w:val="28"/>
          <w:szCs w:val="28"/>
          <w:lang w:val="kk-KZ"/>
        </w:rPr>
        <w:t>кешіретін ақыл-</w:t>
      </w:r>
      <w:r>
        <w:rPr>
          <w:rFonts w:ascii="Times New Roman" w:hAnsi="Times New Roman" w:cs="Times New Roman"/>
          <w:sz w:val="28"/>
          <w:szCs w:val="28"/>
          <w:lang w:val="kk-KZ"/>
        </w:rPr>
        <w:t xml:space="preserve">ой </w:t>
      </w:r>
      <w:r>
        <w:rPr>
          <w:rStyle w:val="anegp0gi0b9av8jahpyh"/>
          <w:rFonts w:ascii="Times New Roman" w:hAnsi="Times New Roman" w:cs="Times New Roman"/>
          <w:sz w:val="28"/>
          <w:szCs w:val="28"/>
          <w:lang w:val="kk-KZ"/>
        </w:rPr>
        <w:t>жарысы</w:t>
      </w:r>
      <w:r>
        <w:rPr>
          <w:rFonts w:ascii="Times New Roman" w:hAnsi="Times New Roman" w:cs="Times New Roman"/>
          <w:sz w:val="28"/>
          <w:szCs w:val="28"/>
          <w:lang w:val="kk-KZ"/>
        </w:rPr>
        <w:t xml:space="preserve"> - </w:t>
      </w:r>
      <w:r>
        <w:rPr>
          <w:rStyle w:val="anegp0gi0b9av8jahpyh"/>
          <w:rFonts w:ascii="Times New Roman" w:hAnsi="Times New Roman" w:cs="Times New Roman"/>
          <w:sz w:val="28"/>
          <w:szCs w:val="28"/>
          <w:lang w:val="kk-KZ"/>
        </w:rPr>
        <w:t>ғылыми</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бәсекелестік,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қызбалық дәуірі басталды.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Инновация</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технологиялық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ғажайыптар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дәуірі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басталды</w:t>
      </w:r>
      <w:r>
        <w:rPr>
          <w:rFonts w:ascii="Times New Roman" w:hAnsi="Times New Roman" w:cs="Times New Roman"/>
          <w:sz w:val="28"/>
          <w:szCs w:val="28"/>
          <w:lang w:val="kk-KZ"/>
        </w:rPr>
        <w:t xml:space="preserve">, ол </w:t>
      </w:r>
      <w:r>
        <w:rPr>
          <w:rStyle w:val="anegp0gi0b9av8jahpyh"/>
          <w:rFonts w:ascii="Times New Roman" w:hAnsi="Times New Roman" w:cs="Times New Roman"/>
          <w:sz w:val="28"/>
          <w:szCs w:val="28"/>
          <w:lang w:val="kk-KZ"/>
        </w:rPr>
        <w:t>кезде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адам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ойлай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алатынына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шынымен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қызығушылық</w:t>
      </w:r>
      <w:r>
        <w:rPr>
          <w:rFonts w:ascii="Times New Roman" w:hAnsi="Times New Roman" w:cs="Times New Roman"/>
          <w:sz w:val="28"/>
          <w:szCs w:val="28"/>
          <w:lang w:val="kk-KZ"/>
        </w:rPr>
        <w:t xml:space="preserve"> танытты</w:t>
      </w:r>
      <w:r>
        <w:rPr>
          <w:rStyle w:val="anegp0gi0b9av8jahpyh"/>
          <w:rFonts w:ascii="Times New Roman" w:hAnsi="Times New Roman" w:cs="Times New Roman"/>
          <w:sz w:val="28"/>
          <w:szCs w:val="28"/>
          <w:lang w:val="kk-KZ"/>
        </w:rPr>
        <w:t>.</w:t>
      </w:r>
    </w:p>
    <w:p w:rsidR="003813F9" w:rsidRDefault="00161311" w:rsidP="007D44A1">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Алан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Тьюринг</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сынағы.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Бастапқы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серпінді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заманының</w:t>
      </w:r>
      <w:r>
        <w:rPr>
          <w:rFonts w:ascii="Times New Roman" w:hAnsi="Times New Roman" w:cs="Times New Roman"/>
          <w:sz w:val="28"/>
          <w:szCs w:val="28"/>
          <w:lang w:val="kk-KZ"/>
        </w:rPr>
        <w:t xml:space="preserve"> ең </w:t>
      </w:r>
      <w:r>
        <w:rPr>
          <w:rStyle w:val="anegp0gi0b9av8jahpyh"/>
          <w:rFonts w:ascii="Times New Roman" w:hAnsi="Times New Roman" w:cs="Times New Roman"/>
          <w:sz w:val="28"/>
          <w:szCs w:val="28"/>
          <w:lang w:val="kk-KZ"/>
        </w:rPr>
        <w:t>ұлы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ақыл</w:t>
      </w:r>
      <w:r>
        <w:rPr>
          <w:rFonts w:ascii="Times New Roman" w:hAnsi="Times New Roman" w:cs="Times New Roman"/>
          <w:sz w:val="28"/>
          <w:szCs w:val="28"/>
          <w:lang w:val="kk-KZ"/>
        </w:rPr>
        <w:t xml:space="preserve">-ойы </w:t>
      </w:r>
      <w:r>
        <w:rPr>
          <w:rStyle w:val="anegp0gi0b9av8jahpyh"/>
          <w:rFonts w:ascii="Times New Roman" w:hAnsi="Times New Roman" w:cs="Times New Roman"/>
          <w:sz w:val="28"/>
          <w:szCs w:val="28"/>
          <w:lang w:val="kk-KZ"/>
        </w:rPr>
        <w:t>Алан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Тюринг</w:t>
      </w:r>
      <w:r>
        <w:rPr>
          <w:rFonts w:ascii="Times New Roman" w:hAnsi="Times New Roman" w:cs="Times New Roman"/>
          <w:sz w:val="28"/>
          <w:szCs w:val="28"/>
          <w:lang w:val="kk-KZ"/>
        </w:rPr>
        <w:t xml:space="preserve"> берді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1950</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жылы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w:t>
      </w:r>
      <w:r>
        <w:rPr>
          <w:rFonts w:ascii="Times New Roman" w:hAnsi="Times New Roman" w:cs="Times New Roman"/>
          <w:sz w:val="28"/>
          <w:szCs w:val="28"/>
          <w:lang w:val="kk-KZ"/>
        </w:rPr>
        <w:t xml:space="preserve"> M</w:t>
      </w:r>
      <w:r>
        <w:rPr>
          <w:rStyle w:val="anegp0gi0b9av8jahpyh"/>
          <w:rFonts w:ascii="Times New Roman" w:hAnsi="Times New Roman" w:cs="Times New Roman"/>
          <w:sz w:val="28"/>
          <w:szCs w:val="28"/>
          <w:lang w:val="kk-KZ"/>
        </w:rPr>
        <w:t>ind</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философиялық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журналында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"есептеу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машиналары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ақыл"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("Computing Machinery and Intelligence")</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мақаласын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жариялады,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ойлана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w:t>
      </w:r>
      <w:r>
        <w:rPr>
          <w:rFonts w:ascii="Times New Roman" w:hAnsi="Times New Roman" w:cs="Times New Roman"/>
          <w:sz w:val="28"/>
          <w:szCs w:val="28"/>
          <w:lang w:val="kk-KZ"/>
        </w:rPr>
        <w:t xml:space="preserve"> деген </w:t>
      </w:r>
      <w:r>
        <w:rPr>
          <w:rStyle w:val="anegp0gi0b9av8jahpyh"/>
          <w:rFonts w:ascii="Times New Roman" w:hAnsi="Times New Roman" w:cs="Times New Roman"/>
          <w:sz w:val="28"/>
          <w:szCs w:val="28"/>
          <w:lang w:val="kk-KZ"/>
        </w:rPr>
        <w:t>сұрақ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тұжырымдалды.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кейінгі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онжылдықтардағы</w:t>
      </w:r>
      <w:r>
        <w:rPr>
          <w:rFonts w:ascii="Times New Roman" w:hAnsi="Times New Roman" w:cs="Times New Roman"/>
          <w:sz w:val="28"/>
          <w:szCs w:val="28"/>
          <w:lang w:val="kk-KZ"/>
        </w:rPr>
        <w:t xml:space="preserve"> </w:t>
      </w:r>
      <w:r w:rsidR="007D44A1">
        <w:rPr>
          <w:rFonts w:ascii="Times New Roman" w:hAnsi="Times New Roman" w:cs="Times New Roman"/>
          <w:sz w:val="28"/>
          <w:szCs w:val="28"/>
          <w:lang w:val="kk-KZ"/>
        </w:rPr>
        <w:t>ЖИ</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зерттеулерінің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Тьюринг</w:t>
      </w:r>
      <w:r>
        <w:rPr>
          <w:rFonts w:ascii="Times New Roman" w:hAnsi="Times New Roman" w:cs="Times New Roman"/>
          <w:sz w:val="28"/>
          <w:szCs w:val="28"/>
          <w:lang w:val="kk-KZ"/>
        </w:rPr>
        <w:t xml:space="preserve"> өзінің </w:t>
      </w:r>
      <w:r>
        <w:rPr>
          <w:rStyle w:val="anegp0gi0b9av8jahpyh"/>
          <w:rFonts w:ascii="Times New Roman" w:hAnsi="Times New Roman" w:cs="Times New Roman"/>
          <w:sz w:val="28"/>
          <w:szCs w:val="28"/>
          <w:lang w:val="kk-KZ"/>
        </w:rPr>
        <w:t>"Тьюринг</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тесті</w:t>
      </w:r>
      <w:r>
        <w:rPr>
          <w:rFonts w:ascii="Times New Roman" w:hAnsi="Times New Roman" w:cs="Times New Roman"/>
          <w:sz w:val="28"/>
          <w:szCs w:val="28"/>
          <w:lang w:val="kk-KZ"/>
        </w:rPr>
        <w:t xml:space="preserve">" деп аталатын кеңінен таралған  </w:t>
      </w:r>
      <w:r>
        <w:rPr>
          <w:rStyle w:val="anegp0gi0b9av8jahpyh"/>
          <w:rFonts w:ascii="Times New Roman" w:hAnsi="Times New Roman" w:cs="Times New Roman"/>
          <w:sz w:val="28"/>
          <w:szCs w:val="28"/>
          <w:lang w:val="kk-KZ"/>
        </w:rPr>
        <w:t>тестті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ғалымды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адаммен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сөйлесіп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жатыр</w:t>
      </w:r>
      <w:r>
        <w:rPr>
          <w:rFonts w:ascii="Times New Roman" w:hAnsi="Times New Roman" w:cs="Times New Roman"/>
          <w:sz w:val="28"/>
          <w:szCs w:val="28"/>
          <w:lang w:val="kk-KZ"/>
        </w:rPr>
        <w:t xml:space="preserve"> деп алдай </w:t>
      </w:r>
      <w:r>
        <w:rPr>
          <w:rStyle w:val="anegp0gi0b9av8jahpyh"/>
          <w:rFonts w:ascii="Times New Roman" w:hAnsi="Times New Roman" w:cs="Times New Roman"/>
          <w:sz w:val="28"/>
          <w:szCs w:val="28"/>
          <w:lang w:val="kk-KZ"/>
        </w:rPr>
        <w:t>ала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w:t>
      </w:r>
      <w:r>
        <w:rPr>
          <w:rFonts w:ascii="Times New Roman" w:hAnsi="Times New Roman" w:cs="Times New Roman"/>
          <w:sz w:val="28"/>
          <w:szCs w:val="28"/>
          <w:lang w:val="kk-KZ"/>
        </w:rPr>
        <w:t xml:space="preserve"> деген </w:t>
      </w:r>
      <w:r>
        <w:rPr>
          <w:rStyle w:val="anegp0gi0b9av8jahpyh"/>
          <w:rFonts w:ascii="Times New Roman" w:hAnsi="Times New Roman" w:cs="Times New Roman"/>
          <w:sz w:val="28"/>
          <w:szCs w:val="28"/>
          <w:lang w:val="kk-KZ"/>
        </w:rPr>
        <w:t>сұрақ</w:t>
      </w:r>
      <w:r>
        <w:rPr>
          <w:rFonts w:ascii="Times New Roman" w:hAnsi="Times New Roman" w:cs="Times New Roman"/>
          <w:sz w:val="28"/>
          <w:szCs w:val="28"/>
          <w:lang w:val="kk-KZ"/>
        </w:rPr>
        <w:t xml:space="preserve"> қойды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Мұндай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алғышарт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мүмкіндіктерін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бағалау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әрекеті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ғана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емес, ол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сондай</w:t>
      </w:r>
      <w:r>
        <w:rPr>
          <w:rFonts w:ascii="Times New Roman" w:hAnsi="Times New Roman" w:cs="Times New Roman"/>
          <w:sz w:val="28"/>
          <w:szCs w:val="28"/>
          <w:lang w:val="kk-KZ"/>
        </w:rPr>
        <w:t xml:space="preserve">-ақ </w:t>
      </w:r>
      <w:r>
        <w:rPr>
          <w:rStyle w:val="anegp0gi0b9av8jahpyh"/>
          <w:rFonts w:ascii="Times New Roman" w:hAnsi="Times New Roman" w:cs="Times New Roman"/>
          <w:sz w:val="28"/>
          <w:szCs w:val="28"/>
          <w:lang w:val="kk-KZ"/>
        </w:rPr>
        <w:t>ақыл</w:t>
      </w:r>
      <w:r>
        <w:rPr>
          <w:rFonts w:ascii="Times New Roman" w:hAnsi="Times New Roman" w:cs="Times New Roman"/>
          <w:sz w:val="28"/>
          <w:szCs w:val="28"/>
          <w:lang w:val="kk-KZ"/>
        </w:rPr>
        <w:t xml:space="preserve">-ойдың </w:t>
      </w:r>
      <w:r>
        <w:rPr>
          <w:rStyle w:val="anegp0gi0b9av8jahpyh"/>
          <w:rFonts w:ascii="Times New Roman" w:hAnsi="Times New Roman" w:cs="Times New Roman"/>
          <w:sz w:val="28"/>
          <w:szCs w:val="28"/>
          <w:lang w:val="kk-KZ"/>
        </w:rPr>
        <w:t>табиғи</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философиясы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тұжырымдамасына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тереңірек</w:t>
      </w:r>
      <w:r>
        <w:rPr>
          <w:rFonts w:ascii="Times New Roman" w:hAnsi="Times New Roman" w:cs="Times New Roman"/>
          <w:sz w:val="28"/>
          <w:szCs w:val="28"/>
          <w:lang w:val="kk-KZ"/>
        </w:rPr>
        <w:t xml:space="preserve"> үңілді</w:t>
      </w:r>
      <w:r>
        <w:rPr>
          <w:rStyle w:val="anegp0gi0b9av8jahpyh"/>
          <w:rFonts w:ascii="Times New Roman" w:hAnsi="Times New Roman" w:cs="Times New Roman"/>
          <w:sz w:val="28"/>
          <w:szCs w:val="28"/>
          <w:lang w:val="kk-KZ"/>
        </w:rPr>
        <w:t>.</w:t>
      </w:r>
    </w:p>
    <w:p w:rsidR="003813F9" w:rsidRDefault="00161311" w:rsidP="0063256E">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Тьюринг</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мәселелері</w:t>
      </w:r>
      <w:r>
        <w:rPr>
          <w:rFonts w:ascii="Times New Roman" w:hAnsi="Times New Roman" w:cs="Times New Roman"/>
          <w:sz w:val="28"/>
          <w:szCs w:val="28"/>
          <w:lang w:val="kk-KZ"/>
        </w:rPr>
        <w:t xml:space="preserve"> тек </w:t>
      </w:r>
      <w:r>
        <w:rPr>
          <w:rStyle w:val="anegp0gi0b9av8jahpyh"/>
          <w:rFonts w:ascii="Times New Roman" w:hAnsi="Times New Roman" w:cs="Times New Roman"/>
          <w:sz w:val="28"/>
          <w:szCs w:val="28"/>
          <w:lang w:val="kk-KZ"/>
        </w:rPr>
        <w:t>ғылым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саласымен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шектелмеді;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этикаға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007D44A1">
        <w:rPr>
          <w:rFonts w:ascii="Times New Roman" w:hAnsi="Times New Roman" w:cs="Times New Roman"/>
          <w:sz w:val="28"/>
          <w:szCs w:val="28"/>
          <w:lang w:val="kk-KZ"/>
        </w:rPr>
        <w:t>ЖИ</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құбылысына</w:t>
      </w:r>
      <w:r>
        <w:rPr>
          <w:rFonts w:ascii="Times New Roman" w:hAnsi="Times New Roman" w:cs="Times New Roman"/>
          <w:sz w:val="28"/>
          <w:szCs w:val="28"/>
          <w:lang w:val="kk-KZ"/>
        </w:rPr>
        <w:t xml:space="preserve"> қатысты </w:t>
      </w:r>
      <w:r>
        <w:rPr>
          <w:rStyle w:val="anegp0gi0b9av8jahpyh"/>
          <w:rFonts w:ascii="Times New Roman" w:hAnsi="Times New Roman" w:cs="Times New Roman"/>
          <w:sz w:val="28"/>
          <w:szCs w:val="28"/>
          <w:lang w:val="kk-KZ"/>
        </w:rPr>
        <w:t>мәселелердің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тізіміне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тереңірек</w:t>
      </w:r>
      <w:r>
        <w:rPr>
          <w:rFonts w:ascii="Times New Roman" w:hAnsi="Times New Roman" w:cs="Times New Roman"/>
          <w:sz w:val="28"/>
          <w:szCs w:val="28"/>
          <w:lang w:val="kk-KZ"/>
        </w:rPr>
        <w:t xml:space="preserve"> үңілді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Тьюринг</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біз, яғни адамдар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интеллектуалды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машиналарға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қалай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жауап</w:t>
      </w:r>
      <w:r>
        <w:rPr>
          <w:rFonts w:ascii="Times New Roman" w:hAnsi="Times New Roman" w:cs="Times New Roman"/>
          <w:sz w:val="28"/>
          <w:szCs w:val="28"/>
          <w:lang w:val="kk-KZ"/>
        </w:rPr>
        <w:t xml:space="preserve"> беретінімізді және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біздің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қоғамды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қалай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өзгерте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алатынын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білуіміз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керек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екенін</w:t>
      </w:r>
      <w:r>
        <w:rPr>
          <w:rFonts w:ascii="Times New Roman" w:hAnsi="Times New Roman" w:cs="Times New Roman"/>
          <w:sz w:val="28"/>
          <w:szCs w:val="28"/>
          <w:lang w:val="kk-KZ"/>
        </w:rPr>
        <w:t xml:space="preserve"> атап өтті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өзін-өзі </w:t>
      </w:r>
      <w:r>
        <w:rPr>
          <w:rStyle w:val="anegp0gi0b9av8jahpyh"/>
          <w:rFonts w:ascii="Times New Roman" w:hAnsi="Times New Roman" w:cs="Times New Roman"/>
          <w:sz w:val="28"/>
          <w:szCs w:val="28"/>
          <w:lang w:val="kk-KZ"/>
        </w:rPr>
        <w:t>тану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ақыл</w:t>
      </w:r>
      <w:r>
        <w:rPr>
          <w:rFonts w:ascii="Times New Roman" w:hAnsi="Times New Roman" w:cs="Times New Roman"/>
          <w:sz w:val="28"/>
          <w:szCs w:val="28"/>
          <w:lang w:val="kk-KZ"/>
        </w:rPr>
        <w:t xml:space="preserve">-ойдың </w:t>
      </w:r>
      <w:r>
        <w:rPr>
          <w:rStyle w:val="anegp0gi0b9av8jahpyh"/>
          <w:rFonts w:ascii="Times New Roman" w:hAnsi="Times New Roman" w:cs="Times New Roman"/>
          <w:sz w:val="28"/>
          <w:szCs w:val="28"/>
          <w:lang w:val="kk-KZ"/>
        </w:rPr>
        <w:t>стихиялық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табиғатына қарай алып барады.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w:t>
      </w:r>
      <w:r>
        <w:rPr>
          <w:rFonts w:ascii="Times New Roman" w:hAnsi="Times New Roman" w:cs="Times New Roman"/>
          <w:sz w:val="28"/>
          <w:szCs w:val="28"/>
          <w:lang w:val="kk-KZ"/>
        </w:rPr>
        <w:t xml:space="preserve"> былай деп </w:t>
      </w:r>
      <w:r>
        <w:rPr>
          <w:rStyle w:val="anegp0gi0b9av8jahpyh"/>
          <w:rFonts w:ascii="Times New Roman" w:hAnsi="Times New Roman" w:cs="Times New Roman"/>
          <w:sz w:val="28"/>
          <w:szCs w:val="28"/>
          <w:lang w:val="kk-KZ"/>
        </w:rPr>
        <w:t>жазды: "Біз</w:t>
      </w:r>
      <w:r>
        <w:rPr>
          <w:rFonts w:ascii="Times New Roman" w:hAnsi="Times New Roman" w:cs="Times New Roman"/>
          <w:sz w:val="28"/>
          <w:szCs w:val="28"/>
          <w:lang w:val="kk-KZ"/>
        </w:rPr>
        <w:t xml:space="preserve"> тек </w:t>
      </w:r>
      <w:r>
        <w:rPr>
          <w:rStyle w:val="anegp0gi0b9av8jahpyh"/>
          <w:rFonts w:ascii="Times New Roman" w:hAnsi="Times New Roman" w:cs="Times New Roman"/>
          <w:sz w:val="28"/>
          <w:szCs w:val="28"/>
          <w:lang w:val="kk-KZ"/>
        </w:rPr>
        <w:t>командаларды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орындаудан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гөрі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үйрете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жасауымыз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керек".</w:t>
      </w:r>
    </w:p>
    <w:p w:rsidR="003813F9" w:rsidRDefault="00161311" w:rsidP="0063256E">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Жаңа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ғылыми</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пән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қалай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қалыптасты: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дартмуттағы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конференция.</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Идеялардың шарықтаған сәті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1956</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жылы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Дартмут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колледжінде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(ХАНОВЕР,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АҚШ)</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өткен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конференция</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болды.</w:t>
      </w:r>
      <w:r>
        <w:rPr>
          <w:rFonts w:ascii="Times New Roman" w:hAnsi="Times New Roman" w:cs="Times New Roman"/>
          <w:sz w:val="28"/>
          <w:szCs w:val="28"/>
          <w:lang w:val="kk-KZ"/>
        </w:rPr>
        <w:t xml:space="preserve"> Сол </w:t>
      </w:r>
      <w:r>
        <w:rPr>
          <w:rStyle w:val="anegp0gi0b9av8jahpyh"/>
          <w:rFonts w:ascii="Times New Roman" w:hAnsi="Times New Roman" w:cs="Times New Roman"/>
          <w:sz w:val="28"/>
          <w:szCs w:val="28"/>
          <w:lang w:val="kk-KZ"/>
        </w:rPr>
        <w:t>жыл</w:t>
      </w:r>
      <w:r>
        <w:rPr>
          <w:rFonts w:ascii="Times New Roman" w:hAnsi="Times New Roman" w:cs="Times New Roman"/>
          <w:sz w:val="28"/>
          <w:szCs w:val="28"/>
          <w:lang w:val="kk-KZ"/>
        </w:rPr>
        <w:t xml:space="preserve"> зерттеу саласында  </w:t>
      </w:r>
      <w:r>
        <w:rPr>
          <w:rStyle w:val="anegp0gi0b9av8jahpyh"/>
          <w:rFonts w:ascii="Times New Roman" w:hAnsi="Times New Roman" w:cs="Times New Roman"/>
          <w:sz w:val="28"/>
          <w:szCs w:val="28"/>
          <w:lang w:val="kk-KZ"/>
        </w:rPr>
        <w:t>жасанды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интеллекттің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жеке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пән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ретінде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басталуы</w:t>
      </w:r>
      <w:r>
        <w:rPr>
          <w:rFonts w:ascii="Times New Roman" w:hAnsi="Times New Roman" w:cs="Times New Roman"/>
          <w:sz w:val="28"/>
          <w:szCs w:val="28"/>
          <w:lang w:val="kk-KZ"/>
        </w:rPr>
        <w:t xml:space="preserve"> болып </w:t>
      </w:r>
      <w:r>
        <w:rPr>
          <w:rStyle w:val="anegp0gi0b9av8jahpyh"/>
          <w:rFonts w:ascii="Times New Roman" w:hAnsi="Times New Roman" w:cs="Times New Roman"/>
          <w:sz w:val="28"/>
          <w:szCs w:val="28"/>
          <w:lang w:val="kk-KZ"/>
        </w:rPr>
        <w:t>саналады.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Конференцияны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кездегі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ғылыми</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әлемнің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көрнекті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қайраткерлері</w:t>
      </w:r>
      <w:r>
        <w:rPr>
          <w:rFonts w:ascii="Times New Roman" w:hAnsi="Times New Roman" w:cs="Times New Roman"/>
          <w:sz w:val="28"/>
          <w:szCs w:val="28"/>
          <w:lang w:val="kk-KZ"/>
        </w:rPr>
        <w:t xml:space="preserve"> бастады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Марвин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Мински,</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Джон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МакКарти,</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Натаниэль</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Рочестер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Клод</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Шеннон,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кездесуге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жарқын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ойларды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жинады.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оқуға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ойлауға </w:t>
      </w:r>
      <w:r>
        <w:rPr>
          <w:rStyle w:val="anegp0gi0b9av8jahpyh"/>
          <w:rFonts w:ascii="Times New Roman" w:hAnsi="Times New Roman" w:cs="Times New Roman"/>
          <w:sz w:val="28"/>
          <w:szCs w:val="28"/>
          <w:lang w:val="kk-KZ"/>
        </w:rPr>
        <w:t>қабілетті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мүмкіндігін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талқылады.</w:t>
      </w:r>
    </w:p>
    <w:p w:rsidR="00B2788E" w:rsidRDefault="00B2788E" w:rsidP="0063256E">
      <w:pPr>
        <w:spacing w:after="0" w:line="240" w:lineRule="auto"/>
        <w:ind w:firstLine="709"/>
        <w:jc w:val="both"/>
        <w:rPr>
          <w:rStyle w:val="anegp0gi0b9av8jahpyh"/>
          <w:rFonts w:ascii="Times New Roman" w:hAnsi="Times New Roman" w:cs="Times New Roman"/>
          <w:sz w:val="28"/>
          <w:szCs w:val="28"/>
          <w:lang w:val="kk-KZ"/>
        </w:rPr>
      </w:pPr>
    </w:p>
    <w:p w:rsidR="003813F9" w:rsidRPr="0037373D" w:rsidRDefault="00161311">
      <w:pPr>
        <w:pStyle w:val="af"/>
        <w:numPr>
          <w:ilvl w:val="1"/>
          <w:numId w:val="2"/>
        </w:numPr>
        <w:spacing w:after="100" w:afterAutospacing="1" w:line="240" w:lineRule="auto"/>
        <w:ind w:left="0" w:firstLine="709"/>
        <w:jc w:val="both"/>
        <w:rPr>
          <w:rStyle w:val="ezkurwreuab5ozgtqnkl"/>
          <w:rFonts w:ascii="Times New Roman" w:hAnsi="Times New Roman" w:cs="Times New Roman"/>
          <w:b/>
          <w:i/>
          <w:sz w:val="28"/>
          <w:szCs w:val="28"/>
          <w:lang w:val="kk-KZ"/>
        </w:rPr>
      </w:pPr>
      <w:r w:rsidRPr="0037373D">
        <w:rPr>
          <w:rStyle w:val="ezkurwreuab5ozgtqnkl"/>
          <w:rFonts w:ascii="Times New Roman" w:hAnsi="Times New Roman" w:cs="Times New Roman"/>
          <w:b/>
          <w:i/>
          <w:sz w:val="28"/>
          <w:szCs w:val="28"/>
          <w:lang w:val="kk-KZ"/>
        </w:rPr>
        <w:lastRenderedPageBreak/>
        <w:t>Жасанды интеллект деңгейін Тьюринг тесті бойынша бағалау</w:t>
      </w:r>
    </w:p>
    <w:p w:rsidR="003813F9" w:rsidRDefault="00161311" w:rsidP="0063256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1950 жылы жасалған Тьюринг тесті машиналардың адамдар сияқты ойлай алатынын тексеруге арналған. Тестілеу кезінде жетекші қатысушы өзінің екі сұхбаттасының қайсысы адам емес екенін анықтауы керек. Тьюринг тесті жылдар бойы жасанды интеллект зерттеулері мен дамуының маңызды бөлігіне айналды. Ал оның өзі ескіргенімен, адамдардың өмірін жеңілдету үшін жасалған басқа бағдарламалардың пайда болуына негіз болды.</w:t>
      </w:r>
    </w:p>
    <w:p w:rsidR="003813F9" w:rsidRDefault="00161311" w:rsidP="0063256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Тьюринг тесті дегеніміз не және ол не үшін қажет? Ағылшын ғалымы жасаған бұл тест есептеу машинасының (компьютердің) адамның ойлау қабілетіне ие бола алатындығын анықтауға арналған.</w:t>
      </w:r>
    </w:p>
    <w:p w:rsidR="003813F9" w:rsidRDefault="00161311" w:rsidP="0063256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Тьюринг тесті дегеніміз не? Жетпіс жылдан астам уақыттан кейін автордың компьютердің интеллектісін қандай параметрлер арқылы ашуды көздегенін түсіну қиын. Жалпы, мәселе мынада. Егер жасанды интеллектпен әрекеттесетін адам оның есептеуіш машина екенін түсінсе, ол Тьюринг сынағынан өте алмады. Егер әңгімелесуші оның </w:t>
      </w:r>
      <w:r w:rsidR="007D44A1">
        <w:rPr>
          <w:rFonts w:ascii="Times New Roman" w:hAnsi="Times New Roman" w:cs="Times New Roman"/>
          <w:sz w:val="28"/>
          <w:szCs w:val="28"/>
          <w:lang w:val="kk-KZ"/>
        </w:rPr>
        <w:t>ЖИ</w:t>
      </w:r>
      <w:r>
        <w:rPr>
          <w:rFonts w:ascii="Times New Roman" w:hAnsi="Times New Roman" w:cs="Times New Roman"/>
          <w:sz w:val="28"/>
          <w:szCs w:val="28"/>
          <w:lang w:val="kk-KZ"/>
        </w:rPr>
        <w:t>-</w:t>
      </w:r>
      <w:r w:rsidR="007D44A1">
        <w:rPr>
          <w:rFonts w:ascii="Times New Roman" w:hAnsi="Times New Roman" w:cs="Times New Roman"/>
          <w:sz w:val="28"/>
          <w:szCs w:val="28"/>
          <w:lang w:val="kk-KZ"/>
        </w:rPr>
        <w:t>п</w:t>
      </w:r>
      <w:r>
        <w:rPr>
          <w:rFonts w:ascii="Times New Roman" w:hAnsi="Times New Roman" w:cs="Times New Roman"/>
          <w:sz w:val="28"/>
          <w:szCs w:val="28"/>
          <w:lang w:val="kk-KZ"/>
        </w:rPr>
        <w:t>ен диалог жүргізіп жатқанын болжамаса, онда жасанды интеллект тапсырманы орындады.</w:t>
      </w:r>
    </w:p>
    <w:p w:rsidR="003813F9" w:rsidRDefault="00161311" w:rsidP="00BE1D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Бұл </w:t>
      </w:r>
      <w:r>
        <w:rPr>
          <w:rFonts w:ascii="Times New Roman" w:hAnsi="Times New Roman" w:cs="Times New Roman"/>
          <w:sz w:val="28"/>
          <w:szCs w:val="28"/>
          <w:lang w:val="kk-KZ"/>
        </w:rPr>
        <w:t xml:space="preserve">тест </w:t>
      </w:r>
      <w:r>
        <w:rPr>
          <w:rFonts w:ascii="Times New Roman" w:hAnsi="Times New Roman" w:cs="Times New Roman"/>
          <w:sz w:val="28"/>
          <w:szCs w:val="28"/>
        </w:rPr>
        <w:t>эмпирикалық болып табылады. Алан Тьюринг оны эксперименттерден алынған деректер негізінде жасады. Оның дамуының сипаттамасы алғаш рет 1950 жылы Mind философиялық журналында жарияланған. Британдық математиктің мақаласы «Есептеу техникасы және интеллект» деп аталды.</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Алан Матисон Тьюринг (1912-1954) криптография, информатика және математикалық логикаға маманданған. </w:t>
      </w:r>
      <w:r>
        <w:rPr>
          <w:rFonts w:ascii="Times New Roman" w:hAnsi="Times New Roman" w:cs="Times New Roman"/>
          <w:sz w:val="28"/>
          <w:szCs w:val="28"/>
          <w:lang w:val="kk-KZ"/>
        </w:rPr>
        <w:t xml:space="preserve">Тесттен </w:t>
      </w:r>
      <w:r>
        <w:rPr>
          <w:rFonts w:ascii="Times New Roman" w:hAnsi="Times New Roman" w:cs="Times New Roman"/>
          <w:sz w:val="28"/>
          <w:szCs w:val="28"/>
        </w:rPr>
        <w:t>басқа, оның ең танымал өнертабыстарының бірі Тьюринг машинасының жобасы (1936) болып саналады, оның негізінде қазіргі заманғы компьютер кейіннен жасалды.</w:t>
      </w:r>
      <w:r>
        <w:rPr>
          <w:rFonts w:ascii="Times New Roman" w:hAnsi="Times New Roman" w:cs="Times New Roman"/>
          <w:sz w:val="28"/>
          <w:szCs w:val="28"/>
          <w:lang w:val="kk-KZ"/>
        </w:rPr>
        <w:t xml:space="preserve"> Алан Тьюринг сонымен қатар немістер соғыс кезінде құпия деректерді беру үшін пайдаланған Enigma криптографиялық машинасының хабарламаларының шифрын таба алды.</w:t>
      </w:r>
    </w:p>
    <w:p w:rsidR="003813F9" w:rsidRDefault="00161311" w:rsidP="007D44A1">
      <w:pPr>
        <w:spacing w:after="0" w:line="240" w:lineRule="auto"/>
        <w:ind w:firstLine="709"/>
        <w:jc w:val="both"/>
        <w:rPr>
          <w:rFonts w:ascii="Times New Roman" w:hAnsi="Times New Roman" w:cs="Times New Roman"/>
          <w:sz w:val="28"/>
          <w:szCs w:val="28"/>
          <w:lang w:val="kk-KZ"/>
        </w:rPr>
      </w:pPr>
      <w:r w:rsidRPr="0037373D">
        <w:rPr>
          <w:rFonts w:ascii="Times New Roman" w:hAnsi="Times New Roman" w:cs="Times New Roman"/>
          <w:i/>
          <w:sz w:val="28"/>
          <w:szCs w:val="28"/>
          <w:lang w:val="kk-KZ"/>
        </w:rPr>
        <w:t>Тьюринг тестінің мәні</w:t>
      </w:r>
      <w:r w:rsidR="0037373D">
        <w:rPr>
          <w:rFonts w:ascii="Times New Roman" w:hAnsi="Times New Roman" w:cs="Times New Roman"/>
          <w:i/>
          <w:sz w:val="28"/>
          <w:szCs w:val="28"/>
          <w:lang w:val="kk-KZ"/>
        </w:rPr>
        <w:t xml:space="preserve">. </w:t>
      </w:r>
      <w:r>
        <w:rPr>
          <w:rFonts w:ascii="Times New Roman" w:hAnsi="Times New Roman" w:cs="Times New Roman"/>
          <w:sz w:val="28"/>
          <w:szCs w:val="28"/>
          <w:lang w:val="kk-KZ"/>
        </w:rPr>
        <w:t>Алан Тюринг тест идеясын қалай ойлап тапты? Оған сол кездегі танымал ойын көмектесті. Ойының мәні адам кіммен хат жазып жатқанын болжауы</w:t>
      </w:r>
      <w:r w:rsidR="00AA2001">
        <w:rPr>
          <w:rFonts w:ascii="Times New Roman" w:hAnsi="Times New Roman" w:cs="Times New Roman"/>
          <w:sz w:val="28"/>
          <w:szCs w:val="28"/>
          <w:lang w:val="kk-KZ"/>
        </w:rPr>
        <w:t xml:space="preserve"> керек</w:t>
      </w:r>
      <w:r>
        <w:rPr>
          <w:rFonts w:ascii="Times New Roman" w:hAnsi="Times New Roman" w:cs="Times New Roman"/>
          <w:sz w:val="28"/>
          <w:szCs w:val="28"/>
          <w:lang w:val="kk-KZ"/>
        </w:rPr>
        <w:t xml:space="preserve"> болды. Қатысушылардың ең аз саны - үш. Олар әртүрлі бөлмелерде бір-бірін көрмейді. Ойыншылардың екеуі жынысы әртүрлі болуы керек (шартты түрде оларды А және В деп атаймыз), үшіншісінің (С ойыншының) жынысы маңызды емес, ол алғашқы екі ойыншымен хат алмасады.</w:t>
      </w:r>
      <w:r w:rsidR="00AA2001">
        <w:rPr>
          <w:rFonts w:ascii="Times New Roman" w:hAnsi="Times New Roman" w:cs="Times New Roman"/>
          <w:sz w:val="28"/>
          <w:szCs w:val="28"/>
          <w:lang w:val="kk-KZ"/>
        </w:rPr>
        <w:t xml:space="preserve"> Б</w:t>
      </w:r>
      <w:r>
        <w:rPr>
          <w:rFonts w:ascii="Times New Roman" w:hAnsi="Times New Roman" w:cs="Times New Roman"/>
          <w:sz w:val="28"/>
          <w:szCs w:val="28"/>
          <w:lang w:val="kk-KZ"/>
        </w:rPr>
        <w:t>ұл ойынның мәні мынада болатын: С (бұл рөлді «төреші» деп те атайды)  тек А және В-мен ғана хат алмаса алады,  хат аламасу арқылы олардың қайсысы ер, қайсысы әйел екенін анықтауға тырысуы керек. А ойыншысы төрешіні алдауға бар күшін салады, ал В ойыншысы, керісінше, тұспалдап, кеңестер бере отырып төрешінің болжамын дұрыс бағытқа бағыттауы керек.</w:t>
      </w:r>
    </w:p>
    <w:p w:rsidR="003813F9" w:rsidRDefault="00161311" w:rsidP="001A6B0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Тьюринг тестінде қатысушылардың бірі компьютермен ауыстырылады. Бірінші нұсқада бағдарлама А ойыншысының рөлін атқарады, оның мақсаты судьяны адастыру, яғни өзін шынайы адам етіп көрсету, оны В адамға </w:t>
      </w:r>
      <w:r>
        <w:rPr>
          <w:rFonts w:ascii="Times New Roman" w:hAnsi="Times New Roman" w:cs="Times New Roman"/>
          <w:sz w:val="28"/>
          <w:szCs w:val="28"/>
          <w:lang w:val="kk-KZ"/>
        </w:rPr>
        <w:lastRenderedPageBreak/>
        <w:t>қарағанда жақсы бейнелеу. Егер А (компьютер) сәтті болса, оның ойлау қабілеті бар деп айтуға болады, яғни бағдарлама Тьюринг сынағынан өтті.</w:t>
      </w:r>
    </w:p>
    <w:p w:rsidR="003813F9" w:rsidRDefault="00161311" w:rsidP="001A6B0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Сондай-ақ ойынның екінші </w:t>
      </w:r>
      <w:r w:rsidR="00AA2001">
        <w:rPr>
          <w:rFonts w:ascii="Times New Roman" w:hAnsi="Times New Roman" w:cs="Times New Roman"/>
          <w:sz w:val="28"/>
          <w:szCs w:val="28"/>
          <w:lang w:val="kk-KZ"/>
        </w:rPr>
        <w:t xml:space="preserve">нұсқасы да </w:t>
      </w:r>
      <w:r>
        <w:rPr>
          <w:rFonts w:ascii="Times New Roman" w:hAnsi="Times New Roman" w:cs="Times New Roman"/>
          <w:sz w:val="28"/>
          <w:szCs w:val="28"/>
          <w:lang w:val="kk-KZ"/>
        </w:rPr>
        <w:t>болды. Онда компьютер де, екінші ойыншы да өзін компьютер компьютер емес, адам да ад</w:t>
      </w:r>
      <w:r w:rsidR="00AA2001">
        <w:rPr>
          <w:rFonts w:ascii="Times New Roman" w:hAnsi="Times New Roman" w:cs="Times New Roman"/>
          <w:sz w:val="28"/>
          <w:szCs w:val="28"/>
          <w:lang w:val="kk-KZ"/>
        </w:rPr>
        <w:t>а</w:t>
      </w:r>
      <w:r>
        <w:rPr>
          <w:rFonts w:ascii="Times New Roman" w:hAnsi="Times New Roman" w:cs="Times New Roman"/>
          <w:sz w:val="28"/>
          <w:szCs w:val="28"/>
          <w:lang w:val="kk-KZ"/>
        </w:rPr>
        <w:t>м емес етіп көрсетуге тырысады және  C –ны алдауға тырысады. Мақсат - судьяны кім алдай алатынын анықтау - басқа адам ба немесе есептеу машинасы (жасанды интеллект) ма соны анықтау керек болады.</w:t>
      </w:r>
    </w:p>
    <w:p w:rsidR="003813F9" w:rsidRDefault="00161311" w:rsidP="00996D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Ойынның екінші нұсқасына сүйене отырып, Тьюринг тесттің мәні неде деген сұраққа жауап берді. Ол үлкен жады сыйымдылығымен, сондай-ақ операциялардың жоғары жылдамдығымен және сәйкес бағдарламамен жабдықталған компьютер ойыншылардың біреуін (яғни А, әйел ойыншыны) алмастыра алатынын тексергісі келді, ал екінші ойыншы (В) мен төреші (С) адамдар болады.</w:t>
      </w:r>
    </w:p>
    <w:p w:rsidR="003813F9" w:rsidRDefault="00161311" w:rsidP="00996D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нұсқада</w:t>
      </w:r>
      <w:r w:rsidR="00AA2001">
        <w:rPr>
          <w:rFonts w:ascii="Times New Roman" w:hAnsi="Times New Roman" w:cs="Times New Roman"/>
          <w:sz w:val="28"/>
          <w:szCs w:val="28"/>
          <w:lang w:val="kk-KZ"/>
        </w:rPr>
        <w:t>, егер де бағдарлама емтихан алушыны адастыра алса</w:t>
      </w:r>
      <w:r>
        <w:rPr>
          <w:rFonts w:ascii="Times New Roman" w:hAnsi="Times New Roman" w:cs="Times New Roman"/>
          <w:sz w:val="28"/>
          <w:szCs w:val="28"/>
          <w:lang w:val="kk-KZ"/>
        </w:rPr>
        <w:t xml:space="preserve"> машина </w:t>
      </w:r>
      <w:r w:rsidR="00AA2001">
        <w:rPr>
          <w:rFonts w:ascii="Times New Roman" w:hAnsi="Times New Roman" w:cs="Times New Roman"/>
          <w:sz w:val="28"/>
          <w:szCs w:val="28"/>
          <w:lang w:val="kk-KZ"/>
        </w:rPr>
        <w:t>тестті тапсырды деп саналады</w:t>
      </w:r>
      <w:r>
        <w:rPr>
          <w:rFonts w:ascii="Times New Roman" w:hAnsi="Times New Roman" w:cs="Times New Roman"/>
          <w:sz w:val="28"/>
          <w:szCs w:val="28"/>
          <w:lang w:val="kk-KZ"/>
        </w:rPr>
        <w:t>. Екінші нұсқада басымдылық компьютер адамның кейпіне ене алды ма соған баса назар аударылады. Көбінесе бұл айырмашылық елеусіз қалады және егер адам бағдарламаға алданып қалса, ол Тьюринг сынағынан сәтті өттті деп ЖИ ретінде қарастырылады.</w:t>
      </w:r>
    </w:p>
    <w:p w:rsidR="003813F9" w:rsidRPr="00B342B2" w:rsidRDefault="00161311" w:rsidP="00BE1D19">
      <w:pPr>
        <w:spacing w:after="0" w:line="240" w:lineRule="auto"/>
        <w:ind w:firstLine="709"/>
        <w:jc w:val="both"/>
        <w:rPr>
          <w:rFonts w:ascii="Times New Roman" w:hAnsi="Times New Roman" w:cs="Times New Roman"/>
          <w:sz w:val="28"/>
          <w:szCs w:val="28"/>
          <w:lang w:val="kk-KZ"/>
        </w:rPr>
      </w:pPr>
      <w:r w:rsidRPr="0037373D">
        <w:rPr>
          <w:rFonts w:ascii="Times New Roman" w:hAnsi="Times New Roman" w:cs="Times New Roman"/>
          <w:i/>
          <w:sz w:val="28"/>
          <w:szCs w:val="28"/>
          <w:lang w:val="kk-KZ"/>
        </w:rPr>
        <w:t>Тьюринг сынағының артықшылықтары:</w:t>
      </w:r>
      <w:r w:rsidR="0037373D">
        <w:rPr>
          <w:rFonts w:ascii="Times New Roman" w:hAnsi="Times New Roman" w:cs="Times New Roman"/>
          <w:i/>
          <w:sz w:val="28"/>
          <w:szCs w:val="28"/>
          <w:lang w:val="kk-KZ"/>
        </w:rPr>
        <w:t xml:space="preserve"> </w:t>
      </w:r>
      <w:r w:rsidR="00AA2001">
        <w:rPr>
          <w:rFonts w:ascii="Times New Roman" w:hAnsi="Times New Roman" w:cs="Times New Roman"/>
          <w:sz w:val="28"/>
          <w:szCs w:val="28"/>
          <w:lang w:val="kk-KZ"/>
        </w:rPr>
        <w:t>И</w:t>
      </w:r>
      <w:r w:rsidRPr="00AA2001">
        <w:rPr>
          <w:rFonts w:ascii="Times New Roman" w:hAnsi="Times New Roman" w:cs="Times New Roman"/>
          <w:sz w:val="28"/>
          <w:szCs w:val="28"/>
          <w:lang w:val="kk-KZ"/>
        </w:rPr>
        <w:t xml:space="preserve">нтеллекттің болуын анықтайтын критерийлерді тарылтады. </w:t>
      </w:r>
      <w:r w:rsidRPr="00B342B2">
        <w:rPr>
          <w:rFonts w:ascii="Times New Roman" w:hAnsi="Times New Roman" w:cs="Times New Roman"/>
          <w:sz w:val="28"/>
          <w:szCs w:val="28"/>
          <w:lang w:val="kk-KZ"/>
        </w:rPr>
        <w:t xml:space="preserve">Оны нақты сұрақтарға адекватты жауап беру қабілеті ретінде қарастырады. Яғни, координаттар жүйесін орнату арқылы </w:t>
      </w:r>
      <w:r>
        <w:rPr>
          <w:rFonts w:ascii="Times New Roman" w:hAnsi="Times New Roman" w:cs="Times New Roman"/>
          <w:sz w:val="28"/>
          <w:szCs w:val="28"/>
          <w:lang w:val="kk-KZ"/>
        </w:rPr>
        <w:t>ЖИ</w:t>
      </w:r>
      <w:r w:rsidRPr="00B342B2">
        <w:rPr>
          <w:rFonts w:ascii="Times New Roman" w:hAnsi="Times New Roman" w:cs="Times New Roman"/>
          <w:sz w:val="28"/>
          <w:szCs w:val="28"/>
          <w:lang w:val="kk-KZ"/>
        </w:rPr>
        <w:t xml:space="preserve"> туралы талқылауды жеңілдетеді.</w:t>
      </w:r>
    </w:p>
    <w:p w:rsidR="003813F9" w:rsidRPr="00B342B2" w:rsidRDefault="00161311" w:rsidP="00996D32">
      <w:pPr>
        <w:spacing w:after="0" w:line="240" w:lineRule="auto"/>
        <w:ind w:firstLine="709"/>
        <w:jc w:val="both"/>
        <w:rPr>
          <w:rFonts w:ascii="Times New Roman" w:hAnsi="Times New Roman" w:cs="Times New Roman"/>
          <w:sz w:val="28"/>
          <w:szCs w:val="28"/>
          <w:lang w:val="kk-KZ"/>
        </w:rPr>
      </w:pPr>
      <w:r w:rsidRPr="00B342B2">
        <w:rPr>
          <w:rFonts w:ascii="Times New Roman" w:hAnsi="Times New Roman" w:cs="Times New Roman"/>
          <w:sz w:val="28"/>
          <w:szCs w:val="28"/>
          <w:lang w:val="kk-KZ"/>
        </w:rPr>
        <w:t>Ол сізді «Компьютердің өзіндік ойлау процестері бар ма?», «Компьютер не істеп жатқанын түсінуі керек пе?» деген тақырыптардағы шексіз ойлардан құтқарады.</w:t>
      </w:r>
    </w:p>
    <w:p w:rsidR="003813F9" w:rsidRDefault="00161311" w:rsidP="00996D32">
      <w:pPr>
        <w:spacing w:after="0" w:line="240" w:lineRule="auto"/>
        <w:ind w:firstLine="709"/>
        <w:jc w:val="both"/>
        <w:rPr>
          <w:rFonts w:ascii="Times New Roman" w:hAnsi="Times New Roman" w:cs="Times New Roman"/>
          <w:sz w:val="28"/>
          <w:szCs w:val="28"/>
          <w:lang w:val="kk-KZ"/>
        </w:rPr>
      </w:pPr>
      <w:r w:rsidRPr="00B342B2">
        <w:rPr>
          <w:rFonts w:ascii="Times New Roman" w:hAnsi="Times New Roman" w:cs="Times New Roman"/>
          <w:sz w:val="28"/>
          <w:szCs w:val="28"/>
          <w:lang w:val="kk-KZ"/>
        </w:rPr>
        <w:t>«Судьяның» ғылыми-зерттеу қызметін жауаптарды өңдеуге және түсінуге бағыттайды, екінші қатысушы ретінде қатысқан адамға бейтарап көзқарасты жояды.</w:t>
      </w:r>
    </w:p>
    <w:p w:rsidR="003813F9" w:rsidRDefault="00161311" w:rsidP="00996D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Барлық осы қасиеттер жасанды интеллект элементтері бар бағдарламаларды тексеруге арналған тесттерді әзірлеу кезінде Тьюринг тестін пайдалануға мүмкіндік береді. Бұл жағдайда олар бағдарламалық өнімнің адам сияқты тапсырмалар жиынтығын орындауға қабілеттілігін қарайды.</w:t>
      </w:r>
    </w:p>
    <w:p w:rsidR="003813F9" w:rsidRPr="00B342B2" w:rsidRDefault="0037373D" w:rsidP="00996D32">
      <w:pPr>
        <w:spacing w:after="0" w:line="240" w:lineRule="auto"/>
        <w:ind w:firstLine="709"/>
        <w:jc w:val="both"/>
        <w:rPr>
          <w:rFonts w:ascii="Times New Roman" w:hAnsi="Times New Roman" w:cs="Times New Roman"/>
          <w:sz w:val="28"/>
          <w:szCs w:val="28"/>
          <w:lang w:val="kk-KZ"/>
        </w:rPr>
      </w:pPr>
      <w:r w:rsidRPr="0037373D">
        <w:rPr>
          <w:rFonts w:ascii="Times New Roman" w:hAnsi="Times New Roman" w:cs="Times New Roman"/>
          <w:i/>
          <w:sz w:val="28"/>
          <w:szCs w:val="28"/>
          <w:lang w:val="kk-KZ"/>
        </w:rPr>
        <w:t xml:space="preserve">Тьюринг сынағының </w:t>
      </w:r>
      <w:r>
        <w:rPr>
          <w:rFonts w:ascii="Times New Roman" w:hAnsi="Times New Roman" w:cs="Times New Roman"/>
          <w:i/>
          <w:sz w:val="28"/>
          <w:szCs w:val="28"/>
          <w:lang w:val="kk-KZ"/>
        </w:rPr>
        <w:t xml:space="preserve">кемшіліктері </w:t>
      </w:r>
      <w:r w:rsidR="00161311" w:rsidRPr="0037373D">
        <w:rPr>
          <w:rFonts w:ascii="Times New Roman" w:hAnsi="Times New Roman" w:cs="Times New Roman"/>
          <w:sz w:val="28"/>
          <w:szCs w:val="28"/>
          <w:lang w:val="kk-KZ"/>
        </w:rPr>
        <w:t xml:space="preserve">Бұл </w:t>
      </w:r>
      <w:r w:rsidR="00996D32">
        <w:rPr>
          <w:rFonts w:ascii="Times New Roman" w:hAnsi="Times New Roman" w:cs="Times New Roman"/>
          <w:sz w:val="28"/>
          <w:szCs w:val="28"/>
          <w:lang w:val="kk-KZ"/>
        </w:rPr>
        <w:t>ЖИ</w:t>
      </w:r>
      <w:r w:rsidR="00161311" w:rsidRPr="0037373D">
        <w:rPr>
          <w:rFonts w:ascii="Times New Roman" w:hAnsi="Times New Roman" w:cs="Times New Roman"/>
          <w:sz w:val="28"/>
          <w:szCs w:val="28"/>
          <w:lang w:val="kk-KZ"/>
        </w:rPr>
        <w:t xml:space="preserve"> тексеруінде кейбір әлсіз тұстар да бар. </w:t>
      </w:r>
      <w:r w:rsidR="00161311" w:rsidRPr="00B342B2">
        <w:rPr>
          <w:rFonts w:ascii="Times New Roman" w:hAnsi="Times New Roman" w:cs="Times New Roman"/>
          <w:sz w:val="28"/>
          <w:szCs w:val="28"/>
          <w:lang w:val="kk-KZ"/>
        </w:rPr>
        <w:t xml:space="preserve">Мысалы, Тьюринг тесті жасанды интеллекттің бар-жоғын тірі адамды алдау және шатастырып алу қабілеті арқылы анықтайтындығында. </w:t>
      </w:r>
    </w:p>
    <w:p w:rsidR="003813F9" w:rsidRPr="00B342B2" w:rsidRDefault="00161311" w:rsidP="00996D32">
      <w:pPr>
        <w:spacing w:after="0" w:line="240" w:lineRule="auto"/>
        <w:ind w:firstLine="709"/>
        <w:jc w:val="both"/>
        <w:rPr>
          <w:rFonts w:ascii="Times New Roman" w:hAnsi="Times New Roman" w:cs="Times New Roman"/>
          <w:sz w:val="28"/>
          <w:szCs w:val="28"/>
          <w:lang w:val="kk-KZ"/>
        </w:rPr>
      </w:pPr>
      <w:r w:rsidRPr="00B342B2">
        <w:rPr>
          <w:rFonts w:ascii="Times New Roman" w:hAnsi="Times New Roman" w:cs="Times New Roman"/>
          <w:sz w:val="28"/>
          <w:szCs w:val="28"/>
          <w:lang w:val="kk-KZ"/>
        </w:rPr>
        <w:t>Философиялық сұрақ туындайды: «Егер оның айла-шарғы жасау және алдау мүмкіндігі болса, ол ақылды болып саналады ма?». Тестті жасау кезінде алдамайтын, бірақ адам сияқты «мінез-құлқы» болатын бағдарлама тапсырманы жеңеді деп есептелінеді.</w:t>
      </w:r>
    </w:p>
    <w:p w:rsidR="003813F9" w:rsidRPr="00B342B2" w:rsidRDefault="00161311" w:rsidP="00996D32">
      <w:pPr>
        <w:spacing w:after="0" w:line="240" w:lineRule="auto"/>
        <w:ind w:firstLine="709"/>
        <w:jc w:val="both"/>
        <w:rPr>
          <w:rFonts w:ascii="Times New Roman" w:hAnsi="Times New Roman" w:cs="Times New Roman"/>
          <w:sz w:val="28"/>
          <w:szCs w:val="28"/>
          <w:lang w:val="kk-KZ"/>
        </w:rPr>
      </w:pPr>
      <w:r w:rsidRPr="00B342B2">
        <w:rPr>
          <w:rFonts w:ascii="Times New Roman" w:hAnsi="Times New Roman" w:cs="Times New Roman"/>
          <w:sz w:val="28"/>
          <w:szCs w:val="28"/>
          <w:lang w:val="kk-KZ"/>
        </w:rPr>
        <w:t xml:space="preserve">Бірақ шын мәнінде алдауға үйретілген роботтардың Тьюринг сынағынан өту ықтималдығы жоғары болды. Атап айтқанда, олар хат алмасуда орфографиялық қателер жіберіп, түсініксіз жауаптар берген немесе </w:t>
      </w:r>
      <w:r w:rsidRPr="00B342B2">
        <w:rPr>
          <w:rFonts w:ascii="Times New Roman" w:hAnsi="Times New Roman" w:cs="Times New Roman"/>
          <w:sz w:val="28"/>
          <w:szCs w:val="28"/>
          <w:lang w:val="kk-KZ"/>
        </w:rPr>
        <w:lastRenderedPageBreak/>
        <w:t xml:space="preserve">сұрақтың жауабын білмегендерін мойындаған. Мұндай </w:t>
      </w:r>
      <w:r w:rsidR="00CD14AF">
        <w:rPr>
          <w:rFonts w:ascii="Times New Roman" w:hAnsi="Times New Roman" w:cs="Times New Roman"/>
          <w:sz w:val="28"/>
          <w:szCs w:val="28"/>
          <w:lang w:val="kk-KZ"/>
        </w:rPr>
        <w:t xml:space="preserve">әрекеттер </w:t>
      </w:r>
      <w:r w:rsidRPr="00B342B2">
        <w:rPr>
          <w:rFonts w:ascii="Times New Roman" w:hAnsi="Times New Roman" w:cs="Times New Roman"/>
          <w:sz w:val="28"/>
          <w:szCs w:val="28"/>
          <w:lang w:val="kk-KZ"/>
        </w:rPr>
        <w:t>адамдарды адастыруға көмектесті, өйткені барлық сұрақтарға нақты жауаптар арқылы жасанды интеллект оңай анықталады.</w:t>
      </w:r>
    </w:p>
    <w:p w:rsidR="003813F9" w:rsidRPr="00B342B2" w:rsidRDefault="00161311" w:rsidP="00996D32">
      <w:pPr>
        <w:spacing w:after="0" w:line="240" w:lineRule="auto"/>
        <w:ind w:firstLine="709"/>
        <w:jc w:val="both"/>
        <w:rPr>
          <w:rFonts w:ascii="Times New Roman" w:hAnsi="Times New Roman" w:cs="Times New Roman"/>
          <w:sz w:val="28"/>
          <w:szCs w:val="28"/>
          <w:lang w:val="kk-KZ"/>
        </w:rPr>
      </w:pPr>
      <w:r w:rsidRPr="00B342B2">
        <w:rPr>
          <w:rFonts w:ascii="Times New Roman" w:hAnsi="Times New Roman" w:cs="Times New Roman"/>
          <w:sz w:val="28"/>
          <w:szCs w:val="28"/>
          <w:lang w:val="kk-KZ"/>
        </w:rPr>
        <w:t xml:space="preserve">Сайып келгенде, Тьюринг тесті бағдарламадағы адамның ойлау функцияларының болуын емес, оның адамның жазбаша немесе ауызша сөйлеуіне еліктеу және диалогты сақтау қабілетін ашады. Сондықтан бүгінгі күні Тьюринг сынағы ЖИ мүмкіндіктерін толығымен тексереді деп айту мүмкін емес.  </w:t>
      </w:r>
    </w:p>
    <w:p w:rsidR="003813F9" w:rsidRPr="00B342B2" w:rsidRDefault="00161311" w:rsidP="00996D32">
      <w:pPr>
        <w:spacing w:after="0" w:line="240" w:lineRule="auto"/>
        <w:ind w:firstLine="709"/>
        <w:jc w:val="both"/>
        <w:rPr>
          <w:rFonts w:ascii="Times New Roman" w:hAnsi="Times New Roman" w:cs="Times New Roman"/>
          <w:sz w:val="28"/>
          <w:szCs w:val="28"/>
          <w:lang w:val="kk-KZ"/>
        </w:rPr>
      </w:pPr>
      <w:r w:rsidRPr="00B342B2">
        <w:rPr>
          <w:rFonts w:ascii="Times New Roman" w:hAnsi="Times New Roman" w:cs="Times New Roman"/>
          <w:sz w:val="28"/>
          <w:szCs w:val="28"/>
          <w:lang w:val="kk-KZ"/>
        </w:rPr>
        <w:t>Өйткені, қазіргі заманғы компьютерлер үшін адамдардың көпшілігінің мүмкіндіктерінен тыс көптеген білім салаларындағы операцияларды орындау қиын емес. Адамдардың қарым-қатынасына еліктейтіндей хабарламалармен алмасу мүмкіндігі енді жоғары деңгейдегі ЖИ белгісі болып саналмайды.</w:t>
      </w:r>
    </w:p>
    <w:p w:rsidR="003813F9" w:rsidRPr="00B342B2" w:rsidRDefault="00161311" w:rsidP="00996D32">
      <w:pPr>
        <w:spacing w:after="0" w:line="240" w:lineRule="auto"/>
        <w:ind w:firstLine="709"/>
        <w:jc w:val="both"/>
        <w:rPr>
          <w:rFonts w:ascii="Times New Roman" w:hAnsi="Times New Roman" w:cs="Times New Roman"/>
          <w:sz w:val="28"/>
          <w:szCs w:val="28"/>
          <w:lang w:val="kk-KZ"/>
        </w:rPr>
      </w:pPr>
      <w:r w:rsidRPr="00B342B2">
        <w:rPr>
          <w:rFonts w:ascii="Times New Roman" w:hAnsi="Times New Roman" w:cs="Times New Roman"/>
          <w:sz w:val="28"/>
          <w:szCs w:val="28"/>
          <w:lang w:val="kk-KZ"/>
        </w:rPr>
        <w:t>Алан Тьюрингтің критерийіне сүйене отырып, біз жасанды интеллекті бар бағдарламалық өнімдерге қойылатын талаптарды тым төмен бағалаймыз, деп санайды кейбір сарапшылар. Мұндай көрсеткіштер ЖИ үшін жоғары стандарттар мен талаптарды тұжырымдауды қиындатады. Керісінше, адам жасанды интеллектке оның дамуына жол бермей, өзінің ең нашар қасиеттерін (өтірік, қулық, айла-шарғы жасау) үйретеді.</w:t>
      </w:r>
    </w:p>
    <w:p w:rsidR="003813F9" w:rsidRPr="00B342B2" w:rsidRDefault="00161311" w:rsidP="00BE1D19">
      <w:pPr>
        <w:spacing w:after="0" w:line="240" w:lineRule="auto"/>
        <w:ind w:firstLine="709"/>
        <w:jc w:val="both"/>
        <w:rPr>
          <w:rFonts w:ascii="Times New Roman" w:hAnsi="Times New Roman" w:cs="Times New Roman"/>
          <w:sz w:val="28"/>
          <w:szCs w:val="28"/>
          <w:lang w:val="kk-KZ"/>
        </w:rPr>
      </w:pPr>
      <w:r w:rsidRPr="00B342B2">
        <w:rPr>
          <w:rFonts w:ascii="Times New Roman" w:hAnsi="Times New Roman" w:cs="Times New Roman"/>
          <w:sz w:val="28"/>
          <w:szCs w:val="28"/>
          <w:lang w:val="kk-KZ"/>
        </w:rPr>
        <w:t>Айта кет</w:t>
      </w:r>
      <w:r w:rsidR="00CD14AF">
        <w:rPr>
          <w:rFonts w:ascii="Times New Roman" w:hAnsi="Times New Roman" w:cs="Times New Roman"/>
          <w:sz w:val="28"/>
          <w:szCs w:val="28"/>
          <w:lang w:val="kk-KZ"/>
        </w:rPr>
        <w:t>етін нәрсе</w:t>
      </w:r>
      <w:r w:rsidRPr="00B342B2">
        <w:rPr>
          <w:rFonts w:ascii="Times New Roman" w:hAnsi="Times New Roman" w:cs="Times New Roman"/>
          <w:sz w:val="28"/>
          <w:szCs w:val="28"/>
          <w:lang w:val="kk-KZ"/>
        </w:rPr>
        <w:t>, Тьюринг тесті жасалған кезде (1950 ж.) оны жасаушы мүмкіндіктері мен қуаты қазіргі заманғы компьютерлерден бірнеше есе төмен компьютерлермен айналысқан. Дегенмен, Алан Тьюринг әзірлеген тест әлі де жасанды интеллект бағдарламалық өнімдерін тексеру және сертификаттауда маңызды рөл атқарады.</w:t>
      </w:r>
    </w:p>
    <w:p w:rsidR="003813F9" w:rsidRPr="00B342B2" w:rsidRDefault="00161311" w:rsidP="000167FB">
      <w:pPr>
        <w:spacing w:after="0" w:line="240" w:lineRule="auto"/>
        <w:ind w:firstLine="709"/>
        <w:jc w:val="both"/>
        <w:rPr>
          <w:rFonts w:ascii="Times New Roman" w:hAnsi="Times New Roman" w:cs="Times New Roman"/>
          <w:sz w:val="28"/>
          <w:szCs w:val="28"/>
          <w:lang w:val="kk-KZ"/>
        </w:rPr>
      </w:pPr>
      <w:r w:rsidRPr="00B342B2">
        <w:rPr>
          <w:rFonts w:ascii="Times New Roman" w:hAnsi="Times New Roman" w:cs="Times New Roman"/>
          <w:i/>
          <w:sz w:val="28"/>
          <w:szCs w:val="28"/>
          <w:lang w:val="kk-KZ"/>
        </w:rPr>
        <w:t>Тьюринг тестінен өткені үшін Лебнер сыйлығы</w:t>
      </w:r>
      <w:r w:rsidR="0037373D">
        <w:rPr>
          <w:rFonts w:ascii="Times New Roman" w:hAnsi="Times New Roman" w:cs="Times New Roman"/>
          <w:i/>
          <w:sz w:val="28"/>
          <w:szCs w:val="28"/>
          <w:lang w:val="kk-KZ"/>
        </w:rPr>
        <w:t xml:space="preserve"> </w:t>
      </w:r>
      <w:r w:rsidRPr="00B342B2">
        <w:rPr>
          <w:rFonts w:ascii="Times New Roman" w:hAnsi="Times New Roman" w:cs="Times New Roman"/>
          <w:sz w:val="28"/>
          <w:szCs w:val="28"/>
          <w:lang w:val="kk-KZ"/>
        </w:rPr>
        <w:t>Тьюринг тесті әзірленгеннен кейін 40 жыл өткен соң, кәсіби қоғамдастық интеллект параметрлеріне жақсы сәйкес келетін қасиеттері бар өнімді жасауда табысқа жеткен бағдарламашыларға Лебнер сыйлығын беруді ұсынды. Жеңімпаз ақшалай сыйлық алды. 2020 жылдан кейін сыйлық берілмейді.</w:t>
      </w:r>
      <w:r w:rsidR="00945EF0">
        <w:rPr>
          <w:rFonts w:ascii="Times New Roman" w:hAnsi="Times New Roman" w:cs="Times New Roman"/>
          <w:sz w:val="28"/>
          <w:szCs w:val="28"/>
          <w:lang w:val="kk-KZ"/>
        </w:rPr>
        <w:t xml:space="preserve"> </w:t>
      </w:r>
      <w:r w:rsidRPr="00B342B2">
        <w:rPr>
          <w:rFonts w:ascii="Times New Roman" w:hAnsi="Times New Roman" w:cs="Times New Roman"/>
          <w:sz w:val="28"/>
          <w:szCs w:val="28"/>
          <w:lang w:val="kk-KZ"/>
        </w:rPr>
        <w:t>Құрастырушылардың айтуынша, Тьюринг тестінен мәтіндік форматта өте алатын бағдарламаның авторы күміс медальмен және 25 000 доллар көлеміндегі сыйлықпен марапатталады. Өнертабысы Тьюринг мәселесін мәтінді, кескіндерді және дыбыстарды пайдалана отырып шешкен адам алтын медаль және 100 000 доллар алады, бұл логикалық түрде жүлденің соңы болар еді.</w:t>
      </w:r>
    </w:p>
    <w:p w:rsidR="003813F9" w:rsidRDefault="00161311">
      <w:pPr>
        <w:spacing w:after="100" w:afterAutospacing="1" w:line="240" w:lineRule="auto"/>
        <w:ind w:firstLine="709"/>
        <w:jc w:val="both"/>
        <w:rPr>
          <w:rFonts w:ascii="Times New Roman" w:hAnsi="Times New Roman" w:cs="Times New Roman"/>
          <w:sz w:val="28"/>
          <w:szCs w:val="28"/>
          <w:lang w:val="kk-KZ"/>
        </w:rPr>
      </w:pPr>
      <w:r w:rsidRPr="00B342B2">
        <w:rPr>
          <w:rFonts w:ascii="Times New Roman" w:hAnsi="Times New Roman" w:cs="Times New Roman"/>
          <w:sz w:val="28"/>
          <w:szCs w:val="28"/>
          <w:lang w:val="kk-KZ"/>
        </w:rPr>
        <w:t>Міне, Алан Тьюринг қойған тапсырманы орындауға ең жақын болған әзірлеушілердің есімдері:</w:t>
      </w:r>
    </w:p>
    <w:tbl>
      <w:tblPr>
        <w:tblStyle w:val="af0"/>
        <w:tblW w:w="0" w:type="auto"/>
        <w:jc w:val="center"/>
        <w:tblLook w:val="04A0" w:firstRow="1" w:lastRow="0" w:firstColumn="1" w:lastColumn="0" w:noHBand="0" w:noVBand="1"/>
      </w:tblPr>
      <w:tblGrid>
        <w:gridCol w:w="1101"/>
        <w:gridCol w:w="2976"/>
        <w:gridCol w:w="2694"/>
      </w:tblGrid>
      <w:tr w:rsidR="00971340" w:rsidTr="00601C64">
        <w:trPr>
          <w:jc w:val="center"/>
        </w:trPr>
        <w:tc>
          <w:tcPr>
            <w:tcW w:w="1101" w:type="dxa"/>
          </w:tcPr>
          <w:p w:rsidR="00971340" w:rsidRDefault="00971340" w:rsidP="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Жыл</w:t>
            </w:r>
          </w:p>
        </w:tc>
        <w:tc>
          <w:tcPr>
            <w:tcW w:w="2976" w:type="dxa"/>
          </w:tcPr>
          <w:p w:rsidR="00971340" w:rsidRDefault="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Автор</w:t>
            </w:r>
          </w:p>
        </w:tc>
        <w:tc>
          <w:tcPr>
            <w:tcW w:w="2694" w:type="dxa"/>
          </w:tcPr>
          <w:p w:rsidR="00971340" w:rsidRDefault="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Программа</w:t>
            </w:r>
          </w:p>
        </w:tc>
      </w:tr>
      <w:tr w:rsidR="00971340" w:rsidTr="00601C64">
        <w:trPr>
          <w:jc w:val="center"/>
        </w:trPr>
        <w:tc>
          <w:tcPr>
            <w:tcW w:w="1101" w:type="dxa"/>
          </w:tcPr>
          <w:p w:rsidR="00971340" w:rsidRDefault="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1991</w:t>
            </w:r>
          </w:p>
        </w:tc>
        <w:tc>
          <w:tcPr>
            <w:tcW w:w="2976" w:type="dxa"/>
          </w:tcPr>
          <w:p w:rsidR="00971340" w:rsidRDefault="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Джозеф Вайнтрауб</w:t>
            </w:r>
          </w:p>
        </w:tc>
        <w:tc>
          <w:tcPr>
            <w:tcW w:w="2694" w:type="dxa"/>
          </w:tcPr>
          <w:p w:rsidR="00971340" w:rsidRPr="00971340" w:rsidRDefault="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PC Therapist</w:t>
            </w:r>
          </w:p>
        </w:tc>
      </w:tr>
      <w:tr w:rsidR="00971340" w:rsidTr="00601C64">
        <w:trPr>
          <w:jc w:val="center"/>
        </w:trPr>
        <w:tc>
          <w:tcPr>
            <w:tcW w:w="1101" w:type="dxa"/>
          </w:tcPr>
          <w:p w:rsidR="00971340" w:rsidRPr="00971340" w:rsidRDefault="00971340" w:rsidP="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199</w:t>
            </w:r>
            <w:r>
              <w:rPr>
                <w:rFonts w:ascii="Times New Roman" w:hAnsi="Times New Roman" w:cs="Times New Roman"/>
                <w:sz w:val="28"/>
                <w:szCs w:val="28"/>
                <w:lang w:val="en-US"/>
              </w:rPr>
              <w:t>2</w:t>
            </w:r>
          </w:p>
        </w:tc>
        <w:tc>
          <w:tcPr>
            <w:tcW w:w="2976" w:type="dxa"/>
          </w:tcPr>
          <w:p w:rsidR="00971340" w:rsidRDefault="00971340" w:rsidP="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Джозеф Вайнтрауб</w:t>
            </w:r>
          </w:p>
        </w:tc>
        <w:tc>
          <w:tcPr>
            <w:tcW w:w="2694" w:type="dxa"/>
          </w:tcPr>
          <w:p w:rsidR="00971340" w:rsidRPr="00971340" w:rsidRDefault="00971340" w:rsidP="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PC Therapist</w:t>
            </w:r>
          </w:p>
        </w:tc>
      </w:tr>
      <w:tr w:rsidR="00971340" w:rsidTr="00601C64">
        <w:trPr>
          <w:jc w:val="center"/>
        </w:trPr>
        <w:tc>
          <w:tcPr>
            <w:tcW w:w="1101" w:type="dxa"/>
          </w:tcPr>
          <w:p w:rsidR="00971340" w:rsidRPr="00971340" w:rsidRDefault="00971340" w:rsidP="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199</w:t>
            </w:r>
            <w:r>
              <w:rPr>
                <w:rFonts w:ascii="Times New Roman" w:hAnsi="Times New Roman" w:cs="Times New Roman"/>
                <w:sz w:val="28"/>
                <w:szCs w:val="28"/>
                <w:lang w:val="en-US"/>
              </w:rPr>
              <w:t>3</w:t>
            </w:r>
          </w:p>
        </w:tc>
        <w:tc>
          <w:tcPr>
            <w:tcW w:w="2976" w:type="dxa"/>
          </w:tcPr>
          <w:p w:rsidR="00971340" w:rsidRDefault="00971340" w:rsidP="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Джозеф Вайнтрауб</w:t>
            </w:r>
          </w:p>
        </w:tc>
        <w:tc>
          <w:tcPr>
            <w:tcW w:w="2694" w:type="dxa"/>
          </w:tcPr>
          <w:p w:rsidR="00971340" w:rsidRPr="00971340" w:rsidRDefault="00971340" w:rsidP="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PC Therapist</w:t>
            </w:r>
          </w:p>
        </w:tc>
      </w:tr>
      <w:tr w:rsidR="00971340" w:rsidTr="00601C64">
        <w:trPr>
          <w:jc w:val="center"/>
        </w:trPr>
        <w:tc>
          <w:tcPr>
            <w:tcW w:w="1101" w:type="dxa"/>
          </w:tcPr>
          <w:p w:rsidR="00971340" w:rsidRPr="00971340" w:rsidRDefault="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1994</w:t>
            </w:r>
          </w:p>
        </w:tc>
        <w:tc>
          <w:tcPr>
            <w:tcW w:w="2976" w:type="dxa"/>
          </w:tcPr>
          <w:p w:rsidR="00971340" w:rsidRPr="00971340" w:rsidRDefault="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Томас Уолен</w:t>
            </w:r>
          </w:p>
        </w:tc>
        <w:tc>
          <w:tcPr>
            <w:tcW w:w="2694" w:type="dxa"/>
          </w:tcPr>
          <w:p w:rsidR="00971340" w:rsidRPr="00971340" w:rsidRDefault="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TIPS</w:t>
            </w:r>
          </w:p>
        </w:tc>
      </w:tr>
      <w:tr w:rsidR="00971340" w:rsidTr="00601C64">
        <w:trPr>
          <w:jc w:val="center"/>
        </w:trPr>
        <w:tc>
          <w:tcPr>
            <w:tcW w:w="1101" w:type="dxa"/>
          </w:tcPr>
          <w:p w:rsidR="00971340" w:rsidRPr="00971340" w:rsidRDefault="00971340" w:rsidP="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199</w:t>
            </w:r>
            <w:r>
              <w:rPr>
                <w:rFonts w:ascii="Times New Roman" w:hAnsi="Times New Roman" w:cs="Times New Roman"/>
                <w:sz w:val="28"/>
                <w:szCs w:val="28"/>
                <w:lang w:val="en-US"/>
              </w:rPr>
              <w:t>5</w:t>
            </w:r>
          </w:p>
        </w:tc>
        <w:tc>
          <w:tcPr>
            <w:tcW w:w="2976" w:type="dxa"/>
          </w:tcPr>
          <w:p w:rsidR="00971340" w:rsidRDefault="00971340" w:rsidP="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Джозеф Вайнтрауб</w:t>
            </w:r>
          </w:p>
        </w:tc>
        <w:tc>
          <w:tcPr>
            <w:tcW w:w="2694" w:type="dxa"/>
          </w:tcPr>
          <w:p w:rsidR="00971340" w:rsidRPr="00971340" w:rsidRDefault="00971340" w:rsidP="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PC Therapist</w:t>
            </w:r>
          </w:p>
        </w:tc>
      </w:tr>
      <w:tr w:rsidR="00971340" w:rsidTr="00601C64">
        <w:trPr>
          <w:jc w:val="center"/>
        </w:trPr>
        <w:tc>
          <w:tcPr>
            <w:tcW w:w="1101" w:type="dxa"/>
          </w:tcPr>
          <w:p w:rsidR="00971340" w:rsidRPr="00971340" w:rsidRDefault="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1996</w:t>
            </w:r>
          </w:p>
        </w:tc>
        <w:tc>
          <w:tcPr>
            <w:tcW w:w="2976" w:type="dxa"/>
          </w:tcPr>
          <w:p w:rsidR="00971340" w:rsidRPr="00971340" w:rsidRDefault="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Джейсон Хатченс</w:t>
            </w:r>
          </w:p>
        </w:tc>
        <w:tc>
          <w:tcPr>
            <w:tcW w:w="2694" w:type="dxa"/>
          </w:tcPr>
          <w:p w:rsidR="00971340" w:rsidRPr="00971340" w:rsidRDefault="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HeX</w:t>
            </w:r>
          </w:p>
        </w:tc>
      </w:tr>
      <w:tr w:rsidR="00971340" w:rsidTr="00601C64">
        <w:trPr>
          <w:jc w:val="center"/>
        </w:trPr>
        <w:tc>
          <w:tcPr>
            <w:tcW w:w="1101" w:type="dxa"/>
          </w:tcPr>
          <w:p w:rsidR="00971340" w:rsidRPr="00971340" w:rsidRDefault="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1997</w:t>
            </w:r>
          </w:p>
        </w:tc>
        <w:tc>
          <w:tcPr>
            <w:tcW w:w="2976" w:type="dxa"/>
          </w:tcPr>
          <w:p w:rsidR="00971340" w:rsidRDefault="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Девид Леви</w:t>
            </w:r>
          </w:p>
        </w:tc>
        <w:tc>
          <w:tcPr>
            <w:tcW w:w="2694" w:type="dxa"/>
          </w:tcPr>
          <w:p w:rsidR="00971340" w:rsidRDefault="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Converse</w:t>
            </w:r>
          </w:p>
        </w:tc>
      </w:tr>
      <w:tr w:rsidR="00971340" w:rsidTr="00601C64">
        <w:trPr>
          <w:jc w:val="center"/>
        </w:trPr>
        <w:tc>
          <w:tcPr>
            <w:tcW w:w="1101" w:type="dxa"/>
          </w:tcPr>
          <w:p w:rsidR="00971340" w:rsidRDefault="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1998</w:t>
            </w:r>
          </w:p>
        </w:tc>
        <w:tc>
          <w:tcPr>
            <w:tcW w:w="2976" w:type="dxa"/>
          </w:tcPr>
          <w:p w:rsidR="00971340" w:rsidRPr="00971340" w:rsidRDefault="00971340" w:rsidP="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Робби Гарнер</w:t>
            </w:r>
          </w:p>
        </w:tc>
        <w:tc>
          <w:tcPr>
            <w:tcW w:w="2694" w:type="dxa"/>
          </w:tcPr>
          <w:p w:rsidR="00971340" w:rsidRPr="00971340" w:rsidRDefault="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Albert One</w:t>
            </w:r>
          </w:p>
        </w:tc>
      </w:tr>
      <w:tr w:rsidR="00971340" w:rsidTr="00601C64">
        <w:trPr>
          <w:jc w:val="center"/>
        </w:trPr>
        <w:tc>
          <w:tcPr>
            <w:tcW w:w="1101" w:type="dxa"/>
          </w:tcPr>
          <w:p w:rsidR="00971340" w:rsidRPr="00971340" w:rsidRDefault="00971340" w:rsidP="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199</w:t>
            </w:r>
            <w:r>
              <w:rPr>
                <w:rFonts w:ascii="Times New Roman" w:hAnsi="Times New Roman" w:cs="Times New Roman"/>
                <w:sz w:val="28"/>
                <w:szCs w:val="28"/>
                <w:lang w:val="en-US"/>
              </w:rPr>
              <w:t>9</w:t>
            </w:r>
          </w:p>
        </w:tc>
        <w:tc>
          <w:tcPr>
            <w:tcW w:w="2976" w:type="dxa"/>
          </w:tcPr>
          <w:p w:rsidR="00971340" w:rsidRDefault="00971340" w:rsidP="00971340">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Робби Гарнер</w:t>
            </w:r>
          </w:p>
        </w:tc>
        <w:tc>
          <w:tcPr>
            <w:tcW w:w="2694" w:type="dxa"/>
          </w:tcPr>
          <w:p w:rsidR="00971340" w:rsidRPr="00971340" w:rsidRDefault="00971340" w:rsidP="00971340">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Albert One</w:t>
            </w:r>
          </w:p>
        </w:tc>
      </w:tr>
      <w:tr w:rsidR="00971340" w:rsidTr="00601C64">
        <w:trPr>
          <w:jc w:val="center"/>
        </w:trPr>
        <w:tc>
          <w:tcPr>
            <w:tcW w:w="1101" w:type="dxa"/>
          </w:tcPr>
          <w:p w:rsidR="00971340" w:rsidRDefault="00367911">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2000</w:t>
            </w:r>
          </w:p>
        </w:tc>
        <w:tc>
          <w:tcPr>
            <w:tcW w:w="2976" w:type="dxa"/>
          </w:tcPr>
          <w:p w:rsidR="00971340" w:rsidRDefault="00367911">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Ричард Воллес</w:t>
            </w:r>
          </w:p>
        </w:tc>
        <w:tc>
          <w:tcPr>
            <w:tcW w:w="2694" w:type="dxa"/>
          </w:tcPr>
          <w:p w:rsidR="00971340" w:rsidRDefault="00367911">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A.L.I.C.E.</w:t>
            </w:r>
          </w:p>
        </w:tc>
      </w:tr>
      <w:tr w:rsidR="00B65FD2" w:rsidTr="00601C64">
        <w:trPr>
          <w:jc w:val="center"/>
        </w:trPr>
        <w:tc>
          <w:tcPr>
            <w:tcW w:w="1101" w:type="dxa"/>
          </w:tcPr>
          <w:p w:rsidR="00B65FD2" w:rsidRDefault="00B65FD2">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2001</w:t>
            </w:r>
          </w:p>
        </w:tc>
        <w:tc>
          <w:tcPr>
            <w:tcW w:w="2976" w:type="dxa"/>
          </w:tcPr>
          <w:p w:rsidR="00B65FD2" w:rsidRDefault="00B65FD2" w:rsidP="00F23D14">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Ричард Воллес</w:t>
            </w:r>
          </w:p>
        </w:tc>
        <w:tc>
          <w:tcPr>
            <w:tcW w:w="2694" w:type="dxa"/>
          </w:tcPr>
          <w:p w:rsidR="00B65FD2" w:rsidRDefault="00B65FD2" w:rsidP="00F23D14">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A.L.I.C.E.</w:t>
            </w:r>
          </w:p>
        </w:tc>
      </w:tr>
      <w:tr w:rsidR="00B65FD2" w:rsidTr="00601C64">
        <w:trPr>
          <w:jc w:val="center"/>
        </w:trPr>
        <w:tc>
          <w:tcPr>
            <w:tcW w:w="1101" w:type="dxa"/>
          </w:tcPr>
          <w:p w:rsidR="00B65FD2" w:rsidRDefault="009F35AA">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2002</w:t>
            </w:r>
          </w:p>
        </w:tc>
        <w:tc>
          <w:tcPr>
            <w:tcW w:w="2976" w:type="dxa"/>
          </w:tcPr>
          <w:p w:rsidR="00B65FD2" w:rsidRDefault="009F35AA">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Кевин Коппл</w:t>
            </w:r>
          </w:p>
        </w:tc>
        <w:tc>
          <w:tcPr>
            <w:tcW w:w="2694" w:type="dxa"/>
          </w:tcPr>
          <w:p w:rsidR="00B65FD2" w:rsidRDefault="009F35AA">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Ella</w:t>
            </w:r>
          </w:p>
        </w:tc>
      </w:tr>
      <w:tr w:rsidR="009F35AA" w:rsidTr="00601C64">
        <w:trPr>
          <w:jc w:val="center"/>
        </w:trPr>
        <w:tc>
          <w:tcPr>
            <w:tcW w:w="1101" w:type="dxa"/>
          </w:tcPr>
          <w:p w:rsidR="009F35AA" w:rsidRDefault="009F35AA">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2003</w:t>
            </w:r>
          </w:p>
        </w:tc>
        <w:tc>
          <w:tcPr>
            <w:tcW w:w="2976" w:type="dxa"/>
          </w:tcPr>
          <w:p w:rsidR="009F35AA" w:rsidRDefault="009F35AA">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Юрген Пирнер</w:t>
            </w:r>
          </w:p>
        </w:tc>
        <w:tc>
          <w:tcPr>
            <w:tcW w:w="2694" w:type="dxa"/>
          </w:tcPr>
          <w:p w:rsidR="009F35AA" w:rsidRDefault="009F35AA">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Jabberwock</w:t>
            </w:r>
          </w:p>
        </w:tc>
      </w:tr>
      <w:tr w:rsidR="00B55224" w:rsidTr="00601C64">
        <w:trPr>
          <w:jc w:val="center"/>
        </w:trPr>
        <w:tc>
          <w:tcPr>
            <w:tcW w:w="1101" w:type="dxa"/>
          </w:tcPr>
          <w:p w:rsidR="00B55224" w:rsidRPr="00B55224" w:rsidRDefault="00B55224" w:rsidP="00F23D14">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200</w:t>
            </w:r>
            <w:r>
              <w:rPr>
                <w:rFonts w:ascii="Times New Roman" w:hAnsi="Times New Roman" w:cs="Times New Roman"/>
                <w:sz w:val="28"/>
                <w:szCs w:val="28"/>
                <w:lang w:val="kk-KZ"/>
              </w:rPr>
              <w:t>4</w:t>
            </w:r>
          </w:p>
        </w:tc>
        <w:tc>
          <w:tcPr>
            <w:tcW w:w="2976" w:type="dxa"/>
          </w:tcPr>
          <w:p w:rsidR="00B55224" w:rsidRDefault="00B55224" w:rsidP="00F23D14">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Ричард Воллес</w:t>
            </w:r>
          </w:p>
        </w:tc>
        <w:tc>
          <w:tcPr>
            <w:tcW w:w="2694" w:type="dxa"/>
          </w:tcPr>
          <w:p w:rsidR="00B55224" w:rsidRDefault="00B55224" w:rsidP="00F23D14">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A.L.I.C.E.</w:t>
            </w:r>
          </w:p>
        </w:tc>
      </w:tr>
      <w:tr w:rsidR="00B55224" w:rsidTr="00601C64">
        <w:trPr>
          <w:jc w:val="center"/>
        </w:trPr>
        <w:tc>
          <w:tcPr>
            <w:tcW w:w="1101" w:type="dxa"/>
          </w:tcPr>
          <w:p w:rsidR="00B55224" w:rsidRDefault="00903E52">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2005</w:t>
            </w:r>
          </w:p>
        </w:tc>
        <w:tc>
          <w:tcPr>
            <w:tcW w:w="2976" w:type="dxa"/>
          </w:tcPr>
          <w:p w:rsidR="00B55224" w:rsidRDefault="00903E52">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Ролло Карпентер</w:t>
            </w:r>
          </w:p>
        </w:tc>
        <w:tc>
          <w:tcPr>
            <w:tcW w:w="2694" w:type="dxa"/>
          </w:tcPr>
          <w:p w:rsidR="00B55224" w:rsidRDefault="00903E52">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George</w:t>
            </w:r>
          </w:p>
        </w:tc>
      </w:tr>
      <w:tr w:rsidR="00903E52" w:rsidTr="00601C64">
        <w:trPr>
          <w:jc w:val="center"/>
        </w:trPr>
        <w:tc>
          <w:tcPr>
            <w:tcW w:w="1101" w:type="dxa"/>
          </w:tcPr>
          <w:p w:rsidR="00903E52" w:rsidRPr="00903E52" w:rsidRDefault="00903E52" w:rsidP="00F23D14">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200</w:t>
            </w:r>
            <w:r>
              <w:rPr>
                <w:rFonts w:ascii="Times New Roman" w:hAnsi="Times New Roman" w:cs="Times New Roman"/>
                <w:sz w:val="28"/>
                <w:szCs w:val="28"/>
                <w:lang w:val="kk-KZ"/>
              </w:rPr>
              <w:t>6</w:t>
            </w:r>
          </w:p>
        </w:tc>
        <w:tc>
          <w:tcPr>
            <w:tcW w:w="2976" w:type="dxa"/>
          </w:tcPr>
          <w:p w:rsidR="00903E52" w:rsidRDefault="00903E52" w:rsidP="00F23D14">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Ролло Карпентер</w:t>
            </w:r>
          </w:p>
        </w:tc>
        <w:tc>
          <w:tcPr>
            <w:tcW w:w="2694" w:type="dxa"/>
          </w:tcPr>
          <w:p w:rsidR="00903E52" w:rsidRPr="00903E52" w:rsidRDefault="00903E52" w:rsidP="00F23D14">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Joan</w:t>
            </w:r>
          </w:p>
        </w:tc>
      </w:tr>
      <w:tr w:rsidR="00903E52" w:rsidTr="00601C64">
        <w:trPr>
          <w:jc w:val="center"/>
        </w:trPr>
        <w:tc>
          <w:tcPr>
            <w:tcW w:w="1101" w:type="dxa"/>
          </w:tcPr>
          <w:p w:rsidR="00903E52" w:rsidRPr="00903E52" w:rsidRDefault="00903E52">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2007</w:t>
            </w:r>
          </w:p>
        </w:tc>
        <w:tc>
          <w:tcPr>
            <w:tcW w:w="2976" w:type="dxa"/>
          </w:tcPr>
          <w:p w:rsidR="00903E52" w:rsidRPr="00903E52" w:rsidRDefault="00903E52">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Роберт Медексза</w:t>
            </w:r>
          </w:p>
        </w:tc>
        <w:tc>
          <w:tcPr>
            <w:tcW w:w="2694" w:type="dxa"/>
          </w:tcPr>
          <w:p w:rsidR="00903E52" w:rsidRPr="00903E52" w:rsidRDefault="00903E52">
            <w:pPr>
              <w:spacing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Ultra Hal</w:t>
            </w:r>
          </w:p>
        </w:tc>
      </w:tr>
      <w:tr w:rsidR="00903E52" w:rsidTr="00601C64">
        <w:trPr>
          <w:jc w:val="center"/>
        </w:trPr>
        <w:tc>
          <w:tcPr>
            <w:tcW w:w="1101" w:type="dxa"/>
          </w:tcPr>
          <w:p w:rsidR="00903E52" w:rsidRDefault="00601C64">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2008</w:t>
            </w:r>
          </w:p>
        </w:tc>
        <w:tc>
          <w:tcPr>
            <w:tcW w:w="2976" w:type="dxa"/>
          </w:tcPr>
          <w:p w:rsidR="00903E52" w:rsidRDefault="00601C64">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Фред Робертс</w:t>
            </w:r>
          </w:p>
        </w:tc>
        <w:tc>
          <w:tcPr>
            <w:tcW w:w="2694" w:type="dxa"/>
          </w:tcPr>
          <w:p w:rsidR="00903E52" w:rsidRDefault="00601C64">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Elbot</w:t>
            </w:r>
          </w:p>
        </w:tc>
      </w:tr>
      <w:tr w:rsidR="00903E52" w:rsidTr="00601C64">
        <w:trPr>
          <w:jc w:val="center"/>
        </w:trPr>
        <w:tc>
          <w:tcPr>
            <w:tcW w:w="1101" w:type="dxa"/>
          </w:tcPr>
          <w:p w:rsidR="00903E52" w:rsidRDefault="00601C64">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2009</w:t>
            </w:r>
          </w:p>
        </w:tc>
        <w:tc>
          <w:tcPr>
            <w:tcW w:w="2976" w:type="dxa"/>
          </w:tcPr>
          <w:p w:rsidR="00903E52" w:rsidRDefault="00601C64">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Дейвид Леви</w:t>
            </w:r>
          </w:p>
        </w:tc>
        <w:tc>
          <w:tcPr>
            <w:tcW w:w="2694" w:type="dxa"/>
          </w:tcPr>
          <w:p w:rsidR="00903E52" w:rsidRDefault="00601C64">
            <w:pPr>
              <w:spacing w:after="100" w:afterAutospacing="1" w:line="240" w:lineRule="auto"/>
              <w:jc w:val="both"/>
              <w:rPr>
                <w:rFonts w:ascii="Times New Roman" w:hAnsi="Times New Roman" w:cs="Times New Roman"/>
                <w:sz w:val="28"/>
                <w:szCs w:val="28"/>
                <w:lang w:val="kk-KZ"/>
              </w:rPr>
            </w:pPr>
            <w:r>
              <w:rPr>
                <w:rFonts w:ascii="Times New Roman" w:hAnsi="Times New Roman" w:cs="Times New Roman"/>
                <w:sz w:val="28"/>
                <w:szCs w:val="28"/>
              </w:rPr>
              <w:t>Do-Much-More</w:t>
            </w:r>
          </w:p>
        </w:tc>
      </w:tr>
    </w:tbl>
    <w:p w:rsidR="00B33B7B" w:rsidRDefault="00B33B7B" w:rsidP="00BE1D19">
      <w:pPr>
        <w:spacing w:after="0" w:line="240" w:lineRule="auto"/>
        <w:ind w:firstLine="709"/>
        <w:jc w:val="both"/>
        <w:rPr>
          <w:rFonts w:ascii="Times New Roman" w:hAnsi="Times New Roman" w:cs="Times New Roman"/>
          <w:sz w:val="28"/>
          <w:szCs w:val="28"/>
          <w:lang w:val="kk-KZ"/>
        </w:rPr>
      </w:pPr>
    </w:p>
    <w:p w:rsidR="003813F9" w:rsidRPr="00B342B2" w:rsidRDefault="00161311" w:rsidP="000167FB">
      <w:pPr>
        <w:spacing w:after="0" w:line="240" w:lineRule="auto"/>
        <w:ind w:firstLine="709"/>
        <w:jc w:val="both"/>
        <w:rPr>
          <w:rFonts w:ascii="Times New Roman" w:hAnsi="Times New Roman" w:cs="Times New Roman"/>
          <w:sz w:val="28"/>
          <w:szCs w:val="28"/>
          <w:lang w:val="kk-KZ"/>
        </w:rPr>
      </w:pPr>
      <w:r w:rsidRPr="0037373D">
        <w:rPr>
          <w:rFonts w:ascii="Times New Roman" w:hAnsi="Times New Roman" w:cs="Times New Roman"/>
          <w:i/>
          <w:sz w:val="28"/>
          <w:szCs w:val="28"/>
          <w:lang w:val="kk-KZ"/>
        </w:rPr>
        <w:t>Тьюринг тестінің баламалары</w:t>
      </w:r>
      <w:r w:rsidR="0037373D">
        <w:rPr>
          <w:rFonts w:ascii="Times New Roman" w:hAnsi="Times New Roman" w:cs="Times New Roman"/>
          <w:i/>
          <w:sz w:val="28"/>
          <w:szCs w:val="28"/>
          <w:lang w:val="kk-KZ"/>
        </w:rPr>
        <w:t xml:space="preserve"> </w:t>
      </w:r>
      <w:r w:rsidRPr="00B33B7B">
        <w:rPr>
          <w:rFonts w:ascii="Times New Roman" w:hAnsi="Times New Roman" w:cs="Times New Roman"/>
          <w:sz w:val="28"/>
          <w:szCs w:val="28"/>
          <w:lang w:val="kk-KZ"/>
        </w:rPr>
        <w:t>Алан Тьюрингтің болжамы бойынша, 2020 жылы мұндай тестте жасанды интеллектті тірі адамнан айыру ықтималдығы 70%-дан аз болуы керек.</w:t>
      </w:r>
      <w:r w:rsidR="00B33B7B">
        <w:rPr>
          <w:rFonts w:ascii="Times New Roman" w:hAnsi="Times New Roman" w:cs="Times New Roman"/>
          <w:sz w:val="28"/>
          <w:szCs w:val="28"/>
          <w:lang w:val="kk-KZ"/>
        </w:rPr>
        <w:t xml:space="preserve"> </w:t>
      </w:r>
      <w:r w:rsidRPr="00B33B7B">
        <w:rPr>
          <w:rFonts w:ascii="Times New Roman" w:hAnsi="Times New Roman" w:cs="Times New Roman"/>
          <w:sz w:val="28"/>
          <w:szCs w:val="28"/>
          <w:lang w:val="kk-KZ"/>
        </w:rPr>
        <w:t>Алайда британдық математик пен компьютер ғалымының болжамы ақталған жоқ. Amazon компаниясының зерттеуші ғалымы Рохит Прасад Тьюрингтің критерийлерін ЖИ дамыту үшін негіз ретінде пайдаланбау керек деп санайды.</w:t>
      </w:r>
      <w:r w:rsidR="00B33B7B">
        <w:rPr>
          <w:rFonts w:ascii="Times New Roman" w:hAnsi="Times New Roman" w:cs="Times New Roman"/>
          <w:sz w:val="28"/>
          <w:szCs w:val="28"/>
          <w:lang w:val="kk-KZ"/>
        </w:rPr>
        <w:t xml:space="preserve"> </w:t>
      </w:r>
      <w:r w:rsidRPr="00B33B7B">
        <w:rPr>
          <w:rFonts w:ascii="Times New Roman" w:hAnsi="Times New Roman" w:cs="Times New Roman"/>
          <w:sz w:val="28"/>
          <w:szCs w:val="28"/>
          <w:lang w:val="kk-KZ"/>
        </w:rPr>
        <w:t>Оның ойынша, жасанды интеллектке адамдарға еліктеуді үйретпей, адамдардың, соның ішінде мүмкіндігі шектеулі жандардың күнделікті өмірін сапалы түрде жақсарта алатын адам ойлауының неғұрлым жетілдірілген нұсқасын жасауға ұмтылған дұрыс.</w:t>
      </w:r>
      <w:r w:rsidR="00B33B7B">
        <w:rPr>
          <w:rFonts w:ascii="Times New Roman" w:hAnsi="Times New Roman" w:cs="Times New Roman"/>
          <w:sz w:val="28"/>
          <w:szCs w:val="28"/>
          <w:lang w:val="kk-KZ"/>
        </w:rPr>
        <w:t xml:space="preserve"> </w:t>
      </w:r>
      <w:r w:rsidRPr="00B33B7B">
        <w:rPr>
          <w:rFonts w:ascii="Times New Roman" w:hAnsi="Times New Roman" w:cs="Times New Roman"/>
          <w:sz w:val="28"/>
          <w:szCs w:val="28"/>
          <w:lang w:val="kk-KZ"/>
        </w:rPr>
        <w:t xml:space="preserve">Бұл мақсатқа жету үшін роботтың реакция жылдамдығы, қайталанатын жады және адамның сақтық, өзін-өзі бақылау және сөйлеу дағдылары сияқты «қасиеттері» болуы керек. </w:t>
      </w:r>
      <w:r w:rsidRPr="00B342B2">
        <w:rPr>
          <w:rFonts w:ascii="Times New Roman" w:hAnsi="Times New Roman" w:cs="Times New Roman"/>
          <w:sz w:val="28"/>
          <w:szCs w:val="28"/>
          <w:lang w:val="kk-KZ"/>
        </w:rPr>
        <w:t>Осылайша ол адамдарға күнделікті өмірде көмектесе алады.</w:t>
      </w:r>
    </w:p>
    <w:p w:rsidR="003813F9" w:rsidRDefault="00161311" w:rsidP="00B33B7B">
      <w:pPr>
        <w:spacing w:after="0" w:line="240" w:lineRule="auto"/>
        <w:ind w:firstLine="709"/>
        <w:jc w:val="both"/>
        <w:rPr>
          <w:rFonts w:ascii="Times New Roman" w:hAnsi="Times New Roman" w:cs="Times New Roman"/>
          <w:sz w:val="28"/>
          <w:szCs w:val="28"/>
          <w:lang w:val="kk-KZ"/>
        </w:rPr>
      </w:pPr>
      <w:r w:rsidRPr="00B342B2">
        <w:rPr>
          <w:rFonts w:ascii="Times New Roman" w:hAnsi="Times New Roman" w:cs="Times New Roman"/>
          <w:sz w:val="28"/>
          <w:szCs w:val="28"/>
          <w:lang w:val="kk-KZ"/>
        </w:rPr>
        <w:t>Қазіргі уақытта жасанды интеллект жасаушы бағдарламашылар келесі бағыттарға назар аударады:</w:t>
      </w:r>
      <w:r w:rsidR="00020E38">
        <w:rPr>
          <w:rFonts w:ascii="Times New Roman" w:hAnsi="Times New Roman" w:cs="Times New Roman"/>
          <w:sz w:val="28"/>
          <w:szCs w:val="28"/>
          <w:lang w:val="kk-KZ"/>
        </w:rPr>
        <w:t xml:space="preserve"> </w:t>
      </w:r>
      <w:r w:rsidRPr="00B342B2">
        <w:rPr>
          <w:rFonts w:ascii="Times New Roman" w:hAnsi="Times New Roman" w:cs="Times New Roman"/>
          <w:sz w:val="28"/>
          <w:szCs w:val="28"/>
          <w:lang w:val="kk-KZ"/>
        </w:rPr>
        <w:t>диалог жүргізе білу;</w:t>
      </w:r>
      <w:r w:rsidR="00020E38">
        <w:rPr>
          <w:rFonts w:ascii="Times New Roman" w:hAnsi="Times New Roman" w:cs="Times New Roman"/>
          <w:sz w:val="28"/>
          <w:szCs w:val="28"/>
          <w:lang w:val="kk-KZ"/>
        </w:rPr>
        <w:t xml:space="preserve"> </w:t>
      </w:r>
      <w:r w:rsidRPr="00B342B2">
        <w:rPr>
          <w:rFonts w:ascii="Times New Roman" w:hAnsi="Times New Roman" w:cs="Times New Roman"/>
          <w:sz w:val="28"/>
          <w:szCs w:val="28"/>
          <w:lang w:val="kk-KZ"/>
        </w:rPr>
        <w:t>ақпарат көлемінің ұлғаюы;</w:t>
      </w:r>
      <w:r w:rsidR="00020E38">
        <w:rPr>
          <w:rFonts w:ascii="Times New Roman" w:hAnsi="Times New Roman" w:cs="Times New Roman"/>
          <w:sz w:val="28"/>
          <w:szCs w:val="28"/>
          <w:lang w:val="kk-KZ"/>
        </w:rPr>
        <w:t xml:space="preserve"> </w:t>
      </w:r>
      <w:r w:rsidRPr="00B342B2">
        <w:rPr>
          <w:rFonts w:ascii="Times New Roman" w:hAnsi="Times New Roman" w:cs="Times New Roman"/>
          <w:sz w:val="28"/>
          <w:szCs w:val="28"/>
          <w:lang w:val="kk-KZ"/>
        </w:rPr>
        <w:t>оқу қабілетінің жоғары деңгейі;</w:t>
      </w:r>
      <w:r w:rsidR="00020E38">
        <w:rPr>
          <w:rFonts w:ascii="Times New Roman" w:hAnsi="Times New Roman" w:cs="Times New Roman"/>
          <w:sz w:val="28"/>
          <w:szCs w:val="28"/>
          <w:lang w:val="kk-KZ"/>
        </w:rPr>
        <w:t xml:space="preserve"> </w:t>
      </w:r>
      <w:r w:rsidRPr="00B342B2">
        <w:rPr>
          <w:rFonts w:ascii="Times New Roman" w:hAnsi="Times New Roman" w:cs="Times New Roman"/>
          <w:sz w:val="28"/>
          <w:szCs w:val="28"/>
          <w:lang w:val="kk-KZ"/>
        </w:rPr>
        <w:t>сенсорлар арқылы ақпаратты тану;</w:t>
      </w:r>
      <w:r w:rsidR="00020E38">
        <w:rPr>
          <w:rFonts w:ascii="Times New Roman" w:hAnsi="Times New Roman" w:cs="Times New Roman"/>
          <w:sz w:val="28"/>
          <w:szCs w:val="28"/>
          <w:lang w:val="kk-KZ"/>
        </w:rPr>
        <w:t xml:space="preserve"> </w:t>
      </w:r>
      <w:r w:rsidRPr="00B342B2">
        <w:rPr>
          <w:rFonts w:ascii="Times New Roman" w:hAnsi="Times New Roman" w:cs="Times New Roman"/>
          <w:sz w:val="28"/>
          <w:szCs w:val="28"/>
          <w:lang w:val="kk-KZ"/>
        </w:rPr>
        <w:t>шешім қабылдау қабілеті;</w:t>
      </w:r>
      <w:r w:rsidR="00020E38">
        <w:rPr>
          <w:rFonts w:ascii="Times New Roman" w:hAnsi="Times New Roman" w:cs="Times New Roman"/>
          <w:sz w:val="28"/>
          <w:szCs w:val="28"/>
          <w:lang w:val="kk-KZ"/>
        </w:rPr>
        <w:t xml:space="preserve"> </w:t>
      </w:r>
      <w:r w:rsidRPr="00B342B2">
        <w:rPr>
          <w:rFonts w:ascii="Times New Roman" w:hAnsi="Times New Roman" w:cs="Times New Roman"/>
          <w:sz w:val="28"/>
          <w:szCs w:val="28"/>
          <w:lang w:val="kk-KZ"/>
        </w:rPr>
        <w:t>толық объективтілік.</w:t>
      </w:r>
      <w:r w:rsidR="00B33B7B">
        <w:rPr>
          <w:rFonts w:ascii="Times New Roman" w:hAnsi="Times New Roman" w:cs="Times New Roman"/>
          <w:sz w:val="28"/>
          <w:szCs w:val="28"/>
          <w:lang w:val="kk-KZ"/>
        </w:rPr>
        <w:t xml:space="preserve"> </w:t>
      </w:r>
      <w:r w:rsidRPr="00B33B7B">
        <w:rPr>
          <w:rFonts w:ascii="Times New Roman" w:hAnsi="Times New Roman" w:cs="Times New Roman"/>
          <w:sz w:val="28"/>
          <w:szCs w:val="28"/>
          <w:lang w:val="kk-KZ"/>
        </w:rPr>
        <w:t>Бұл мақсаттарға жету әртүрлі тәсілдер мен мәселені кең қамту арқылы ғана мүмкін болады.</w:t>
      </w:r>
    </w:p>
    <w:p w:rsidR="00B33B7B" w:rsidRDefault="00B33B7B" w:rsidP="00B33B7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практикада жасанды интеллекттің  мүмкіндіктерінің аясы шексіз: ғарыштық зерттеулер, әскери ғылым, робототехника, өнеркәсіп, ауыл шаруашылығы, көлік, медицина, білім және т.б. “Цифрлық Қазақстан” мемлекеттік бағдарламасы аясында ұлттық экономиканың барлық салаларында өндіріс процестерін цифрландыруға және роботтандыруға көп көңіл бөлінді. Бұл бағдарламаны жүзеге асыруда жасанды интеллект әдістері мен құралдарын қолдану маңызды орын алады.</w:t>
      </w:r>
    </w:p>
    <w:p w:rsidR="00B33B7B" w:rsidRPr="00B33B7B" w:rsidRDefault="00B33B7B" w:rsidP="00B33B7B">
      <w:pPr>
        <w:spacing w:after="0" w:line="240" w:lineRule="auto"/>
        <w:ind w:firstLine="709"/>
        <w:jc w:val="both"/>
        <w:rPr>
          <w:rFonts w:ascii="Times New Roman" w:hAnsi="Times New Roman" w:cs="Times New Roman"/>
          <w:sz w:val="28"/>
          <w:szCs w:val="28"/>
          <w:lang w:val="kk-KZ"/>
        </w:rPr>
      </w:pPr>
    </w:p>
    <w:p w:rsidR="003813F9" w:rsidRPr="0037373D" w:rsidRDefault="00161311" w:rsidP="00867C84">
      <w:pPr>
        <w:pStyle w:val="af"/>
        <w:numPr>
          <w:ilvl w:val="1"/>
          <w:numId w:val="2"/>
        </w:numPr>
        <w:spacing w:after="100" w:afterAutospacing="1" w:line="240" w:lineRule="auto"/>
        <w:jc w:val="center"/>
        <w:rPr>
          <w:rStyle w:val="ezkurwreuab5ozgtqnkl"/>
          <w:rFonts w:ascii="Times New Roman" w:hAnsi="Times New Roman" w:cs="Times New Roman"/>
          <w:b/>
          <w:i/>
          <w:sz w:val="28"/>
          <w:szCs w:val="28"/>
          <w:lang w:val="kk-KZ"/>
        </w:rPr>
      </w:pPr>
      <w:r w:rsidRPr="0037373D">
        <w:rPr>
          <w:rStyle w:val="ezkurwreuab5ozgtqnkl"/>
          <w:rFonts w:ascii="Times New Roman" w:hAnsi="Times New Roman" w:cs="Times New Roman"/>
          <w:b/>
          <w:i/>
          <w:sz w:val="28"/>
          <w:szCs w:val="28"/>
          <w:lang w:val="kk-KZ"/>
        </w:rPr>
        <w:t>Ұ</w:t>
      </w:r>
      <w:r w:rsidRPr="0037373D">
        <w:rPr>
          <w:rStyle w:val="ezkurwreuab5ozgtqnkl"/>
          <w:rFonts w:ascii="Times New Roman" w:hAnsi="Times New Roman" w:cs="Times New Roman"/>
          <w:b/>
          <w:i/>
          <w:sz w:val="28"/>
          <w:szCs w:val="28"/>
        </w:rPr>
        <w:t>тымды</w:t>
      </w:r>
      <w:r w:rsidRPr="0037373D">
        <w:rPr>
          <w:rFonts w:ascii="Times New Roman" w:hAnsi="Times New Roman" w:cs="Times New Roman"/>
          <w:b/>
          <w:i/>
          <w:sz w:val="28"/>
          <w:szCs w:val="28"/>
        </w:rPr>
        <w:t xml:space="preserve"> </w:t>
      </w:r>
      <w:r w:rsidRPr="0037373D">
        <w:rPr>
          <w:rStyle w:val="ezkurwreuab5ozgtqnkl"/>
          <w:rFonts w:ascii="Times New Roman" w:hAnsi="Times New Roman" w:cs="Times New Roman"/>
          <w:b/>
          <w:i/>
          <w:sz w:val="28"/>
          <w:szCs w:val="28"/>
        </w:rPr>
        <w:t>агенттерді</w:t>
      </w:r>
      <w:r w:rsidRPr="0037373D">
        <w:rPr>
          <w:rFonts w:ascii="Times New Roman" w:hAnsi="Times New Roman" w:cs="Times New Roman"/>
          <w:b/>
          <w:i/>
          <w:sz w:val="28"/>
          <w:szCs w:val="28"/>
        </w:rPr>
        <w:t xml:space="preserve"> </w:t>
      </w:r>
      <w:r w:rsidRPr="0037373D">
        <w:rPr>
          <w:rStyle w:val="ezkurwreuab5ozgtqnkl"/>
          <w:rFonts w:ascii="Times New Roman" w:hAnsi="Times New Roman" w:cs="Times New Roman"/>
          <w:b/>
          <w:i/>
          <w:sz w:val="28"/>
          <w:szCs w:val="28"/>
        </w:rPr>
        <w:t>құру</w:t>
      </w:r>
    </w:p>
    <w:p w:rsidR="009F11FC" w:rsidRPr="00CB3F99" w:rsidRDefault="009F11FC" w:rsidP="009F11FC">
      <w:pPr>
        <w:spacing w:after="0" w:line="240" w:lineRule="auto"/>
        <w:ind w:firstLine="709"/>
        <w:jc w:val="both"/>
        <w:rPr>
          <w:rFonts w:ascii="Times New Roman" w:hAnsi="Times New Roman" w:cs="Times New Roman"/>
          <w:sz w:val="28"/>
          <w:szCs w:val="28"/>
          <w:lang w:val="kk-KZ"/>
        </w:rPr>
      </w:pPr>
      <w:r w:rsidRPr="00CB3F99">
        <w:rPr>
          <w:rFonts w:ascii="Times New Roman" w:hAnsi="Times New Roman" w:cs="Times New Roman"/>
          <w:sz w:val="28"/>
          <w:szCs w:val="28"/>
          <w:lang w:val="kk-KZ"/>
        </w:rPr>
        <w:t>Рационалды</w:t>
      </w:r>
      <w:r w:rsidR="00936933">
        <w:rPr>
          <w:rFonts w:ascii="Times New Roman" w:hAnsi="Times New Roman" w:cs="Times New Roman"/>
          <w:sz w:val="28"/>
          <w:szCs w:val="28"/>
          <w:lang w:val="kk-KZ"/>
        </w:rPr>
        <w:t>/ұтымды</w:t>
      </w:r>
      <w:r w:rsidRPr="00CB3F99">
        <w:rPr>
          <w:rFonts w:ascii="Times New Roman" w:hAnsi="Times New Roman" w:cs="Times New Roman"/>
          <w:sz w:val="28"/>
          <w:szCs w:val="28"/>
          <w:lang w:val="kk-KZ"/>
        </w:rPr>
        <w:t xml:space="preserve"> агент – ең жақсы күтілетін нәтижеге жету үшін оңтайлы әрекет ететін агент. Бұл термин экономика, ойын теориясы, шешім </w:t>
      </w:r>
      <w:r w:rsidRPr="00CB3F99">
        <w:rPr>
          <w:rFonts w:ascii="Times New Roman" w:hAnsi="Times New Roman" w:cs="Times New Roman"/>
          <w:sz w:val="28"/>
          <w:szCs w:val="28"/>
          <w:lang w:val="kk-KZ"/>
        </w:rPr>
        <w:lastRenderedPageBreak/>
        <w:t>теориясы және жасанды интеллекттегі іргелі терминдердің бірі болып табылады.</w:t>
      </w:r>
      <w:r w:rsidR="00936933">
        <w:rPr>
          <w:rFonts w:ascii="Times New Roman" w:hAnsi="Times New Roman" w:cs="Times New Roman"/>
          <w:sz w:val="28"/>
          <w:szCs w:val="28"/>
          <w:lang w:val="kk-KZ"/>
        </w:rPr>
        <w:t xml:space="preserve"> </w:t>
      </w:r>
      <w:r w:rsidRPr="00CB3F99">
        <w:rPr>
          <w:rFonts w:ascii="Times New Roman" w:hAnsi="Times New Roman" w:cs="Times New Roman"/>
          <w:sz w:val="28"/>
          <w:szCs w:val="28"/>
          <w:lang w:val="kk-KZ"/>
        </w:rPr>
        <w:t xml:space="preserve">Рационалды агенттер когнитивтік ғылымда, этикада және философияда, соның ішінде практикалық мағына философиясында да зерттеледі. Рационалды агент кез келген шешім қабылдаушы болуы мүмкін. </w:t>
      </w:r>
    </w:p>
    <w:p w:rsidR="00B362BF" w:rsidRPr="00CB3F99" w:rsidRDefault="00B362BF" w:rsidP="000933D5">
      <w:pPr>
        <w:spacing w:after="0" w:line="240" w:lineRule="auto"/>
        <w:ind w:firstLine="709"/>
        <w:jc w:val="both"/>
        <w:rPr>
          <w:rFonts w:ascii="Times New Roman" w:hAnsi="Times New Roman" w:cs="Times New Roman"/>
          <w:sz w:val="28"/>
          <w:szCs w:val="28"/>
          <w:lang w:val="kk-KZ"/>
        </w:rPr>
      </w:pPr>
      <w:r w:rsidRPr="00CB3F99">
        <w:rPr>
          <w:rFonts w:ascii="Times New Roman" w:hAnsi="Times New Roman" w:cs="Times New Roman"/>
          <w:sz w:val="28"/>
          <w:szCs w:val="28"/>
          <w:lang w:val="kk-KZ"/>
        </w:rPr>
        <w:t>Алдын ала белгіленген мақсатқа жету үшін шешімдер қабылдау және әрекеттер жасау үшін қоршаған ортаны бақылайтын жүйе. Қоршаған ортаны қабылдайтын және нақты мақсаттарға жету үшін логикалық ойлау мен оңтайландырылған мінез-құлықты қолданатын интеллектуалды жүйенің түрі.</w:t>
      </w:r>
    </w:p>
    <w:p w:rsidR="00B362BF" w:rsidRPr="00CB3F99" w:rsidRDefault="00B362BF" w:rsidP="000933D5">
      <w:pPr>
        <w:spacing w:after="0" w:line="240" w:lineRule="auto"/>
        <w:ind w:firstLine="709"/>
        <w:jc w:val="both"/>
        <w:rPr>
          <w:rFonts w:ascii="Times New Roman" w:hAnsi="Times New Roman" w:cs="Times New Roman"/>
          <w:sz w:val="28"/>
          <w:szCs w:val="28"/>
          <w:lang w:val="kk-KZ"/>
        </w:rPr>
      </w:pPr>
      <w:r w:rsidRPr="00CB3F99">
        <w:rPr>
          <w:rFonts w:ascii="Times New Roman" w:hAnsi="Times New Roman" w:cs="Times New Roman"/>
          <w:sz w:val="28"/>
          <w:szCs w:val="28"/>
          <w:lang w:val="kk-KZ"/>
        </w:rPr>
        <w:t xml:space="preserve">Бүгінгі нарық заманында компаниялар әрқашан сапаны жоғалтпай немесе қосымша қызметкерлерді жалдамай көп нәрсені істеу жолдарын іздейді. </w:t>
      </w:r>
      <w:r w:rsidR="00936933">
        <w:rPr>
          <w:rFonts w:ascii="Times New Roman" w:hAnsi="Times New Roman" w:cs="Times New Roman"/>
          <w:sz w:val="28"/>
          <w:szCs w:val="28"/>
          <w:lang w:val="kk-KZ"/>
        </w:rPr>
        <w:t xml:space="preserve">Дамып </w:t>
      </w:r>
      <w:r w:rsidRPr="00CB3F99">
        <w:rPr>
          <w:rFonts w:ascii="Times New Roman" w:hAnsi="Times New Roman" w:cs="Times New Roman"/>
          <w:sz w:val="28"/>
          <w:szCs w:val="28"/>
          <w:lang w:val="kk-KZ"/>
        </w:rPr>
        <w:t>келе жатқан ЖИ мүмкіндіктері сондай компанияларға интеллектуалды ЖИ агенттері арқылы қол жеткізуге көмектеседі.</w:t>
      </w:r>
    </w:p>
    <w:p w:rsidR="00B362BF" w:rsidRPr="00CB3F99" w:rsidRDefault="00B362BF" w:rsidP="000933D5">
      <w:pPr>
        <w:spacing w:after="0" w:line="240" w:lineRule="auto"/>
        <w:ind w:firstLine="709"/>
        <w:jc w:val="both"/>
        <w:rPr>
          <w:rFonts w:ascii="Times New Roman" w:hAnsi="Times New Roman" w:cs="Times New Roman"/>
          <w:sz w:val="28"/>
          <w:szCs w:val="28"/>
          <w:lang w:val="kk-KZ"/>
        </w:rPr>
      </w:pPr>
      <w:r w:rsidRPr="00CB3F99">
        <w:rPr>
          <w:rFonts w:ascii="Times New Roman" w:hAnsi="Times New Roman" w:cs="Times New Roman"/>
          <w:sz w:val="28"/>
          <w:szCs w:val="28"/>
          <w:lang w:val="kk-KZ"/>
        </w:rPr>
        <w:t>Бұл виртуалды көмекшілер әр саладағы жұмыс процестерін ретке келтіруге, өнімділікті арттыруға көмектеседі және инновациялар мен өсуге әкелетін жаңа идеяларды жасау үшін ақпаратты өңдей алады.</w:t>
      </w:r>
    </w:p>
    <w:p w:rsidR="00B362BF" w:rsidRPr="00B342B2" w:rsidRDefault="00B362BF" w:rsidP="000933D5">
      <w:pPr>
        <w:spacing w:after="0" w:line="240" w:lineRule="auto"/>
        <w:ind w:firstLine="709"/>
        <w:jc w:val="both"/>
        <w:rPr>
          <w:rFonts w:ascii="Times New Roman" w:hAnsi="Times New Roman" w:cs="Times New Roman"/>
          <w:sz w:val="28"/>
          <w:szCs w:val="28"/>
          <w:lang w:val="kk-KZ"/>
        </w:rPr>
      </w:pPr>
      <w:r w:rsidRPr="00936933">
        <w:rPr>
          <w:rFonts w:ascii="Times New Roman" w:hAnsi="Times New Roman" w:cs="Times New Roman"/>
          <w:sz w:val="28"/>
          <w:szCs w:val="28"/>
          <w:lang w:val="kk-KZ"/>
        </w:rPr>
        <w:t xml:space="preserve">Рационалды </w:t>
      </w:r>
      <w:r w:rsidR="000933D5">
        <w:rPr>
          <w:rFonts w:ascii="Times New Roman" w:hAnsi="Times New Roman" w:cs="Times New Roman"/>
          <w:sz w:val="28"/>
          <w:szCs w:val="28"/>
          <w:lang w:val="kk-KZ"/>
        </w:rPr>
        <w:t>ЖИ</w:t>
      </w:r>
      <w:r w:rsidRPr="00936933">
        <w:rPr>
          <w:rFonts w:ascii="Times New Roman" w:hAnsi="Times New Roman" w:cs="Times New Roman"/>
          <w:sz w:val="28"/>
          <w:szCs w:val="28"/>
          <w:lang w:val="kk-KZ"/>
        </w:rPr>
        <w:t xml:space="preserve"> агенті – адамдардың нақты әлемде қалай ойлайтыны мен шешім қабылдайтынына ұқсас ұтымды шешімдер қабылдау үшін жасанды интеллект, ойын теориясы және логикалық пайымдауды пайдаланатын автономды нысан немесе жүйе. </w:t>
      </w:r>
      <w:r w:rsidRPr="00B342B2">
        <w:rPr>
          <w:rFonts w:ascii="Times New Roman" w:hAnsi="Times New Roman" w:cs="Times New Roman"/>
          <w:sz w:val="28"/>
          <w:szCs w:val="28"/>
          <w:lang w:val="kk-KZ"/>
        </w:rPr>
        <w:t xml:space="preserve">Рационалды </w:t>
      </w:r>
      <w:r w:rsidR="000933D5">
        <w:rPr>
          <w:rFonts w:ascii="Times New Roman" w:hAnsi="Times New Roman" w:cs="Times New Roman"/>
          <w:sz w:val="28"/>
          <w:szCs w:val="28"/>
          <w:lang w:val="kk-KZ"/>
        </w:rPr>
        <w:t>ЖИ</w:t>
      </w:r>
      <w:r w:rsidRPr="00B342B2">
        <w:rPr>
          <w:rFonts w:ascii="Times New Roman" w:hAnsi="Times New Roman" w:cs="Times New Roman"/>
          <w:sz w:val="28"/>
          <w:szCs w:val="28"/>
          <w:lang w:val="kk-KZ"/>
        </w:rPr>
        <w:t xml:space="preserve"> агенттері ақпаратты өңдейді, содан кейін нақты мақсаттарға жету үшін ең жақсы тәсілді таңдайды.</w:t>
      </w:r>
    </w:p>
    <w:p w:rsidR="00F355AF" w:rsidRPr="00BC4903" w:rsidRDefault="00B362BF" w:rsidP="00BC4903">
      <w:pPr>
        <w:spacing w:after="0" w:line="240" w:lineRule="auto"/>
        <w:ind w:firstLine="709"/>
        <w:jc w:val="both"/>
        <w:rPr>
          <w:rFonts w:ascii="Times New Roman" w:hAnsi="Times New Roman" w:cs="Times New Roman"/>
          <w:sz w:val="28"/>
          <w:szCs w:val="28"/>
          <w:lang w:val="kk-KZ"/>
        </w:rPr>
      </w:pPr>
      <w:r w:rsidRPr="00B342B2">
        <w:rPr>
          <w:rFonts w:ascii="Times New Roman" w:hAnsi="Times New Roman" w:cs="Times New Roman"/>
          <w:sz w:val="28"/>
          <w:szCs w:val="28"/>
          <w:lang w:val="kk-KZ"/>
        </w:rPr>
        <w:t>Бұл агенттер өз бетінше шешім қабылдауға немесе мәселелерді шешуге қабілетті ғана емес, олар сіздің атыңыздан әрекет ете алады, бұл сізге адамдардың әдетте проблемалар туралы қалай ойлайтыны және шешім қабылдауы туралы түсінік береді.</w:t>
      </w:r>
      <w:r w:rsidR="00936933">
        <w:rPr>
          <w:rFonts w:ascii="Times New Roman" w:hAnsi="Times New Roman" w:cs="Times New Roman"/>
          <w:sz w:val="28"/>
          <w:szCs w:val="28"/>
          <w:lang w:val="kk-KZ"/>
        </w:rPr>
        <w:t xml:space="preserve"> </w:t>
      </w:r>
      <w:r w:rsidR="00F355AF" w:rsidRPr="00BC4903">
        <w:rPr>
          <w:rFonts w:ascii="Times New Roman" w:hAnsi="Times New Roman" w:cs="Times New Roman"/>
          <w:sz w:val="28"/>
          <w:szCs w:val="28"/>
          <w:lang w:val="kk-KZ"/>
        </w:rPr>
        <w:t xml:space="preserve">Рационалды </w:t>
      </w:r>
      <w:r w:rsidR="00BC4903">
        <w:rPr>
          <w:rFonts w:ascii="Times New Roman" w:hAnsi="Times New Roman" w:cs="Times New Roman"/>
          <w:sz w:val="28"/>
          <w:szCs w:val="28"/>
          <w:lang w:val="kk-KZ"/>
        </w:rPr>
        <w:t>ЖИ</w:t>
      </w:r>
      <w:r w:rsidR="00F355AF" w:rsidRPr="00BC4903">
        <w:rPr>
          <w:rFonts w:ascii="Times New Roman" w:hAnsi="Times New Roman" w:cs="Times New Roman"/>
          <w:sz w:val="28"/>
          <w:szCs w:val="28"/>
          <w:lang w:val="kk-KZ"/>
        </w:rPr>
        <w:t xml:space="preserve"> агенттерін көптеген салаларда және қолданбаларда қолдануға болады, соның ішінде:</w:t>
      </w:r>
    </w:p>
    <w:p w:rsidR="00BC4903" w:rsidRDefault="00F355AF" w:rsidP="00BC4903">
      <w:pPr>
        <w:pStyle w:val="af"/>
        <w:numPr>
          <w:ilvl w:val="0"/>
          <w:numId w:val="1"/>
        </w:numPr>
        <w:spacing w:after="0" w:line="240" w:lineRule="auto"/>
        <w:jc w:val="both"/>
        <w:rPr>
          <w:rFonts w:ascii="Times New Roman" w:hAnsi="Times New Roman" w:cs="Times New Roman"/>
          <w:sz w:val="28"/>
          <w:szCs w:val="28"/>
          <w:lang w:val="kk-KZ"/>
        </w:rPr>
      </w:pPr>
      <w:r w:rsidRPr="00BC4903">
        <w:rPr>
          <w:rFonts w:ascii="Times New Roman" w:hAnsi="Times New Roman" w:cs="Times New Roman"/>
          <w:sz w:val="28"/>
          <w:szCs w:val="28"/>
          <w:lang w:val="kk-KZ"/>
        </w:rPr>
        <w:t>Виртуалды көмекшілер: Бұл агенттер тапсырмаларды автоматтандырады және бизнес шешімдерін қабылдауға көмектеседі.</w:t>
      </w:r>
    </w:p>
    <w:p w:rsidR="00BC4903" w:rsidRDefault="005E3A86" w:rsidP="00BC4903">
      <w:pPr>
        <w:pStyle w:val="af"/>
        <w:numPr>
          <w:ilvl w:val="0"/>
          <w:numId w:val="1"/>
        </w:numPr>
        <w:spacing w:after="0" w:line="240" w:lineRule="auto"/>
        <w:jc w:val="both"/>
        <w:rPr>
          <w:rFonts w:ascii="Times New Roman" w:hAnsi="Times New Roman" w:cs="Times New Roman"/>
          <w:sz w:val="28"/>
          <w:szCs w:val="28"/>
          <w:lang w:val="kk-KZ"/>
        </w:rPr>
      </w:pPr>
      <w:r w:rsidRPr="00BC4903">
        <w:rPr>
          <w:rFonts w:ascii="Times New Roman" w:hAnsi="Times New Roman" w:cs="Times New Roman"/>
          <w:sz w:val="28"/>
          <w:szCs w:val="28"/>
          <w:lang w:val="kk-KZ"/>
        </w:rPr>
        <w:t xml:space="preserve">Биржа саудасы: </w:t>
      </w:r>
      <w:r w:rsidR="00BC4903">
        <w:rPr>
          <w:rFonts w:ascii="Times New Roman" w:hAnsi="Times New Roman" w:cs="Times New Roman"/>
          <w:sz w:val="28"/>
          <w:szCs w:val="28"/>
          <w:lang w:val="kk-KZ"/>
        </w:rPr>
        <w:t>ЖИ</w:t>
      </w:r>
      <w:r w:rsidRPr="00BC4903">
        <w:rPr>
          <w:rFonts w:ascii="Times New Roman" w:hAnsi="Times New Roman" w:cs="Times New Roman"/>
          <w:sz w:val="28"/>
          <w:szCs w:val="28"/>
          <w:lang w:val="kk-KZ"/>
        </w:rPr>
        <w:t xml:space="preserve"> агенттері нарықтық үрдістерді талдап, сатып алу немесе сату туралы шешім қабылдай алады.</w:t>
      </w:r>
    </w:p>
    <w:p w:rsidR="00BC4903" w:rsidRDefault="005E3A86" w:rsidP="00BC4903">
      <w:pPr>
        <w:pStyle w:val="af"/>
        <w:numPr>
          <w:ilvl w:val="0"/>
          <w:numId w:val="1"/>
        </w:numPr>
        <w:spacing w:after="0" w:line="240" w:lineRule="auto"/>
        <w:jc w:val="both"/>
        <w:rPr>
          <w:rFonts w:ascii="Times New Roman" w:hAnsi="Times New Roman" w:cs="Times New Roman"/>
          <w:sz w:val="28"/>
          <w:szCs w:val="28"/>
          <w:lang w:val="kk-KZ"/>
        </w:rPr>
      </w:pPr>
      <w:r w:rsidRPr="00BC4903">
        <w:rPr>
          <w:rFonts w:ascii="Times New Roman" w:hAnsi="Times New Roman" w:cs="Times New Roman"/>
          <w:sz w:val="28"/>
          <w:szCs w:val="28"/>
          <w:lang w:val="kk-KZ"/>
        </w:rPr>
        <w:t>Денсаулық сақтау: Рационалды агенттер пациенттерді диагностикалау немесе жеке емдеу әдістерін әзірлеу үшін денсаулық сақтау провайдерлерімен ынтымақтасады.</w:t>
      </w:r>
    </w:p>
    <w:p w:rsidR="005E3A86" w:rsidRPr="00BC4903" w:rsidRDefault="005E3A86" w:rsidP="00BC4903">
      <w:pPr>
        <w:pStyle w:val="af"/>
        <w:numPr>
          <w:ilvl w:val="0"/>
          <w:numId w:val="1"/>
        </w:numPr>
        <w:spacing w:after="0" w:line="240" w:lineRule="auto"/>
        <w:jc w:val="both"/>
        <w:rPr>
          <w:rFonts w:ascii="Times New Roman" w:hAnsi="Times New Roman" w:cs="Times New Roman"/>
          <w:sz w:val="28"/>
          <w:szCs w:val="28"/>
          <w:lang w:val="kk-KZ"/>
        </w:rPr>
      </w:pPr>
      <w:r w:rsidRPr="00BC4903">
        <w:rPr>
          <w:rFonts w:ascii="Times New Roman" w:hAnsi="Times New Roman" w:cs="Times New Roman"/>
          <w:sz w:val="28"/>
          <w:szCs w:val="28"/>
          <w:lang w:val="kk-KZ"/>
        </w:rPr>
        <w:t xml:space="preserve">Өнеркәсіптік робототехника: автономды агенттер қоршаған ортаны түсіну және әртүрлі тапсырмаларды орындау үшін </w:t>
      </w:r>
      <w:r w:rsidR="002F58F7">
        <w:rPr>
          <w:rFonts w:ascii="Times New Roman" w:hAnsi="Times New Roman" w:cs="Times New Roman"/>
          <w:sz w:val="28"/>
          <w:szCs w:val="28"/>
          <w:lang w:val="kk-KZ"/>
        </w:rPr>
        <w:t>датчиктерді</w:t>
      </w:r>
      <w:r w:rsidRPr="00BC4903">
        <w:rPr>
          <w:rFonts w:ascii="Times New Roman" w:hAnsi="Times New Roman" w:cs="Times New Roman"/>
          <w:sz w:val="28"/>
          <w:szCs w:val="28"/>
          <w:lang w:val="kk-KZ"/>
        </w:rPr>
        <w:t xml:space="preserve"> пайдаланады.</w:t>
      </w:r>
    </w:p>
    <w:p w:rsidR="005E3A86" w:rsidRPr="00CB3F99" w:rsidRDefault="005E3A86" w:rsidP="00BC4903">
      <w:pPr>
        <w:spacing w:after="0" w:line="240" w:lineRule="auto"/>
        <w:ind w:firstLine="709"/>
        <w:jc w:val="both"/>
        <w:rPr>
          <w:rFonts w:ascii="Times New Roman" w:hAnsi="Times New Roman" w:cs="Times New Roman"/>
          <w:sz w:val="28"/>
          <w:szCs w:val="28"/>
          <w:lang w:val="kk-KZ"/>
        </w:rPr>
      </w:pPr>
      <w:r w:rsidRPr="00A26ABA">
        <w:rPr>
          <w:rFonts w:ascii="Times New Roman" w:hAnsi="Times New Roman" w:cs="Times New Roman"/>
          <w:i/>
          <w:sz w:val="28"/>
          <w:szCs w:val="28"/>
          <w:lang w:val="kk-KZ"/>
        </w:rPr>
        <w:t xml:space="preserve">Рационалды </w:t>
      </w:r>
      <w:r w:rsidR="002F58F7" w:rsidRPr="00A26ABA">
        <w:rPr>
          <w:rFonts w:ascii="Times New Roman" w:hAnsi="Times New Roman" w:cs="Times New Roman"/>
          <w:i/>
          <w:sz w:val="28"/>
          <w:szCs w:val="28"/>
          <w:lang w:val="kk-KZ"/>
        </w:rPr>
        <w:t>ЖИ</w:t>
      </w:r>
      <w:r w:rsidRPr="00A26ABA">
        <w:rPr>
          <w:rFonts w:ascii="Times New Roman" w:hAnsi="Times New Roman" w:cs="Times New Roman"/>
          <w:i/>
          <w:sz w:val="28"/>
          <w:szCs w:val="28"/>
          <w:lang w:val="kk-KZ"/>
        </w:rPr>
        <w:t xml:space="preserve"> агенттерінің түрлері</w:t>
      </w:r>
      <w:r w:rsidR="00A26ABA">
        <w:rPr>
          <w:rFonts w:ascii="Times New Roman" w:hAnsi="Times New Roman" w:cs="Times New Roman"/>
          <w:i/>
          <w:sz w:val="28"/>
          <w:szCs w:val="28"/>
          <w:lang w:val="kk-KZ"/>
        </w:rPr>
        <w:t xml:space="preserve"> </w:t>
      </w:r>
      <w:r w:rsidRPr="002F58F7">
        <w:rPr>
          <w:rFonts w:ascii="Times New Roman" w:hAnsi="Times New Roman" w:cs="Times New Roman"/>
          <w:sz w:val="28"/>
          <w:szCs w:val="28"/>
          <w:lang w:val="kk-KZ"/>
        </w:rPr>
        <w:t xml:space="preserve">Барлық ұтымды </w:t>
      </w:r>
      <w:r w:rsidR="002F58F7">
        <w:rPr>
          <w:rFonts w:ascii="Times New Roman" w:hAnsi="Times New Roman" w:cs="Times New Roman"/>
          <w:sz w:val="28"/>
          <w:szCs w:val="28"/>
          <w:lang w:val="kk-KZ"/>
        </w:rPr>
        <w:t>ЖИ</w:t>
      </w:r>
      <w:r w:rsidRPr="002F58F7">
        <w:rPr>
          <w:rFonts w:ascii="Times New Roman" w:hAnsi="Times New Roman" w:cs="Times New Roman"/>
          <w:sz w:val="28"/>
          <w:szCs w:val="28"/>
          <w:lang w:val="kk-KZ"/>
        </w:rPr>
        <w:t xml:space="preserve"> агенттері қоршаған ортаны қабылдауға және шешім қабылдау үшін логика мен пайымдауды қолдануға арналған. </w:t>
      </w:r>
      <w:r w:rsidRPr="00CB3F99">
        <w:rPr>
          <w:rFonts w:ascii="Times New Roman" w:hAnsi="Times New Roman" w:cs="Times New Roman"/>
          <w:sz w:val="28"/>
          <w:szCs w:val="28"/>
          <w:lang w:val="kk-KZ"/>
        </w:rPr>
        <w:t>Дегенмен, агенттің интеллект деңгейі мен мүмкіндіктерін бес түрлі түрге бөлуге болады:</w:t>
      </w:r>
    </w:p>
    <w:p w:rsidR="00E1781C" w:rsidRPr="00CB3F99" w:rsidRDefault="005E3A86" w:rsidP="00E1781C">
      <w:pPr>
        <w:pStyle w:val="af"/>
        <w:numPr>
          <w:ilvl w:val="0"/>
          <w:numId w:val="1"/>
        </w:numPr>
        <w:spacing w:after="0" w:line="240" w:lineRule="auto"/>
        <w:jc w:val="both"/>
        <w:rPr>
          <w:rFonts w:ascii="Times New Roman" w:hAnsi="Times New Roman" w:cs="Times New Roman"/>
          <w:sz w:val="28"/>
          <w:szCs w:val="28"/>
          <w:lang w:val="kk-KZ"/>
        </w:rPr>
      </w:pPr>
      <w:r w:rsidRPr="002F58F7">
        <w:rPr>
          <w:rFonts w:ascii="Times New Roman" w:hAnsi="Times New Roman" w:cs="Times New Roman"/>
          <w:sz w:val="28"/>
          <w:szCs w:val="28"/>
          <w:lang w:val="kk-KZ"/>
        </w:rPr>
        <w:t>Қарапайым рефлек</w:t>
      </w:r>
      <w:r w:rsidR="002F58F7">
        <w:rPr>
          <w:rFonts w:ascii="Times New Roman" w:hAnsi="Times New Roman" w:cs="Times New Roman"/>
          <w:sz w:val="28"/>
          <w:szCs w:val="28"/>
          <w:lang w:val="kk-KZ"/>
        </w:rPr>
        <w:t>тор</w:t>
      </w:r>
      <w:r w:rsidRPr="002F58F7">
        <w:rPr>
          <w:rFonts w:ascii="Times New Roman" w:hAnsi="Times New Roman" w:cs="Times New Roman"/>
          <w:sz w:val="28"/>
          <w:szCs w:val="28"/>
          <w:lang w:val="kk-KZ"/>
        </w:rPr>
        <w:t xml:space="preserve">лық агенттер: бұл әрекетке негізделген агент барлық түрлердің ішіндегі ең негізгісі. </w:t>
      </w:r>
      <w:r w:rsidRPr="00CB3F99">
        <w:rPr>
          <w:rFonts w:ascii="Times New Roman" w:hAnsi="Times New Roman" w:cs="Times New Roman"/>
          <w:sz w:val="28"/>
          <w:szCs w:val="28"/>
          <w:lang w:val="kk-KZ"/>
        </w:rPr>
        <w:t xml:space="preserve">Ол дәйектілікті көрсету және дереу сыртқы ынталандыруларға жауаптар негізінде шешім қабылдау үшін қарапайым ережелер жинағын пайдаланады, бірақ нақты </w:t>
      </w:r>
      <w:r w:rsidRPr="00CB3F99">
        <w:rPr>
          <w:rFonts w:ascii="Times New Roman" w:hAnsi="Times New Roman" w:cs="Times New Roman"/>
          <w:sz w:val="28"/>
          <w:szCs w:val="28"/>
          <w:lang w:val="kk-KZ"/>
        </w:rPr>
        <w:lastRenderedPageBreak/>
        <w:t xml:space="preserve">жағдайды түсінбейді. Қарапайым рефлекторлық агенттерді, мысалы, дрондарды басқару немесе автономды көліктерді басқару үшін пайдалануға болады. Бұл модель күрделі емес болғандықтан, адамдар оны пайдалану оңайырақ болуы мүмкін; Дегенмен, бұл агенттер тәжірибе негізінде өнімділікті жақсарту үшін оқу </w:t>
      </w:r>
      <w:r w:rsidR="002F58F7">
        <w:rPr>
          <w:rFonts w:ascii="Times New Roman" w:hAnsi="Times New Roman" w:cs="Times New Roman"/>
          <w:sz w:val="28"/>
          <w:szCs w:val="28"/>
          <w:lang w:val="kk-KZ"/>
        </w:rPr>
        <w:t xml:space="preserve">компоненттерін </w:t>
      </w:r>
      <w:r w:rsidRPr="00CB3F99">
        <w:rPr>
          <w:rFonts w:ascii="Times New Roman" w:hAnsi="Times New Roman" w:cs="Times New Roman"/>
          <w:sz w:val="28"/>
          <w:szCs w:val="28"/>
          <w:lang w:val="kk-KZ"/>
        </w:rPr>
        <w:t xml:space="preserve"> ұсынбайды.</w:t>
      </w:r>
    </w:p>
    <w:p w:rsidR="00811286" w:rsidRPr="00CB3F99" w:rsidRDefault="002F58F7" w:rsidP="00811286">
      <w:pPr>
        <w:pStyle w:val="af"/>
        <w:numPr>
          <w:ilvl w:val="0"/>
          <w:numId w:val="1"/>
        </w:numPr>
        <w:spacing w:after="0" w:line="240" w:lineRule="auto"/>
        <w:jc w:val="both"/>
        <w:rPr>
          <w:rFonts w:ascii="Times New Roman" w:hAnsi="Times New Roman" w:cs="Times New Roman"/>
          <w:sz w:val="28"/>
          <w:szCs w:val="28"/>
          <w:lang w:val="kk-KZ"/>
        </w:rPr>
      </w:pPr>
      <w:r w:rsidRPr="00E1781C">
        <w:rPr>
          <w:rFonts w:ascii="Times New Roman" w:hAnsi="Times New Roman" w:cs="Times New Roman"/>
          <w:sz w:val="28"/>
          <w:szCs w:val="28"/>
          <w:lang w:val="kk-KZ"/>
        </w:rPr>
        <w:t xml:space="preserve">Модельге негізделген рефлекторлық агенттер: Қарапайым рефлекторлық агенттерге ұқсас болғанымен, модельге негізделген рефлекторлық агенттер шешім қабылдауға көмектесу үшін үлгілерді қосу арқылы бір қадам алға жылжиды. </w:t>
      </w:r>
      <w:r w:rsidRPr="00811286">
        <w:rPr>
          <w:rFonts w:ascii="Times New Roman" w:hAnsi="Times New Roman" w:cs="Times New Roman"/>
          <w:sz w:val="28"/>
          <w:szCs w:val="28"/>
          <w:lang w:val="kk-KZ"/>
        </w:rPr>
        <w:t xml:space="preserve">Бұл ұтымды </w:t>
      </w:r>
      <w:r w:rsidR="00E1781C">
        <w:rPr>
          <w:rFonts w:ascii="Times New Roman" w:hAnsi="Times New Roman" w:cs="Times New Roman"/>
          <w:sz w:val="28"/>
          <w:szCs w:val="28"/>
          <w:lang w:val="kk-KZ"/>
        </w:rPr>
        <w:t>ЖИ</w:t>
      </w:r>
      <w:r w:rsidRPr="00811286">
        <w:rPr>
          <w:rFonts w:ascii="Times New Roman" w:hAnsi="Times New Roman" w:cs="Times New Roman"/>
          <w:sz w:val="28"/>
          <w:szCs w:val="28"/>
          <w:lang w:val="kk-KZ"/>
        </w:rPr>
        <w:t xml:space="preserve"> агенті контекстік хабардарлықты дамыту, шешімдер қабылдау және болашақ нәтижелерді болжау үшін ағымдағы деректерді үлгілермен салыстырады.</w:t>
      </w:r>
      <w:r w:rsidR="008E2A87" w:rsidRPr="00811286">
        <w:rPr>
          <w:rFonts w:ascii="Times New Roman" w:hAnsi="Times New Roman" w:cs="Times New Roman"/>
          <w:sz w:val="28"/>
          <w:szCs w:val="28"/>
          <w:lang w:val="kk-KZ"/>
        </w:rPr>
        <w:t xml:space="preserve"> </w:t>
      </w:r>
      <w:r w:rsidR="008E2A87" w:rsidRPr="00CB3F99">
        <w:rPr>
          <w:rFonts w:ascii="Times New Roman" w:hAnsi="Times New Roman" w:cs="Times New Roman"/>
          <w:sz w:val="28"/>
          <w:szCs w:val="28"/>
          <w:lang w:val="kk-KZ"/>
        </w:rPr>
        <w:t xml:space="preserve">Қоршаған ортаға жай әрекет етудің орнына, бұл агент анағұрлым ақылды әрекет ете алады және тіпті адамдармен мағыналы түрде әрекеттесе алады. Модельге негізделген агенттер көптеген </w:t>
      </w:r>
      <w:r w:rsidR="00811286">
        <w:rPr>
          <w:rFonts w:ascii="Times New Roman" w:hAnsi="Times New Roman" w:cs="Times New Roman"/>
          <w:sz w:val="28"/>
          <w:szCs w:val="28"/>
          <w:lang w:val="kk-KZ"/>
        </w:rPr>
        <w:t>ЖИ</w:t>
      </w:r>
      <w:r w:rsidR="008E2A87" w:rsidRPr="00CB3F99">
        <w:rPr>
          <w:rFonts w:ascii="Times New Roman" w:hAnsi="Times New Roman" w:cs="Times New Roman"/>
          <w:sz w:val="28"/>
          <w:szCs w:val="28"/>
          <w:lang w:val="kk-KZ"/>
        </w:rPr>
        <w:t>-мен жұмыс істейтін қолданбалар мен виртуалды көмекшілерді қуаттайды.</w:t>
      </w:r>
    </w:p>
    <w:p w:rsidR="00811286" w:rsidRPr="00811286" w:rsidRDefault="008E2A87" w:rsidP="00811286">
      <w:pPr>
        <w:pStyle w:val="af"/>
        <w:numPr>
          <w:ilvl w:val="0"/>
          <w:numId w:val="1"/>
        </w:numPr>
        <w:spacing w:after="0" w:line="240" w:lineRule="auto"/>
        <w:jc w:val="both"/>
        <w:rPr>
          <w:rFonts w:ascii="Times New Roman" w:hAnsi="Times New Roman" w:cs="Times New Roman"/>
          <w:sz w:val="28"/>
          <w:szCs w:val="28"/>
          <w:lang w:val="kk-KZ"/>
        </w:rPr>
      </w:pPr>
      <w:r w:rsidRPr="00811286">
        <w:rPr>
          <w:rFonts w:ascii="Times New Roman" w:hAnsi="Times New Roman" w:cs="Times New Roman"/>
          <w:sz w:val="28"/>
          <w:szCs w:val="28"/>
          <w:lang w:val="kk-KZ"/>
        </w:rPr>
        <w:t xml:space="preserve">Мақсат агенттері: Мүмкіндіктер мен интеллект тұрғысынан мақсат агенттері </w:t>
      </w:r>
      <w:r w:rsidR="00811286">
        <w:rPr>
          <w:rFonts w:ascii="Times New Roman" w:hAnsi="Times New Roman" w:cs="Times New Roman"/>
          <w:sz w:val="28"/>
          <w:szCs w:val="28"/>
          <w:lang w:val="kk-KZ"/>
        </w:rPr>
        <w:t>ортасында</w:t>
      </w:r>
      <w:r w:rsidRPr="00811286">
        <w:rPr>
          <w:rFonts w:ascii="Times New Roman" w:hAnsi="Times New Roman" w:cs="Times New Roman"/>
          <w:sz w:val="28"/>
          <w:szCs w:val="28"/>
          <w:lang w:val="kk-KZ"/>
        </w:rPr>
        <w:t>. Бұл агенттер алдын ала қойылған мақсаттарға жету үшін автономды жұмыс істейді және ең тиімді және оңтайлы нәтижені анықтау үшін логиканы пайдаланады.</w:t>
      </w:r>
      <w:r w:rsidR="00811286">
        <w:rPr>
          <w:rFonts w:ascii="Times New Roman" w:hAnsi="Times New Roman" w:cs="Times New Roman"/>
          <w:sz w:val="28"/>
          <w:szCs w:val="28"/>
          <w:lang w:val="kk-KZ"/>
        </w:rPr>
        <w:t xml:space="preserve"> </w:t>
      </w:r>
      <w:r w:rsidRPr="00811286">
        <w:rPr>
          <w:rFonts w:ascii="Times New Roman" w:hAnsi="Times New Roman" w:cs="Times New Roman"/>
          <w:sz w:val="28"/>
          <w:szCs w:val="28"/>
          <w:lang w:val="kk-KZ"/>
        </w:rPr>
        <w:t>Мақсат агенттері қарапайым жұмыс орнын автоматтандырудан бастап, маршруттарды шарлау кезінде кедергілерді қабылдау және болдырмау сияқты күрделі тапсырмаларға дейін кез келген нәрсені шеше алады. Сонымен қатар, агенттің бұл түрі қоршаған ортадан бейімделіп, үйрене алады, бұл оған өзгеретін жағдайларды жеңу мүмкіндігін береді.</w:t>
      </w:r>
    </w:p>
    <w:p w:rsidR="00811286" w:rsidRDefault="00811286" w:rsidP="00811286">
      <w:pPr>
        <w:pStyle w:val="af"/>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Пайдалылығы</w:t>
      </w:r>
      <w:r w:rsidR="008E2A87" w:rsidRPr="00811286">
        <w:rPr>
          <w:rFonts w:ascii="Times New Roman" w:hAnsi="Times New Roman" w:cs="Times New Roman"/>
          <w:sz w:val="28"/>
          <w:szCs w:val="28"/>
          <w:lang w:val="kk-KZ"/>
        </w:rPr>
        <w:t xml:space="preserve"> негізіндегі агенттер: Бұл агенттер шешім қабылдау кезінде олардың пайдалылығын арттыруға арналған күрделі дәлелдеу алгоритмдерімен бағдарламаланған алдыңғы үшеуіне қарағанда күрделірек.</w:t>
      </w:r>
      <w:r>
        <w:rPr>
          <w:rFonts w:ascii="Times New Roman" w:hAnsi="Times New Roman" w:cs="Times New Roman"/>
          <w:sz w:val="28"/>
          <w:szCs w:val="28"/>
          <w:lang w:val="kk-KZ"/>
        </w:rPr>
        <w:t xml:space="preserve"> </w:t>
      </w:r>
      <w:r w:rsidR="008E2A87" w:rsidRPr="00811286">
        <w:rPr>
          <w:rFonts w:ascii="Times New Roman" w:hAnsi="Times New Roman" w:cs="Times New Roman"/>
          <w:sz w:val="28"/>
          <w:szCs w:val="28"/>
          <w:lang w:val="kk-KZ"/>
        </w:rPr>
        <w:t xml:space="preserve">Белгілі бір мақсатты көздеудің орнына, қызметтік </w:t>
      </w:r>
      <w:r>
        <w:rPr>
          <w:rFonts w:ascii="Times New Roman" w:hAnsi="Times New Roman" w:cs="Times New Roman"/>
          <w:sz w:val="28"/>
          <w:szCs w:val="28"/>
          <w:lang w:val="kk-KZ"/>
        </w:rPr>
        <w:t>ЖИ</w:t>
      </w:r>
      <w:r w:rsidR="008E2A87" w:rsidRPr="00811286">
        <w:rPr>
          <w:rFonts w:ascii="Times New Roman" w:hAnsi="Times New Roman" w:cs="Times New Roman"/>
          <w:sz w:val="28"/>
          <w:szCs w:val="28"/>
          <w:lang w:val="kk-KZ"/>
        </w:rPr>
        <w:t xml:space="preserve"> агенттері мақсатқа жетудің ең тиімді нұсқасын таңдау үшін барлық ықтимал әрекеттерді бағалайды және ықтимал нәтижелерді шығындармен салыстырады.</w:t>
      </w:r>
    </w:p>
    <w:p w:rsidR="00E1781C" w:rsidRPr="00811286" w:rsidRDefault="00E1781C" w:rsidP="00811286">
      <w:pPr>
        <w:pStyle w:val="af"/>
        <w:numPr>
          <w:ilvl w:val="0"/>
          <w:numId w:val="1"/>
        </w:numPr>
        <w:spacing w:after="0" w:line="240" w:lineRule="auto"/>
        <w:jc w:val="both"/>
        <w:rPr>
          <w:rFonts w:ascii="Times New Roman" w:hAnsi="Times New Roman" w:cs="Times New Roman"/>
          <w:sz w:val="28"/>
          <w:szCs w:val="28"/>
          <w:lang w:val="kk-KZ"/>
        </w:rPr>
      </w:pPr>
      <w:r w:rsidRPr="00811286">
        <w:rPr>
          <w:rFonts w:ascii="Times New Roman" w:hAnsi="Times New Roman" w:cs="Times New Roman"/>
          <w:sz w:val="28"/>
          <w:szCs w:val="28"/>
          <w:lang w:val="kk-KZ"/>
        </w:rPr>
        <w:t>Оқытуға негізделген агенттер: агенттің бұл түрі өз тәжірибесінен үйреніп, тіпті шешім қабылдау тәсілін өзгерте алады, уақыт өте келе жақсарады. Оқытуға негізделген агенттер бұған сенсорлық кірістер мен кері байланыс тетіктерін пайдалану арқылы қол жеткізеді, бұл оларға өздерінің мінез-құлқы мен шешімдерін бұрынғы өнімділігі мен өзгеретін орта негізінде бейімдеуге мүмкіндік береді.</w:t>
      </w:r>
      <w:r w:rsidR="00811286">
        <w:rPr>
          <w:rFonts w:ascii="Times New Roman" w:hAnsi="Times New Roman" w:cs="Times New Roman"/>
          <w:sz w:val="28"/>
          <w:szCs w:val="28"/>
          <w:lang w:val="kk-KZ"/>
        </w:rPr>
        <w:t xml:space="preserve"> </w:t>
      </w:r>
      <w:r w:rsidRPr="00811286">
        <w:rPr>
          <w:rFonts w:ascii="Times New Roman" w:hAnsi="Times New Roman" w:cs="Times New Roman"/>
          <w:sz w:val="28"/>
          <w:szCs w:val="28"/>
          <w:lang w:val="kk-KZ"/>
        </w:rPr>
        <w:t>Агент шешім қабылдау процесін оңтайландыруды үйренеді, сондықтан оның мақсаттарына жету ықтималдығы артады.</w:t>
      </w:r>
    </w:p>
    <w:p w:rsidR="00811286" w:rsidRPr="00D80301" w:rsidRDefault="00811286" w:rsidP="00D80301">
      <w:pPr>
        <w:spacing w:after="0" w:line="240" w:lineRule="auto"/>
        <w:ind w:firstLine="709"/>
        <w:jc w:val="both"/>
        <w:rPr>
          <w:rFonts w:ascii="Times New Roman" w:hAnsi="Times New Roman" w:cs="Times New Roman"/>
          <w:sz w:val="28"/>
          <w:szCs w:val="28"/>
          <w:lang w:val="kk-KZ"/>
        </w:rPr>
      </w:pPr>
      <w:r w:rsidRPr="00D80301">
        <w:rPr>
          <w:rFonts w:ascii="Times New Roman" w:hAnsi="Times New Roman" w:cs="Times New Roman"/>
          <w:sz w:val="28"/>
          <w:szCs w:val="28"/>
          <w:lang w:val="kk-KZ"/>
        </w:rPr>
        <w:t xml:space="preserve">Рационалды </w:t>
      </w:r>
      <w:r w:rsidR="00D80301">
        <w:rPr>
          <w:rFonts w:ascii="Times New Roman" w:hAnsi="Times New Roman" w:cs="Times New Roman"/>
          <w:sz w:val="28"/>
          <w:szCs w:val="28"/>
          <w:lang w:val="kk-KZ"/>
        </w:rPr>
        <w:t>ЖИ</w:t>
      </w:r>
      <w:r w:rsidRPr="00D80301">
        <w:rPr>
          <w:rFonts w:ascii="Times New Roman" w:hAnsi="Times New Roman" w:cs="Times New Roman"/>
          <w:sz w:val="28"/>
          <w:szCs w:val="28"/>
          <w:lang w:val="kk-KZ"/>
        </w:rPr>
        <w:t xml:space="preserve"> агенті</w:t>
      </w:r>
      <w:r w:rsidR="00D80301">
        <w:rPr>
          <w:rFonts w:ascii="Times New Roman" w:hAnsi="Times New Roman" w:cs="Times New Roman"/>
          <w:sz w:val="28"/>
          <w:szCs w:val="28"/>
          <w:lang w:val="kk-KZ"/>
        </w:rPr>
        <w:t>нің</w:t>
      </w:r>
      <w:r w:rsidR="00D80301" w:rsidRPr="00D80301">
        <w:rPr>
          <w:rFonts w:ascii="Times New Roman" w:hAnsi="Times New Roman" w:cs="Times New Roman"/>
          <w:sz w:val="28"/>
          <w:szCs w:val="28"/>
          <w:lang w:val="kk-KZ"/>
        </w:rPr>
        <w:t xml:space="preserve"> қалай жұмыс істей</w:t>
      </w:r>
      <w:r w:rsidR="00D80301">
        <w:rPr>
          <w:rFonts w:ascii="Times New Roman" w:hAnsi="Times New Roman" w:cs="Times New Roman"/>
          <w:sz w:val="28"/>
          <w:szCs w:val="28"/>
          <w:lang w:val="kk-KZ"/>
        </w:rPr>
        <w:t>тінін қарастырамыз:</w:t>
      </w:r>
    </w:p>
    <w:p w:rsidR="00811286" w:rsidRPr="00D80301" w:rsidRDefault="00811286" w:rsidP="00D80301">
      <w:pPr>
        <w:spacing w:after="0" w:line="240" w:lineRule="auto"/>
        <w:ind w:firstLine="709"/>
        <w:jc w:val="both"/>
        <w:rPr>
          <w:rFonts w:ascii="Times New Roman" w:hAnsi="Times New Roman" w:cs="Times New Roman"/>
          <w:sz w:val="28"/>
          <w:szCs w:val="28"/>
          <w:lang w:val="kk-KZ"/>
        </w:rPr>
      </w:pPr>
      <w:r w:rsidRPr="00D80301">
        <w:rPr>
          <w:rFonts w:ascii="Times New Roman" w:hAnsi="Times New Roman" w:cs="Times New Roman"/>
          <w:sz w:val="28"/>
          <w:szCs w:val="28"/>
          <w:lang w:val="kk-KZ"/>
        </w:rPr>
        <w:t xml:space="preserve">Рационалды </w:t>
      </w:r>
      <w:r w:rsidR="00D80301">
        <w:rPr>
          <w:rFonts w:ascii="Times New Roman" w:hAnsi="Times New Roman" w:cs="Times New Roman"/>
          <w:sz w:val="28"/>
          <w:szCs w:val="28"/>
          <w:lang w:val="kk-KZ"/>
        </w:rPr>
        <w:t>ЖИ</w:t>
      </w:r>
      <w:r w:rsidRPr="00D80301">
        <w:rPr>
          <w:rFonts w:ascii="Times New Roman" w:hAnsi="Times New Roman" w:cs="Times New Roman"/>
          <w:sz w:val="28"/>
          <w:szCs w:val="28"/>
          <w:lang w:val="kk-KZ"/>
        </w:rPr>
        <w:t xml:space="preserve"> агенттері қоршаған ортаны қабылдайды, шешім қабылдайды және алдын ала белгіленген мақсаттарға жету үшін автономды </w:t>
      </w:r>
      <w:r w:rsidRPr="00D80301">
        <w:rPr>
          <w:rFonts w:ascii="Times New Roman" w:hAnsi="Times New Roman" w:cs="Times New Roman"/>
          <w:sz w:val="28"/>
          <w:szCs w:val="28"/>
          <w:lang w:val="kk-KZ"/>
        </w:rPr>
        <w:lastRenderedPageBreak/>
        <w:t>әрекет етеді.</w:t>
      </w:r>
      <w:r w:rsidR="00D80301">
        <w:rPr>
          <w:rFonts w:ascii="Times New Roman" w:hAnsi="Times New Roman" w:cs="Times New Roman"/>
          <w:sz w:val="28"/>
          <w:szCs w:val="28"/>
          <w:lang w:val="kk-KZ"/>
        </w:rPr>
        <w:t xml:space="preserve"> О</w:t>
      </w:r>
      <w:r w:rsidRPr="00D80301">
        <w:rPr>
          <w:rFonts w:ascii="Times New Roman" w:hAnsi="Times New Roman" w:cs="Times New Roman"/>
          <w:sz w:val="28"/>
          <w:szCs w:val="28"/>
          <w:lang w:val="kk-KZ"/>
        </w:rPr>
        <w:t>сы агенттер ең жақсы нәтижелерді қалай анықтайтынының қадамдық процесі</w:t>
      </w:r>
      <w:r w:rsidR="00D80301">
        <w:rPr>
          <w:rFonts w:ascii="Times New Roman" w:hAnsi="Times New Roman" w:cs="Times New Roman"/>
          <w:sz w:val="28"/>
          <w:szCs w:val="28"/>
          <w:lang w:val="kk-KZ"/>
        </w:rPr>
        <w:t>н келтіреміз</w:t>
      </w:r>
      <w:r w:rsidRPr="00D80301">
        <w:rPr>
          <w:rFonts w:ascii="Times New Roman" w:hAnsi="Times New Roman" w:cs="Times New Roman"/>
          <w:sz w:val="28"/>
          <w:szCs w:val="28"/>
          <w:lang w:val="kk-KZ"/>
        </w:rPr>
        <w:t>:</w:t>
      </w:r>
    </w:p>
    <w:p w:rsidR="00D80301" w:rsidRDefault="00811286" w:rsidP="00D80301">
      <w:pPr>
        <w:pStyle w:val="af"/>
        <w:numPr>
          <w:ilvl w:val="0"/>
          <w:numId w:val="1"/>
        </w:numPr>
        <w:spacing w:after="0" w:line="240" w:lineRule="auto"/>
        <w:jc w:val="both"/>
        <w:rPr>
          <w:rFonts w:ascii="Times New Roman" w:hAnsi="Times New Roman" w:cs="Times New Roman"/>
          <w:sz w:val="28"/>
          <w:szCs w:val="28"/>
          <w:lang w:val="kk-KZ"/>
        </w:rPr>
      </w:pPr>
      <w:r w:rsidRPr="00D80301">
        <w:rPr>
          <w:rFonts w:ascii="Times New Roman" w:hAnsi="Times New Roman" w:cs="Times New Roman"/>
          <w:sz w:val="28"/>
          <w:szCs w:val="28"/>
          <w:lang w:val="kk-KZ"/>
        </w:rPr>
        <w:t>Қор</w:t>
      </w:r>
      <w:r w:rsidR="00D80301" w:rsidRPr="00D80301">
        <w:rPr>
          <w:rFonts w:ascii="Times New Roman" w:hAnsi="Times New Roman" w:cs="Times New Roman"/>
          <w:sz w:val="28"/>
          <w:szCs w:val="28"/>
          <w:lang w:val="kk-KZ"/>
        </w:rPr>
        <w:t>шаған ортаны бақылаңыз: ұтымды ЖИ</w:t>
      </w:r>
      <w:r w:rsidRPr="00D80301">
        <w:rPr>
          <w:rFonts w:ascii="Times New Roman" w:hAnsi="Times New Roman" w:cs="Times New Roman"/>
          <w:sz w:val="28"/>
          <w:szCs w:val="28"/>
          <w:lang w:val="kk-KZ"/>
        </w:rPr>
        <w:t xml:space="preserve"> агенті алдымен физикалық </w:t>
      </w:r>
      <w:r w:rsidR="00D80301" w:rsidRPr="00D80301">
        <w:rPr>
          <w:rFonts w:ascii="Times New Roman" w:hAnsi="Times New Roman" w:cs="Times New Roman"/>
          <w:sz w:val="28"/>
          <w:szCs w:val="28"/>
          <w:lang w:val="kk-KZ"/>
        </w:rPr>
        <w:t>датчиктер</w:t>
      </w:r>
      <w:r w:rsidRPr="00D80301">
        <w:rPr>
          <w:rFonts w:ascii="Times New Roman" w:hAnsi="Times New Roman" w:cs="Times New Roman"/>
          <w:sz w:val="28"/>
          <w:szCs w:val="28"/>
          <w:lang w:val="kk-KZ"/>
        </w:rPr>
        <w:t xml:space="preserve"> мен кірістерді пайдаланып қоршаған ортаны қабылдауы керек.</w:t>
      </w:r>
      <w:r w:rsidR="00D80301" w:rsidRPr="00D80301">
        <w:rPr>
          <w:rFonts w:ascii="Times New Roman" w:hAnsi="Times New Roman" w:cs="Times New Roman"/>
          <w:sz w:val="28"/>
          <w:szCs w:val="28"/>
          <w:lang w:val="kk-KZ"/>
        </w:rPr>
        <w:t xml:space="preserve"> </w:t>
      </w:r>
      <w:r w:rsidR="00CB3F99" w:rsidRPr="00D80301">
        <w:rPr>
          <w:rFonts w:ascii="Times New Roman" w:hAnsi="Times New Roman" w:cs="Times New Roman"/>
          <w:sz w:val="28"/>
          <w:szCs w:val="28"/>
          <w:lang w:val="kk-KZ"/>
        </w:rPr>
        <w:t>Автономды көліктегі агент үшін бұл қадам ауа райы жағдайларын және айналадағы трафик көлемін анықтау үшін камераларды пайдалануды білдіруі мүмкін. Екінші жағынан, тұтынушыларды қолдау тапсырмаларына бағытталған ұтымды агент веб-сайт пен тұтынушы деректерін бақылап, талдай алады.</w:t>
      </w:r>
    </w:p>
    <w:p w:rsidR="00B73FF2" w:rsidRDefault="00CB3F99" w:rsidP="00B73FF2">
      <w:pPr>
        <w:pStyle w:val="af"/>
        <w:numPr>
          <w:ilvl w:val="0"/>
          <w:numId w:val="1"/>
        </w:numPr>
        <w:spacing w:after="0" w:line="240" w:lineRule="auto"/>
        <w:jc w:val="both"/>
        <w:rPr>
          <w:rFonts w:ascii="Times New Roman" w:hAnsi="Times New Roman" w:cs="Times New Roman"/>
          <w:sz w:val="28"/>
          <w:szCs w:val="28"/>
          <w:lang w:val="kk-KZ"/>
        </w:rPr>
      </w:pPr>
      <w:r w:rsidRPr="00D80301">
        <w:rPr>
          <w:rFonts w:ascii="Times New Roman" w:hAnsi="Times New Roman" w:cs="Times New Roman"/>
          <w:sz w:val="28"/>
          <w:szCs w:val="28"/>
          <w:lang w:val="kk-KZ"/>
        </w:rPr>
        <w:t>Мақсат</w:t>
      </w:r>
      <w:r w:rsidR="00936933">
        <w:rPr>
          <w:rFonts w:ascii="Times New Roman" w:hAnsi="Times New Roman" w:cs="Times New Roman"/>
          <w:sz w:val="28"/>
          <w:szCs w:val="28"/>
          <w:lang w:val="kk-KZ"/>
        </w:rPr>
        <w:t xml:space="preserve">қа жетуді </w:t>
      </w:r>
      <w:r w:rsidRPr="00D80301">
        <w:rPr>
          <w:rFonts w:ascii="Times New Roman" w:hAnsi="Times New Roman" w:cs="Times New Roman"/>
          <w:sz w:val="28"/>
          <w:szCs w:val="28"/>
          <w:lang w:val="kk-KZ"/>
        </w:rPr>
        <w:t>түсін</w:t>
      </w:r>
      <w:r w:rsidR="00936933">
        <w:rPr>
          <w:rFonts w:ascii="Times New Roman" w:hAnsi="Times New Roman" w:cs="Times New Roman"/>
          <w:sz w:val="28"/>
          <w:szCs w:val="28"/>
          <w:lang w:val="kk-KZ"/>
        </w:rPr>
        <w:t>у</w:t>
      </w:r>
      <w:r w:rsidRPr="00D80301">
        <w:rPr>
          <w:rFonts w:ascii="Times New Roman" w:hAnsi="Times New Roman" w:cs="Times New Roman"/>
          <w:sz w:val="28"/>
          <w:szCs w:val="28"/>
          <w:lang w:val="kk-KZ"/>
        </w:rPr>
        <w:t xml:space="preserve">: Әрбір агентте алдын ала және агенттің өнімділік көрсеткіштерімен анықталған олар жетуге тырысатын нақты мақсаттары бар. </w:t>
      </w:r>
      <w:r w:rsidRPr="00FB40F7">
        <w:rPr>
          <w:rFonts w:ascii="Times New Roman" w:hAnsi="Times New Roman" w:cs="Times New Roman"/>
          <w:sz w:val="28"/>
          <w:szCs w:val="28"/>
          <w:lang w:val="kk-KZ"/>
        </w:rPr>
        <w:t>Бұл кезеңде агент өз мақсаттарына сәтті жету үшін не істеу керектігін түсінеді. Мысалы, маркетингтік қызметте жұмыс істейтін виртуалды көмекші әлеуметтік медиа арқылы табысты тиімдірек арттыру мақсатына ие болуы мүмкін.</w:t>
      </w:r>
    </w:p>
    <w:p w:rsidR="00B73FF2" w:rsidRDefault="00CB3F99" w:rsidP="00B73FF2">
      <w:pPr>
        <w:pStyle w:val="af"/>
        <w:numPr>
          <w:ilvl w:val="0"/>
          <w:numId w:val="1"/>
        </w:numPr>
        <w:spacing w:after="0" w:line="240" w:lineRule="auto"/>
        <w:jc w:val="both"/>
        <w:rPr>
          <w:rFonts w:ascii="Times New Roman" w:hAnsi="Times New Roman" w:cs="Times New Roman"/>
          <w:sz w:val="28"/>
          <w:szCs w:val="28"/>
          <w:lang w:val="kk-KZ"/>
        </w:rPr>
      </w:pPr>
      <w:r w:rsidRPr="00B73FF2">
        <w:rPr>
          <w:rFonts w:ascii="Times New Roman" w:hAnsi="Times New Roman" w:cs="Times New Roman"/>
          <w:sz w:val="28"/>
          <w:szCs w:val="28"/>
          <w:lang w:val="kk-KZ"/>
        </w:rPr>
        <w:t>Шешім қабылдау: Агент әртүрлі шешімдердің нәтижелерін бағалау үшін өзінің кірістірілген білімін, білім қорын және басқа мәліметтерді пайдаланады. Қолданылатын агент түріне байланысты ол осы процеске көмектесу үшін өткен нәтижелерді бағалай және үйрене алады.</w:t>
      </w:r>
      <w:r w:rsidR="00B73FF2">
        <w:rPr>
          <w:rFonts w:ascii="Times New Roman" w:hAnsi="Times New Roman" w:cs="Times New Roman"/>
          <w:sz w:val="28"/>
          <w:szCs w:val="28"/>
          <w:lang w:val="kk-KZ"/>
        </w:rPr>
        <w:t xml:space="preserve"> </w:t>
      </w:r>
      <w:r w:rsidRPr="00B73FF2">
        <w:rPr>
          <w:rFonts w:ascii="Times New Roman" w:hAnsi="Times New Roman" w:cs="Times New Roman"/>
          <w:sz w:val="28"/>
          <w:szCs w:val="28"/>
          <w:lang w:val="kk-KZ"/>
        </w:rPr>
        <w:t>Сайып келгенде, агент өз мақсатына барынша тиімді жетуге мүмкіндік беретін шешімді қабылдайды. Шешім қабылдау процесі қарапайым агенттер және егер болса-онда сценарийлері үшін оңайырақ, бірақ ол биржалық сауда немесе автономды көлікті жүргізу сияқты динамикалық немесе күрделі сценарийлер үшін күрделірек болуы мүмкін.</w:t>
      </w:r>
    </w:p>
    <w:p w:rsidR="00B73FF2" w:rsidRDefault="00CB3F99" w:rsidP="00B73FF2">
      <w:pPr>
        <w:pStyle w:val="af"/>
        <w:numPr>
          <w:ilvl w:val="0"/>
          <w:numId w:val="1"/>
        </w:numPr>
        <w:spacing w:after="0" w:line="240" w:lineRule="auto"/>
        <w:jc w:val="both"/>
        <w:rPr>
          <w:rFonts w:ascii="Times New Roman" w:hAnsi="Times New Roman" w:cs="Times New Roman"/>
          <w:sz w:val="28"/>
          <w:szCs w:val="28"/>
          <w:lang w:val="kk-KZ"/>
        </w:rPr>
      </w:pPr>
      <w:r w:rsidRPr="00B73FF2">
        <w:rPr>
          <w:rFonts w:ascii="Times New Roman" w:hAnsi="Times New Roman" w:cs="Times New Roman"/>
          <w:sz w:val="28"/>
          <w:szCs w:val="28"/>
          <w:lang w:val="kk-KZ"/>
        </w:rPr>
        <w:t xml:space="preserve">Кері байланыс қосыңыз: Көптеген ұтымды </w:t>
      </w:r>
      <w:r w:rsidR="00B73FF2">
        <w:rPr>
          <w:rFonts w:ascii="Times New Roman" w:hAnsi="Times New Roman" w:cs="Times New Roman"/>
          <w:sz w:val="28"/>
          <w:szCs w:val="28"/>
          <w:lang w:val="kk-KZ"/>
        </w:rPr>
        <w:t>ЖИ</w:t>
      </w:r>
      <w:r w:rsidRPr="00B73FF2">
        <w:rPr>
          <w:rFonts w:ascii="Times New Roman" w:hAnsi="Times New Roman" w:cs="Times New Roman"/>
          <w:sz w:val="28"/>
          <w:szCs w:val="28"/>
          <w:lang w:val="kk-KZ"/>
        </w:rPr>
        <w:t xml:space="preserve"> агенттері өздерінің мақсаттарына жетті ме, жоқ па</w:t>
      </w:r>
      <w:r w:rsidR="00B73FF2">
        <w:rPr>
          <w:rFonts w:ascii="Times New Roman" w:hAnsi="Times New Roman" w:cs="Times New Roman"/>
          <w:sz w:val="28"/>
          <w:szCs w:val="28"/>
          <w:lang w:val="kk-KZ"/>
        </w:rPr>
        <w:t xml:space="preserve"> деген</w:t>
      </w:r>
      <w:r w:rsidRPr="00B73FF2">
        <w:rPr>
          <w:rFonts w:ascii="Times New Roman" w:hAnsi="Times New Roman" w:cs="Times New Roman"/>
          <w:sz w:val="28"/>
          <w:szCs w:val="28"/>
          <w:lang w:val="kk-KZ"/>
        </w:rPr>
        <w:t xml:space="preserve"> сияқты өткен өнімділіктен сабақ ала алады. Мысалы, егер агент белгілі бір шешім немесе әрекет оны мақсатқа жетуге жақындатқанын түсінсе, болашақта бұл әрекетті қайталау ықтималдығы жоғары.</w:t>
      </w:r>
      <w:r w:rsidR="00B73FF2">
        <w:rPr>
          <w:rFonts w:ascii="Times New Roman" w:hAnsi="Times New Roman" w:cs="Times New Roman"/>
          <w:sz w:val="28"/>
          <w:szCs w:val="28"/>
          <w:lang w:val="kk-KZ"/>
        </w:rPr>
        <w:t xml:space="preserve"> </w:t>
      </w:r>
      <w:r w:rsidRPr="00B73FF2">
        <w:rPr>
          <w:rFonts w:ascii="Times New Roman" w:hAnsi="Times New Roman" w:cs="Times New Roman"/>
          <w:sz w:val="28"/>
          <w:szCs w:val="28"/>
          <w:lang w:val="kk-KZ"/>
        </w:rPr>
        <w:t xml:space="preserve">Екінші жағынан, егер нәтиже қолайсыз болса, агент бұл ақпаратты сақтайды және болашақта ұқсас сценарийлермен бетпе-бет келген кезде бұл әрекетті орындау ықтималдығы әлдеқайда аз болады. Бұл оқу процесі ұтымды </w:t>
      </w:r>
      <w:r w:rsidR="00B73FF2">
        <w:rPr>
          <w:rFonts w:ascii="Times New Roman" w:hAnsi="Times New Roman" w:cs="Times New Roman"/>
          <w:sz w:val="28"/>
          <w:szCs w:val="28"/>
          <w:lang w:val="kk-KZ"/>
        </w:rPr>
        <w:t>ЖИ</w:t>
      </w:r>
      <w:r w:rsidRPr="00B73FF2">
        <w:rPr>
          <w:rFonts w:ascii="Times New Roman" w:hAnsi="Times New Roman" w:cs="Times New Roman"/>
          <w:sz w:val="28"/>
          <w:szCs w:val="28"/>
          <w:lang w:val="kk-KZ"/>
        </w:rPr>
        <w:t xml:space="preserve"> агентіне уақыт өте жақсы жұмыс істеуге көмектесу үшін қажет.</w:t>
      </w:r>
    </w:p>
    <w:p w:rsidR="00B73FF2" w:rsidRDefault="00D80301" w:rsidP="00B73FF2">
      <w:pPr>
        <w:pStyle w:val="af"/>
        <w:numPr>
          <w:ilvl w:val="0"/>
          <w:numId w:val="1"/>
        </w:numPr>
        <w:spacing w:after="0" w:line="240" w:lineRule="auto"/>
        <w:jc w:val="both"/>
        <w:rPr>
          <w:rFonts w:ascii="Times New Roman" w:hAnsi="Times New Roman" w:cs="Times New Roman"/>
          <w:sz w:val="28"/>
          <w:szCs w:val="28"/>
          <w:lang w:val="kk-KZ"/>
        </w:rPr>
      </w:pPr>
      <w:r w:rsidRPr="00B73FF2">
        <w:rPr>
          <w:rFonts w:ascii="Times New Roman" w:hAnsi="Times New Roman" w:cs="Times New Roman"/>
          <w:sz w:val="28"/>
          <w:szCs w:val="28"/>
          <w:lang w:val="kk-KZ"/>
        </w:rPr>
        <w:t>Әрекет ету: Бұл кезеңде агент шешім қабылдайды және өз мақсаттарына немесе өнімділік мақсаттарына жетеді деп есептейтін әрекеттерді жасайды. Бұл қадам доңғалақтар немесе роботтық қолдар сияқты физикалық жетектер арқылы немесе тұтынушымен сөйлесетін тұтынушыға қызмет көрсету агенті сияқты сандық шығыстар арқылы агенттің қоршаған ортамен әрекеттесуін қамтиды.</w:t>
      </w:r>
    </w:p>
    <w:p w:rsidR="00D80301" w:rsidRPr="00B73FF2" w:rsidRDefault="00D80301" w:rsidP="00B73FF2">
      <w:pPr>
        <w:pStyle w:val="af"/>
        <w:numPr>
          <w:ilvl w:val="0"/>
          <w:numId w:val="1"/>
        </w:numPr>
        <w:spacing w:after="0" w:line="240" w:lineRule="auto"/>
        <w:jc w:val="both"/>
        <w:rPr>
          <w:rFonts w:ascii="Times New Roman" w:hAnsi="Times New Roman" w:cs="Times New Roman"/>
          <w:sz w:val="28"/>
          <w:szCs w:val="28"/>
          <w:lang w:val="kk-KZ"/>
        </w:rPr>
      </w:pPr>
      <w:r w:rsidRPr="00B73FF2">
        <w:rPr>
          <w:rFonts w:ascii="Times New Roman" w:hAnsi="Times New Roman" w:cs="Times New Roman"/>
          <w:sz w:val="28"/>
          <w:szCs w:val="28"/>
          <w:lang w:val="kk-KZ"/>
        </w:rPr>
        <w:t>Процесті қайта-қайта қайтала</w:t>
      </w:r>
      <w:r w:rsidR="00936933">
        <w:rPr>
          <w:rFonts w:ascii="Times New Roman" w:hAnsi="Times New Roman" w:cs="Times New Roman"/>
          <w:sz w:val="28"/>
          <w:szCs w:val="28"/>
          <w:lang w:val="kk-KZ"/>
        </w:rPr>
        <w:t>у</w:t>
      </w:r>
      <w:r w:rsidRPr="00B73FF2">
        <w:rPr>
          <w:rFonts w:ascii="Times New Roman" w:hAnsi="Times New Roman" w:cs="Times New Roman"/>
          <w:sz w:val="28"/>
          <w:szCs w:val="28"/>
          <w:lang w:val="kk-KZ"/>
        </w:rPr>
        <w:t xml:space="preserve">: ұтымды </w:t>
      </w:r>
      <w:r w:rsidR="00B73FF2">
        <w:rPr>
          <w:rFonts w:ascii="Times New Roman" w:hAnsi="Times New Roman" w:cs="Times New Roman"/>
          <w:sz w:val="28"/>
          <w:szCs w:val="28"/>
          <w:lang w:val="kk-KZ"/>
        </w:rPr>
        <w:t>ЖИ</w:t>
      </w:r>
      <w:r w:rsidRPr="00B73FF2">
        <w:rPr>
          <w:rFonts w:ascii="Times New Roman" w:hAnsi="Times New Roman" w:cs="Times New Roman"/>
          <w:sz w:val="28"/>
          <w:szCs w:val="28"/>
          <w:lang w:val="kk-KZ"/>
        </w:rPr>
        <w:t xml:space="preserve"> агенттері осы процесті сезінуден шешім қабылдауға дейін, үйрену және олардың жұмысын жақсарту үшін қайта-қайта қайталайды.</w:t>
      </w:r>
    </w:p>
    <w:p w:rsidR="00CB3F99" w:rsidRPr="00B73FF2" w:rsidRDefault="00CB3F99" w:rsidP="00D80301">
      <w:pPr>
        <w:spacing w:after="0" w:line="240" w:lineRule="auto"/>
        <w:ind w:firstLine="709"/>
        <w:jc w:val="both"/>
        <w:rPr>
          <w:rFonts w:ascii="Times New Roman" w:hAnsi="Times New Roman" w:cs="Times New Roman"/>
          <w:sz w:val="28"/>
          <w:szCs w:val="28"/>
          <w:lang w:val="kk-KZ"/>
        </w:rPr>
      </w:pPr>
    </w:p>
    <w:p w:rsidR="00675328" w:rsidRPr="00A26ABA" w:rsidRDefault="00C02700">
      <w:pPr>
        <w:spacing w:after="100" w:afterAutospacing="1" w:line="240" w:lineRule="auto"/>
        <w:ind w:firstLine="709"/>
        <w:jc w:val="both"/>
        <w:rPr>
          <w:rFonts w:ascii="Times New Roman" w:hAnsi="Times New Roman" w:cs="Times New Roman"/>
          <w:b/>
          <w:i/>
          <w:sz w:val="28"/>
          <w:szCs w:val="28"/>
          <w:lang w:val="kk-KZ"/>
        </w:rPr>
      </w:pPr>
      <w:r w:rsidRPr="00A26ABA">
        <w:rPr>
          <w:rFonts w:ascii="Times New Roman" w:hAnsi="Times New Roman" w:cs="Times New Roman"/>
          <w:b/>
          <w:i/>
          <w:sz w:val="28"/>
          <w:szCs w:val="28"/>
          <w:lang w:val="kk-KZ"/>
        </w:rPr>
        <w:t>1.4. Есептерді әмбебап шешуші (GPS программасы)</w:t>
      </w:r>
    </w:p>
    <w:p w:rsidR="00C02700" w:rsidRPr="0020293A" w:rsidRDefault="00C02700" w:rsidP="006D368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Есептерді әмбебап шешуші (</w:t>
      </w:r>
      <w:r w:rsidRPr="00C02700">
        <w:rPr>
          <w:rFonts w:ascii="Times New Roman" w:hAnsi="Times New Roman" w:cs="Times New Roman"/>
          <w:sz w:val="28"/>
          <w:szCs w:val="28"/>
          <w:lang w:val="kk-KZ"/>
        </w:rPr>
        <w:t>General Problem Solver</w:t>
      </w:r>
      <w:r w:rsidRPr="0020293A">
        <w:rPr>
          <w:rFonts w:ascii="Times New Roman" w:hAnsi="Times New Roman" w:cs="Times New Roman"/>
          <w:sz w:val="28"/>
          <w:szCs w:val="28"/>
          <w:lang w:val="kk-KZ"/>
        </w:rPr>
        <w:t xml:space="preserve"> </w:t>
      </w:r>
      <w:r w:rsidRPr="00C02700">
        <w:rPr>
          <w:rFonts w:ascii="Times New Roman" w:hAnsi="Times New Roman" w:cs="Times New Roman"/>
          <w:sz w:val="28"/>
          <w:szCs w:val="28"/>
          <w:lang w:val="kk-KZ"/>
        </w:rPr>
        <w:t xml:space="preserve">GPS </w:t>
      </w:r>
      <w:r>
        <w:rPr>
          <w:rFonts w:ascii="Times New Roman" w:hAnsi="Times New Roman" w:cs="Times New Roman"/>
          <w:sz w:val="28"/>
          <w:szCs w:val="28"/>
          <w:lang w:val="kk-KZ"/>
        </w:rPr>
        <w:t xml:space="preserve">программасы) </w:t>
      </w:r>
      <w:r w:rsidRPr="00C02700">
        <w:rPr>
          <w:rFonts w:ascii="Times New Roman" w:hAnsi="Times New Roman" w:cs="Times New Roman"/>
          <w:sz w:val="28"/>
          <w:szCs w:val="28"/>
          <w:lang w:val="kk-KZ"/>
        </w:rPr>
        <w:t xml:space="preserve">1957 жылы Герберт Саймон, Клифф Шоу және Аллен Ньюэлл жасаған компьютерлік </w:t>
      </w:r>
      <w:r>
        <w:rPr>
          <w:rFonts w:ascii="Times New Roman" w:hAnsi="Times New Roman" w:cs="Times New Roman"/>
          <w:sz w:val="28"/>
          <w:szCs w:val="28"/>
          <w:lang w:val="kk-KZ"/>
        </w:rPr>
        <w:t>программа</w:t>
      </w:r>
      <w:r w:rsidR="0020293A">
        <w:rPr>
          <w:rFonts w:ascii="Times New Roman" w:hAnsi="Times New Roman" w:cs="Times New Roman"/>
          <w:sz w:val="28"/>
          <w:szCs w:val="28"/>
          <w:lang w:val="kk-KZ"/>
        </w:rPr>
        <w:t xml:space="preserve">, </w:t>
      </w:r>
      <w:r w:rsidRPr="00C02700">
        <w:rPr>
          <w:rFonts w:ascii="Times New Roman" w:hAnsi="Times New Roman" w:cs="Times New Roman"/>
          <w:sz w:val="28"/>
          <w:szCs w:val="28"/>
          <w:lang w:val="kk-KZ"/>
        </w:rPr>
        <w:t>Хорн</w:t>
      </w:r>
      <w:r w:rsidR="0020293A">
        <w:rPr>
          <w:rFonts w:ascii="Times New Roman" w:hAnsi="Times New Roman" w:cs="Times New Roman"/>
          <w:sz w:val="28"/>
          <w:szCs w:val="28"/>
          <w:lang w:val="kk-KZ"/>
        </w:rPr>
        <w:t xml:space="preserve"> дизьнкт (</w:t>
      </w:r>
      <w:r w:rsidRPr="00C02700">
        <w:rPr>
          <w:rFonts w:ascii="Times New Roman" w:hAnsi="Times New Roman" w:cs="Times New Roman"/>
          <w:sz w:val="28"/>
          <w:szCs w:val="28"/>
          <w:lang w:val="kk-KZ"/>
        </w:rPr>
        <w:t>сөйлем</w:t>
      </w:r>
      <w:r w:rsidR="0020293A">
        <w:rPr>
          <w:rFonts w:ascii="Times New Roman" w:hAnsi="Times New Roman" w:cs="Times New Roman"/>
          <w:sz w:val="28"/>
          <w:szCs w:val="28"/>
          <w:lang w:val="kk-KZ"/>
        </w:rPr>
        <w:t xml:space="preserve">і) </w:t>
      </w:r>
      <w:r w:rsidRPr="00C02700">
        <w:rPr>
          <w:rFonts w:ascii="Times New Roman" w:hAnsi="Times New Roman" w:cs="Times New Roman"/>
          <w:sz w:val="28"/>
          <w:szCs w:val="28"/>
          <w:lang w:val="kk-KZ"/>
        </w:rPr>
        <w:t xml:space="preserve">тілінде </w:t>
      </w:r>
      <w:r w:rsidR="0020293A">
        <w:rPr>
          <w:rFonts w:ascii="Times New Roman" w:hAnsi="Times New Roman" w:cs="Times New Roman"/>
          <w:sz w:val="28"/>
          <w:szCs w:val="28"/>
          <w:lang w:val="kk-KZ"/>
        </w:rPr>
        <w:t xml:space="preserve">тұжырымдалған </w:t>
      </w:r>
      <w:r w:rsidRPr="00C02700">
        <w:rPr>
          <w:rFonts w:ascii="Times New Roman" w:hAnsi="Times New Roman" w:cs="Times New Roman"/>
          <w:sz w:val="28"/>
          <w:szCs w:val="28"/>
          <w:lang w:val="kk-KZ"/>
        </w:rPr>
        <w:t>есептерді шешуге арналған</w:t>
      </w:r>
      <w:r w:rsidR="0020293A">
        <w:rPr>
          <w:rFonts w:ascii="Times New Roman" w:hAnsi="Times New Roman" w:cs="Times New Roman"/>
          <w:sz w:val="28"/>
          <w:szCs w:val="28"/>
          <w:lang w:val="kk-KZ"/>
        </w:rPr>
        <w:t xml:space="preserve"> әмбебап</w:t>
      </w:r>
      <w:r w:rsidRPr="00C02700">
        <w:rPr>
          <w:rFonts w:ascii="Times New Roman" w:hAnsi="Times New Roman" w:cs="Times New Roman"/>
          <w:sz w:val="28"/>
          <w:szCs w:val="28"/>
          <w:lang w:val="kk-KZ"/>
        </w:rPr>
        <w:t xml:space="preserve"> машина ретінде әрекет етуге арналған.</w:t>
      </w:r>
      <w:r w:rsidR="0020293A">
        <w:rPr>
          <w:rFonts w:ascii="Times New Roman" w:hAnsi="Times New Roman" w:cs="Times New Roman"/>
          <w:sz w:val="28"/>
          <w:szCs w:val="28"/>
          <w:lang w:val="kk-KZ"/>
        </w:rPr>
        <w:t xml:space="preserve"> </w:t>
      </w:r>
      <w:r w:rsidR="0020293A" w:rsidRPr="00C02700">
        <w:rPr>
          <w:rFonts w:ascii="Times New Roman" w:hAnsi="Times New Roman" w:cs="Times New Roman"/>
          <w:sz w:val="28"/>
          <w:szCs w:val="28"/>
          <w:lang w:val="kk-KZ"/>
        </w:rPr>
        <w:t>Хорн</w:t>
      </w:r>
      <w:r w:rsidR="0020293A">
        <w:rPr>
          <w:rFonts w:ascii="Times New Roman" w:hAnsi="Times New Roman" w:cs="Times New Roman"/>
          <w:sz w:val="28"/>
          <w:szCs w:val="28"/>
          <w:lang w:val="kk-KZ"/>
        </w:rPr>
        <w:t xml:space="preserve"> дизьнкт (</w:t>
      </w:r>
      <w:r w:rsidR="0020293A" w:rsidRPr="00C02700">
        <w:rPr>
          <w:rFonts w:ascii="Times New Roman" w:hAnsi="Times New Roman" w:cs="Times New Roman"/>
          <w:sz w:val="28"/>
          <w:szCs w:val="28"/>
          <w:lang w:val="kk-KZ"/>
        </w:rPr>
        <w:t>сөйлем</w:t>
      </w:r>
      <w:r w:rsidR="0020293A">
        <w:rPr>
          <w:rFonts w:ascii="Times New Roman" w:hAnsi="Times New Roman" w:cs="Times New Roman"/>
          <w:sz w:val="28"/>
          <w:szCs w:val="28"/>
          <w:lang w:val="kk-KZ"/>
        </w:rPr>
        <w:t>і)</w:t>
      </w:r>
      <w:r w:rsidRPr="0020293A">
        <w:rPr>
          <w:rFonts w:ascii="Times New Roman" w:hAnsi="Times New Roman" w:cs="Times New Roman"/>
          <w:sz w:val="28"/>
          <w:szCs w:val="28"/>
          <w:lang w:val="kk-KZ"/>
        </w:rPr>
        <w:t xml:space="preserve"> ең көбі бір терістелмеген литералды қамтитын сөйлем болып табылады.</w:t>
      </w:r>
      <w:r w:rsidR="0020293A">
        <w:rPr>
          <w:rFonts w:ascii="Times New Roman" w:hAnsi="Times New Roman" w:cs="Times New Roman"/>
          <w:sz w:val="28"/>
          <w:szCs w:val="28"/>
          <w:lang w:val="kk-KZ"/>
        </w:rPr>
        <w:t xml:space="preserve"> </w:t>
      </w:r>
    </w:p>
    <w:p w:rsidR="00867C84" w:rsidRPr="00A7383D" w:rsidRDefault="006D3683" w:rsidP="00A7383D">
      <w:pPr>
        <w:spacing w:after="0" w:line="240" w:lineRule="auto"/>
        <w:ind w:firstLine="709"/>
        <w:jc w:val="both"/>
        <w:rPr>
          <w:rFonts w:ascii="Times New Roman" w:hAnsi="Times New Roman" w:cs="Times New Roman"/>
          <w:sz w:val="28"/>
          <w:szCs w:val="28"/>
          <w:lang w:val="kk-KZ"/>
        </w:rPr>
      </w:pPr>
      <w:r w:rsidRPr="006D3683">
        <w:rPr>
          <w:rFonts w:ascii="Times New Roman" w:hAnsi="Times New Roman" w:cs="Times New Roman"/>
          <w:sz w:val="28"/>
          <w:szCs w:val="28"/>
          <w:lang w:val="kk-KZ"/>
        </w:rPr>
        <w:t xml:space="preserve">1955 жылы Герберт Саймон мен Алан Ньюэлл </w:t>
      </w:r>
      <w:r w:rsidRPr="006D3683">
        <w:rPr>
          <w:rFonts w:ascii="Times New Roman" w:hAnsi="Times New Roman" w:cs="Times New Roman"/>
          <w:color w:val="333333"/>
          <w:sz w:val="28"/>
          <w:szCs w:val="28"/>
          <w:shd w:val="clear" w:color="auto" w:fill="FFFFFF"/>
          <w:lang w:val="kk-KZ"/>
        </w:rPr>
        <w:t>Logic Theorist</w:t>
      </w:r>
      <w:r w:rsidRPr="006D3683">
        <w:rPr>
          <w:rFonts w:ascii="Times New Roman" w:hAnsi="Times New Roman" w:cs="Times New Roman"/>
          <w:sz w:val="28"/>
          <w:szCs w:val="28"/>
          <w:lang w:val="kk-KZ"/>
        </w:rPr>
        <w:t xml:space="preserve"> туралы ойлана бастағанда, «жасанды интеллект» ұғымы әлі бол</w:t>
      </w:r>
      <w:r>
        <w:rPr>
          <w:rFonts w:ascii="Times New Roman" w:hAnsi="Times New Roman" w:cs="Times New Roman"/>
          <w:sz w:val="28"/>
          <w:szCs w:val="28"/>
          <w:lang w:val="kk-KZ"/>
        </w:rPr>
        <w:t>ма</w:t>
      </w:r>
      <w:r w:rsidRPr="006D3683">
        <w:rPr>
          <w:rFonts w:ascii="Times New Roman" w:hAnsi="Times New Roman" w:cs="Times New Roman"/>
          <w:sz w:val="28"/>
          <w:szCs w:val="28"/>
          <w:lang w:val="kk-KZ"/>
        </w:rPr>
        <w:t xml:space="preserve">ған </w:t>
      </w:r>
      <w:r>
        <w:rPr>
          <w:rFonts w:ascii="Times New Roman" w:hAnsi="Times New Roman" w:cs="Times New Roman"/>
          <w:sz w:val="28"/>
          <w:szCs w:val="28"/>
          <w:lang w:val="kk-KZ"/>
        </w:rPr>
        <w:t>еді</w:t>
      </w:r>
      <w:r w:rsidRPr="006D3683">
        <w:rPr>
          <w:rFonts w:ascii="Times New Roman" w:hAnsi="Times New Roman" w:cs="Times New Roman"/>
          <w:sz w:val="28"/>
          <w:szCs w:val="28"/>
          <w:lang w:val="kk-KZ"/>
        </w:rPr>
        <w:t>.</w:t>
      </w:r>
      <w:r>
        <w:rPr>
          <w:rFonts w:ascii="Times New Roman" w:hAnsi="Times New Roman" w:cs="Times New Roman"/>
          <w:sz w:val="28"/>
          <w:szCs w:val="28"/>
          <w:lang w:val="kk-KZ"/>
        </w:rPr>
        <w:t xml:space="preserve"> А</w:t>
      </w:r>
      <w:r w:rsidRPr="006D3683">
        <w:rPr>
          <w:rFonts w:ascii="Times New Roman" w:hAnsi="Times New Roman" w:cs="Times New Roman"/>
          <w:sz w:val="28"/>
          <w:szCs w:val="28"/>
          <w:lang w:val="kk-KZ"/>
        </w:rPr>
        <w:t xml:space="preserve">лғаш рет тыңдалған семинарда </w:t>
      </w:r>
      <w:r>
        <w:rPr>
          <w:rFonts w:ascii="Times New Roman" w:hAnsi="Times New Roman" w:cs="Times New Roman"/>
          <w:sz w:val="28"/>
          <w:szCs w:val="28"/>
          <w:lang w:val="kk-KZ"/>
        </w:rPr>
        <w:t xml:space="preserve">бұл анықтаманы, олардың </w:t>
      </w:r>
      <w:r w:rsidRPr="006D3683">
        <w:rPr>
          <w:rFonts w:ascii="Times New Roman" w:hAnsi="Times New Roman" w:cs="Times New Roman"/>
          <w:sz w:val="28"/>
          <w:szCs w:val="28"/>
          <w:lang w:val="kk-KZ"/>
        </w:rPr>
        <w:t>әзірлемелері</w:t>
      </w:r>
      <w:r w:rsidR="00CD171D">
        <w:rPr>
          <w:rFonts w:ascii="Times New Roman" w:hAnsi="Times New Roman" w:cs="Times New Roman"/>
          <w:sz w:val="28"/>
          <w:szCs w:val="28"/>
          <w:lang w:val="kk-KZ"/>
        </w:rPr>
        <w:t xml:space="preserve">н </w:t>
      </w:r>
      <w:r w:rsidR="00224AC0">
        <w:rPr>
          <w:rFonts w:ascii="Times New Roman" w:hAnsi="Times New Roman" w:cs="Times New Roman"/>
          <w:sz w:val="28"/>
          <w:szCs w:val="28"/>
          <w:lang w:val="kk-KZ"/>
        </w:rPr>
        <w:t xml:space="preserve">күмәнмен қабылдап, </w:t>
      </w:r>
      <w:r w:rsidRPr="006D3683">
        <w:rPr>
          <w:rFonts w:ascii="Times New Roman" w:hAnsi="Times New Roman" w:cs="Times New Roman"/>
          <w:sz w:val="28"/>
          <w:szCs w:val="28"/>
          <w:lang w:val="kk-KZ"/>
        </w:rPr>
        <w:t>бұл бағдарлама</w:t>
      </w:r>
      <w:r w:rsidR="00224AC0">
        <w:rPr>
          <w:rFonts w:ascii="Times New Roman" w:hAnsi="Times New Roman" w:cs="Times New Roman"/>
          <w:sz w:val="28"/>
          <w:szCs w:val="28"/>
          <w:lang w:val="kk-KZ"/>
        </w:rPr>
        <w:t xml:space="preserve"> – практикада дәл теорияда ойлап тапқандай екендігін ол кезде көре алмады</w:t>
      </w:r>
      <w:r w:rsidRPr="006D3683">
        <w:rPr>
          <w:rFonts w:ascii="Times New Roman" w:hAnsi="Times New Roman" w:cs="Times New Roman"/>
          <w:sz w:val="28"/>
          <w:szCs w:val="28"/>
          <w:lang w:val="kk-KZ"/>
        </w:rPr>
        <w:t>.</w:t>
      </w:r>
      <w:r w:rsidR="00224AC0">
        <w:rPr>
          <w:rFonts w:ascii="Times New Roman" w:hAnsi="Times New Roman" w:cs="Times New Roman"/>
          <w:sz w:val="28"/>
          <w:szCs w:val="28"/>
          <w:lang w:val="kk-KZ"/>
        </w:rPr>
        <w:t xml:space="preserve"> </w:t>
      </w:r>
      <w:r w:rsidR="00224AC0" w:rsidRPr="00224AC0">
        <w:rPr>
          <w:rFonts w:ascii="Times New Roman" w:hAnsi="Times New Roman" w:cs="Times New Roman"/>
          <w:sz w:val="28"/>
          <w:szCs w:val="28"/>
          <w:lang w:val="kk-KZ"/>
        </w:rPr>
        <w:t xml:space="preserve">Содан кейін олар одан да керемет нәрсе жасауға шешім қабылдады - бұл адамдарға кез келген мәселені шеше алатын бағдарлама. Олар оны GPS </w:t>
      </w:r>
      <w:r w:rsidR="00224AC0">
        <w:rPr>
          <w:rFonts w:ascii="Times New Roman" w:hAnsi="Times New Roman" w:cs="Times New Roman"/>
          <w:sz w:val="28"/>
          <w:szCs w:val="28"/>
          <w:lang w:val="kk-KZ"/>
        </w:rPr>
        <w:t>(</w:t>
      </w:r>
      <w:r w:rsidR="00224AC0" w:rsidRPr="00224AC0">
        <w:rPr>
          <w:rFonts w:ascii="Times New Roman" w:hAnsi="Times New Roman" w:cs="Times New Roman"/>
          <w:color w:val="333333"/>
          <w:sz w:val="28"/>
          <w:szCs w:val="28"/>
          <w:shd w:val="clear" w:color="auto" w:fill="FFFFFF"/>
          <w:lang w:val="kk-KZ"/>
        </w:rPr>
        <w:t>General Problem Solver</w:t>
      </w:r>
      <w:r w:rsidR="00224AC0">
        <w:rPr>
          <w:rFonts w:ascii="Times New Roman" w:hAnsi="Times New Roman" w:cs="Times New Roman"/>
          <w:color w:val="333333"/>
          <w:sz w:val="28"/>
          <w:szCs w:val="28"/>
          <w:shd w:val="clear" w:color="auto" w:fill="FFFFFF"/>
          <w:lang w:val="kk-KZ"/>
        </w:rPr>
        <w:t>)</w:t>
      </w:r>
      <w:r w:rsidR="00224AC0">
        <w:rPr>
          <w:rFonts w:ascii="Times New Roman" w:hAnsi="Times New Roman" w:cs="Times New Roman"/>
          <w:sz w:val="28"/>
          <w:szCs w:val="28"/>
          <w:lang w:val="kk-KZ"/>
        </w:rPr>
        <w:t xml:space="preserve"> әмбебап есептерді-проблемаларды</w:t>
      </w:r>
      <w:r w:rsidR="00224AC0" w:rsidRPr="00224AC0">
        <w:rPr>
          <w:rFonts w:ascii="Times New Roman" w:hAnsi="Times New Roman" w:cs="Times New Roman"/>
          <w:sz w:val="28"/>
          <w:szCs w:val="28"/>
          <w:lang w:val="kk-KZ"/>
        </w:rPr>
        <w:t xml:space="preserve"> шешуші деп атады.</w:t>
      </w:r>
      <w:r w:rsidR="00224AC0">
        <w:rPr>
          <w:rFonts w:ascii="Times New Roman" w:hAnsi="Times New Roman" w:cs="Times New Roman"/>
          <w:sz w:val="28"/>
          <w:szCs w:val="28"/>
          <w:lang w:val="kk-KZ"/>
        </w:rPr>
        <w:t xml:space="preserve"> </w:t>
      </w:r>
      <w:r w:rsidR="00224AC0" w:rsidRPr="00224AC0">
        <w:rPr>
          <w:rFonts w:ascii="Times New Roman" w:hAnsi="Times New Roman" w:cs="Times New Roman"/>
          <w:sz w:val="28"/>
          <w:szCs w:val="28"/>
          <w:lang w:val="kk-KZ"/>
        </w:rPr>
        <w:t>Теориялық тұрғыдан олар «көлігіңіздің аккумуляторы таусылған және балаңызды балабақшаға шұғыл түрде апаруыңыз керек» сияқты қиын жағдайда не істеу керек екенін нақты білетін ақылды электронды кеңесші құ</w:t>
      </w:r>
      <w:r w:rsidR="00043298">
        <w:rPr>
          <w:rFonts w:ascii="Times New Roman" w:hAnsi="Times New Roman" w:cs="Times New Roman"/>
          <w:sz w:val="28"/>
          <w:szCs w:val="28"/>
          <w:lang w:val="kk-KZ"/>
        </w:rPr>
        <w:t>руы керек еді. Немесе өмірдің, ғ</w:t>
      </w:r>
      <w:r w:rsidR="00224AC0" w:rsidRPr="00224AC0">
        <w:rPr>
          <w:rFonts w:ascii="Times New Roman" w:hAnsi="Times New Roman" w:cs="Times New Roman"/>
          <w:sz w:val="28"/>
          <w:szCs w:val="28"/>
          <w:lang w:val="kk-KZ"/>
        </w:rPr>
        <w:t>аламның және бәрінің негізгі</w:t>
      </w:r>
      <w:r w:rsidR="00224AC0">
        <w:rPr>
          <w:rFonts w:ascii="Times New Roman" w:hAnsi="Times New Roman" w:cs="Times New Roman"/>
          <w:sz w:val="28"/>
          <w:szCs w:val="28"/>
          <w:lang w:val="kk-KZ"/>
        </w:rPr>
        <w:t>-басты</w:t>
      </w:r>
      <w:r w:rsidR="00224AC0" w:rsidRPr="00224AC0">
        <w:rPr>
          <w:rFonts w:ascii="Times New Roman" w:hAnsi="Times New Roman" w:cs="Times New Roman"/>
          <w:sz w:val="28"/>
          <w:szCs w:val="28"/>
          <w:lang w:val="kk-KZ"/>
        </w:rPr>
        <w:t xml:space="preserve"> сұрағына жауап бер</w:t>
      </w:r>
      <w:r w:rsidR="00224AC0">
        <w:rPr>
          <w:rFonts w:ascii="Times New Roman" w:hAnsi="Times New Roman" w:cs="Times New Roman"/>
          <w:sz w:val="28"/>
          <w:szCs w:val="28"/>
          <w:lang w:val="kk-KZ"/>
        </w:rPr>
        <w:t>у керек еді</w:t>
      </w:r>
      <w:r w:rsidR="00224AC0" w:rsidRPr="00224AC0">
        <w:rPr>
          <w:rFonts w:ascii="Times New Roman" w:hAnsi="Times New Roman" w:cs="Times New Roman"/>
          <w:sz w:val="28"/>
          <w:szCs w:val="28"/>
          <w:lang w:val="kk-KZ"/>
        </w:rPr>
        <w:t>.</w:t>
      </w:r>
      <w:r w:rsidR="00867C84">
        <w:rPr>
          <w:rFonts w:ascii="Times New Roman" w:hAnsi="Times New Roman" w:cs="Times New Roman"/>
          <w:sz w:val="28"/>
          <w:szCs w:val="28"/>
          <w:lang w:val="kk-KZ"/>
        </w:rPr>
        <w:t xml:space="preserve"> </w:t>
      </w:r>
      <w:r w:rsidR="00A7383D" w:rsidRPr="00A7383D">
        <w:rPr>
          <w:rFonts w:ascii="Times New Roman" w:hAnsi="Times New Roman" w:cs="Times New Roman"/>
          <w:sz w:val="28"/>
          <w:szCs w:val="28"/>
          <w:lang w:val="kk-KZ"/>
        </w:rPr>
        <w:t>одан кейін олар</w:t>
      </w:r>
      <w:r w:rsidR="00A7383D">
        <w:rPr>
          <w:rFonts w:ascii="Times New Roman" w:hAnsi="Times New Roman" w:cs="Times New Roman"/>
          <w:sz w:val="28"/>
          <w:szCs w:val="28"/>
          <w:lang w:val="kk-KZ"/>
        </w:rPr>
        <w:t xml:space="preserve"> </w:t>
      </w:r>
      <w:r w:rsidR="00867C84" w:rsidRPr="00A7383D">
        <w:rPr>
          <w:rFonts w:ascii="Times New Roman" w:hAnsi="Times New Roman" w:cs="Times New Roman"/>
          <w:sz w:val="28"/>
          <w:szCs w:val="28"/>
          <w:lang w:val="kk-KZ"/>
        </w:rPr>
        <w:t>кездесіп, мұны қалай жасау керектігін тез арада ойлап тапты.</w:t>
      </w:r>
      <w:r w:rsidR="00A7383D">
        <w:rPr>
          <w:rFonts w:ascii="Times New Roman" w:hAnsi="Times New Roman" w:cs="Times New Roman"/>
          <w:sz w:val="28"/>
          <w:szCs w:val="28"/>
          <w:lang w:val="kk-KZ"/>
        </w:rPr>
        <w:t xml:space="preserve"> </w:t>
      </w:r>
      <w:r w:rsidR="00867C84" w:rsidRPr="00A7383D">
        <w:rPr>
          <w:rFonts w:ascii="Times New Roman" w:hAnsi="Times New Roman" w:cs="Times New Roman"/>
          <w:sz w:val="28"/>
          <w:szCs w:val="28"/>
          <w:lang w:val="kk-KZ"/>
        </w:rPr>
        <w:t>«Логикалық теория</w:t>
      </w:r>
      <w:r w:rsidR="00043298">
        <w:rPr>
          <w:rFonts w:ascii="Times New Roman" w:hAnsi="Times New Roman" w:cs="Times New Roman"/>
          <w:sz w:val="28"/>
          <w:szCs w:val="28"/>
          <w:lang w:val="kk-KZ"/>
        </w:rPr>
        <w:t>-</w:t>
      </w:r>
      <w:r w:rsidR="00043298" w:rsidRPr="00A7383D">
        <w:rPr>
          <w:rFonts w:ascii="Times New Roman" w:hAnsi="Times New Roman" w:cs="Times New Roman"/>
          <w:sz w:val="28"/>
          <w:szCs w:val="28"/>
          <w:lang w:val="kk-KZ"/>
        </w:rPr>
        <w:t>Logic Theorist</w:t>
      </w:r>
      <w:r w:rsidR="00867C84" w:rsidRPr="00A7383D">
        <w:rPr>
          <w:rFonts w:ascii="Times New Roman" w:hAnsi="Times New Roman" w:cs="Times New Roman"/>
          <w:sz w:val="28"/>
          <w:szCs w:val="28"/>
          <w:lang w:val="kk-KZ"/>
        </w:rPr>
        <w:t>» бағдарламасы осылай пайда болды.</w:t>
      </w:r>
      <w:r w:rsidR="00A7383D">
        <w:rPr>
          <w:rFonts w:ascii="Times New Roman" w:hAnsi="Times New Roman" w:cs="Times New Roman"/>
          <w:sz w:val="28"/>
          <w:szCs w:val="28"/>
          <w:lang w:val="kk-KZ"/>
        </w:rPr>
        <w:t xml:space="preserve"> </w:t>
      </w:r>
      <w:r w:rsidR="00867C84" w:rsidRPr="00A7383D">
        <w:rPr>
          <w:rFonts w:ascii="Times New Roman" w:hAnsi="Times New Roman" w:cs="Times New Roman"/>
          <w:sz w:val="28"/>
          <w:szCs w:val="28"/>
          <w:lang w:val="kk-KZ"/>
        </w:rPr>
        <w:t>Яғни, бұл адамның ойлау процесін және күрделі есептерді шешу үшін логиканы қолдану тәсілдерін модельдеуге қабілетті алғашқы жұмыс бағдарламасы болды.</w:t>
      </w:r>
    </w:p>
    <w:p w:rsidR="00A7383D" w:rsidRPr="00A7383D" w:rsidRDefault="00A7383D" w:rsidP="00A7383D">
      <w:pPr>
        <w:spacing w:after="0" w:line="240" w:lineRule="auto"/>
        <w:ind w:firstLine="709"/>
        <w:jc w:val="both"/>
        <w:rPr>
          <w:rFonts w:ascii="Times New Roman" w:hAnsi="Times New Roman" w:cs="Times New Roman"/>
          <w:sz w:val="28"/>
          <w:szCs w:val="28"/>
          <w:lang w:val="kk-KZ"/>
        </w:rPr>
      </w:pPr>
      <w:r w:rsidRPr="00A7383D">
        <w:rPr>
          <w:rFonts w:ascii="Times New Roman" w:hAnsi="Times New Roman" w:cs="Times New Roman"/>
          <w:sz w:val="28"/>
          <w:szCs w:val="28"/>
          <w:lang w:val="kk-KZ"/>
        </w:rPr>
        <w:t>Logic Theorist</w:t>
      </w:r>
      <w:r w:rsidR="00043298">
        <w:rPr>
          <w:rFonts w:ascii="Times New Roman" w:hAnsi="Times New Roman" w:cs="Times New Roman"/>
          <w:sz w:val="28"/>
          <w:szCs w:val="28"/>
          <w:lang w:val="kk-KZ"/>
        </w:rPr>
        <w:t xml:space="preserve"> </w:t>
      </w:r>
      <w:r w:rsidR="00043298" w:rsidRPr="00043298">
        <w:rPr>
          <w:rFonts w:ascii="Times New Roman" w:hAnsi="Times New Roman" w:cs="Times New Roman"/>
          <w:sz w:val="28"/>
          <w:szCs w:val="28"/>
          <w:lang w:val="kk-KZ"/>
        </w:rPr>
        <w:t>(LT)</w:t>
      </w:r>
      <w:r w:rsidRPr="00A7383D">
        <w:rPr>
          <w:rFonts w:ascii="Times New Roman" w:hAnsi="Times New Roman" w:cs="Times New Roman"/>
          <w:sz w:val="28"/>
          <w:szCs w:val="28"/>
          <w:lang w:val="kk-KZ"/>
        </w:rPr>
        <w:t xml:space="preserve"> қалай ұйымдастырылды</w:t>
      </w:r>
      <w:r w:rsidR="00043298">
        <w:rPr>
          <w:rFonts w:ascii="Times New Roman" w:hAnsi="Times New Roman" w:cs="Times New Roman"/>
          <w:sz w:val="28"/>
          <w:szCs w:val="28"/>
          <w:lang w:val="kk-KZ"/>
        </w:rPr>
        <w:t xml:space="preserve">. </w:t>
      </w:r>
      <w:r w:rsidRPr="00A7383D">
        <w:rPr>
          <w:rFonts w:ascii="Times New Roman" w:hAnsi="Times New Roman" w:cs="Times New Roman"/>
          <w:sz w:val="28"/>
          <w:szCs w:val="28"/>
          <w:lang w:val="kk-KZ"/>
        </w:rPr>
        <w:t>Оның қалай жұмыс істейтінін түсіну үшін қажет негізгі терминдер:</w:t>
      </w:r>
    </w:p>
    <w:p w:rsidR="00A7383D" w:rsidRPr="00A7383D" w:rsidRDefault="00A7383D" w:rsidP="00A7383D">
      <w:pPr>
        <w:pStyle w:val="af"/>
        <w:numPr>
          <w:ilvl w:val="0"/>
          <w:numId w:val="1"/>
        </w:numPr>
        <w:spacing w:after="0" w:line="240" w:lineRule="auto"/>
        <w:jc w:val="both"/>
        <w:rPr>
          <w:rFonts w:ascii="Times New Roman" w:hAnsi="Times New Roman" w:cs="Times New Roman"/>
          <w:sz w:val="28"/>
          <w:szCs w:val="28"/>
          <w:lang w:val="kk-KZ"/>
        </w:rPr>
      </w:pPr>
      <w:r w:rsidRPr="00A7383D">
        <w:rPr>
          <w:rFonts w:ascii="Times New Roman" w:hAnsi="Times New Roman" w:cs="Times New Roman"/>
          <w:sz w:val="28"/>
          <w:szCs w:val="28"/>
          <w:lang w:val="kk-KZ"/>
        </w:rPr>
        <w:t>Ойлау – компьютердің қысқа мерзімді және ұзақ мерзімді жадындағы кейбір абстрактілі белгілердің басқаларға айналуы.</w:t>
      </w:r>
    </w:p>
    <w:p w:rsidR="00A7383D" w:rsidRPr="00A7383D" w:rsidRDefault="00A7383D" w:rsidP="00A7383D">
      <w:pPr>
        <w:pStyle w:val="af"/>
        <w:numPr>
          <w:ilvl w:val="0"/>
          <w:numId w:val="1"/>
        </w:numPr>
        <w:spacing w:after="0" w:line="240" w:lineRule="auto"/>
        <w:jc w:val="both"/>
        <w:rPr>
          <w:rFonts w:ascii="Times New Roman" w:hAnsi="Times New Roman" w:cs="Times New Roman"/>
          <w:sz w:val="28"/>
          <w:szCs w:val="28"/>
          <w:lang w:val="kk-KZ"/>
        </w:rPr>
      </w:pPr>
      <w:r w:rsidRPr="00A7383D">
        <w:rPr>
          <w:rFonts w:ascii="Times New Roman" w:hAnsi="Times New Roman" w:cs="Times New Roman"/>
          <w:sz w:val="28"/>
          <w:szCs w:val="28"/>
          <w:lang w:val="kk-KZ"/>
        </w:rPr>
        <w:t>Таңбалар – белгілі бір білімді алып жүретін, ақпараттық процестерге әсер ететін, бағдарламаның әрекетін өзгертетін және жаңа процестерді іске қосатын нәрсе.</w:t>
      </w:r>
    </w:p>
    <w:p w:rsidR="00A7383D" w:rsidRPr="00A7383D" w:rsidRDefault="00A7383D" w:rsidP="00A7383D">
      <w:pPr>
        <w:pStyle w:val="af"/>
        <w:numPr>
          <w:ilvl w:val="0"/>
          <w:numId w:val="1"/>
        </w:numPr>
        <w:spacing w:after="0" w:line="240" w:lineRule="auto"/>
        <w:jc w:val="both"/>
        <w:rPr>
          <w:lang w:val="kk-KZ" w:eastAsia="kk-KZ"/>
        </w:rPr>
      </w:pPr>
      <w:r w:rsidRPr="00A7383D">
        <w:rPr>
          <w:rFonts w:ascii="Times New Roman" w:hAnsi="Times New Roman" w:cs="Times New Roman"/>
          <w:sz w:val="28"/>
          <w:szCs w:val="28"/>
          <w:lang w:val="kk-KZ"/>
        </w:rPr>
        <w:t xml:space="preserve">Эвристика – яғни күрделі есептерді шешуге әкелетін әдістер мен логикалық әдістердің жиынтығы. </w:t>
      </w:r>
      <w:r w:rsidRPr="00BE1D19">
        <w:rPr>
          <w:rFonts w:ascii="Times New Roman" w:hAnsi="Times New Roman" w:cs="Times New Roman"/>
          <w:sz w:val="28"/>
          <w:szCs w:val="28"/>
          <w:lang w:val="kk-KZ"/>
        </w:rPr>
        <w:t xml:space="preserve">Рас, эвристиканың бір қызық қасиеті бар: бір жағынан олар өте тиімді, бірақ екінші жағынан құдіретті емес. </w:t>
      </w:r>
      <w:r w:rsidRPr="00A7383D">
        <w:rPr>
          <w:rFonts w:ascii="Times New Roman" w:hAnsi="Times New Roman" w:cs="Times New Roman"/>
          <w:sz w:val="28"/>
          <w:szCs w:val="28"/>
        </w:rPr>
        <w:t>Яғни, олар мәселені шешуге кепілдік бермейді.</w:t>
      </w:r>
    </w:p>
    <w:p w:rsidR="00A7383D" w:rsidRPr="00CB3F99" w:rsidRDefault="00A7383D" w:rsidP="00332878">
      <w:pPr>
        <w:spacing w:after="0" w:line="240" w:lineRule="auto"/>
        <w:ind w:firstLine="709"/>
        <w:jc w:val="both"/>
        <w:rPr>
          <w:lang w:val="kk-KZ"/>
        </w:rPr>
      </w:pPr>
      <w:r w:rsidRPr="003B5A15">
        <w:rPr>
          <w:rFonts w:ascii="Times New Roman" w:hAnsi="Times New Roman" w:cs="Times New Roman"/>
          <w:sz w:val="28"/>
          <w:szCs w:val="28"/>
          <w:lang w:val="kk-KZ"/>
        </w:rPr>
        <w:t xml:space="preserve">Саймон мен Ньюэлл күрделі ойлау процесін жүзеге асыра алатын ресми таңбалар жүйесін әзірлеуге шешім қабылдады. </w:t>
      </w:r>
      <w:r w:rsidRPr="00BE1D19">
        <w:rPr>
          <w:rFonts w:ascii="Times New Roman" w:hAnsi="Times New Roman" w:cs="Times New Roman"/>
          <w:sz w:val="28"/>
          <w:szCs w:val="28"/>
          <w:lang w:val="kk-KZ"/>
        </w:rPr>
        <w:t>Олар шахмат есептерінен бастады, содан кейін геометриядағы дәлелдеуге көшті. Рас, содан кейін олар екеуінен де бас тартты, себебі қабылдау форматтарын ресімдеу өте қиын болды және эвристика арқылы логикалық теоремаларды дәлелдеуге көшті.</w:t>
      </w:r>
      <w:r w:rsidR="003B5A15">
        <w:rPr>
          <w:rFonts w:ascii="Times New Roman" w:hAnsi="Times New Roman" w:cs="Times New Roman"/>
          <w:sz w:val="28"/>
          <w:szCs w:val="28"/>
          <w:lang w:val="kk-KZ"/>
        </w:rPr>
        <w:t xml:space="preserve"> </w:t>
      </w:r>
      <w:r w:rsidRPr="00CB3F99">
        <w:rPr>
          <w:rFonts w:ascii="Times New Roman" w:hAnsi="Times New Roman" w:cs="Times New Roman"/>
          <w:sz w:val="28"/>
          <w:szCs w:val="28"/>
          <w:lang w:val="kk-KZ"/>
        </w:rPr>
        <w:t>Олар теореманы дәлелдеу кезінде өздерінің танымдық күш-жігерін сипаттағанда эвристиканың әлеуетін ашты. 1955 жылдың соңына қарай олар бірнеше перспективалы эвристиканы жүзеге асырды және LT бағдарламасының жұмысын қолмен модельдеді. Яғни, олар барлық бағдарламаны карт</w:t>
      </w:r>
      <w:r w:rsidR="00CD61B6" w:rsidRPr="00CB3F99">
        <w:rPr>
          <w:rFonts w:ascii="Times New Roman" w:hAnsi="Times New Roman" w:cs="Times New Roman"/>
          <w:sz w:val="28"/>
          <w:szCs w:val="28"/>
          <w:lang w:val="kk-KZ"/>
        </w:rPr>
        <w:t>ояк</w:t>
      </w:r>
      <w:r w:rsidRPr="00CB3F99">
        <w:rPr>
          <w:rFonts w:ascii="Times New Roman" w:hAnsi="Times New Roman" w:cs="Times New Roman"/>
          <w:sz w:val="28"/>
          <w:szCs w:val="28"/>
          <w:lang w:val="kk-KZ"/>
        </w:rPr>
        <w:t xml:space="preserve">аларға жазып, оларды аспиранттарға, сондай-ақ </w:t>
      </w:r>
      <w:r w:rsidRPr="00CB3F99">
        <w:rPr>
          <w:rFonts w:ascii="Times New Roman" w:hAnsi="Times New Roman" w:cs="Times New Roman"/>
          <w:sz w:val="28"/>
          <w:szCs w:val="28"/>
          <w:lang w:val="kk-KZ"/>
        </w:rPr>
        <w:lastRenderedPageBreak/>
        <w:t>Саймонның әйелі мен балаларына берді: олар бағдарлама жұмысын «тікелей эфирде» ойнады.</w:t>
      </w:r>
    </w:p>
    <w:p w:rsidR="003B5A15" w:rsidRPr="00332878" w:rsidRDefault="003B5A15" w:rsidP="00332878">
      <w:pPr>
        <w:spacing w:after="0" w:line="240" w:lineRule="auto"/>
        <w:ind w:firstLine="709"/>
        <w:jc w:val="both"/>
        <w:rPr>
          <w:rFonts w:ascii="Times New Roman" w:hAnsi="Times New Roman" w:cs="Times New Roman"/>
          <w:sz w:val="28"/>
          <w:szCs w:val="28"/>
          <w:lang w:val="kk-KZ"/>
        </w:rPr>
      </w:pPr>
      <w:r w:rsidRPr="00CB3F99">
        <w:rPr>
          <w:rFonts w:ascii="Times New Roman" w:hAnsi="Times New Roman" w:cs="Times New Roman"/>
          <w:sz w:val="28"/>
          <w:szCs w:val="28"/>
          <w:lang w:val="kk-KZ"/>
        </w:rPr>
        <w:t>Бұл бағдарламаны компьютерге сыйғызатын кодты жазу үшін (және жалпы тізімдерді өңдеу тілін ойлап табу үшін) Ньюэлл RAND-та жұмыс істеген бағдарламашы Клиффорд Шоудан көмек сұрады.</w:t>
      </w:r>
      <w:r w:rsidR="00332878">
        <w:rPr>
          <w:rFonts w:ascii="Times New Roman" w:hAnsi="Times New Roman" w:cs="Times New Roman"/>
          <w:sz w:val="28"/>
          <w:szCs w:val="28"/>
          <w:lang w:val="kk-KZ"/>
        </w:rPr>
        <w:t xml:space="preserve"> </w:t>
      </w:r>
      <w:r w:rsidRPr="00332878">
        <w:rPr>
          <w:rFonts w:ascii="Times New Roman" w:hAnsi="Times New Roman" w:cs="Times New Roman"/>
          <w:sz w:val="28"/>
          <w:szCs w:val="28"/>
          <w:lang w:val="kk-KZ"/>
        </w:rPr>
        <w:t>1956 жылы тамызда Саймон, Ньюэлл және Шоу Logic Theorist-ты JOHNNIAC компьютерінде Санта-Моникадағы RAND штаб-пәтерінде өндіріске енгізді.</w:t>
      </w:r>
    </w:p>
    <w:p w:rsidR="003B5A15" w:rsidRPr="00BE1D19" w:rsidRDefault="003B5A15" w:rsidP="00332878">
      <w:pPr>
        <w:spacing w:after="0" w:line="240" w:lineRule="auto"/>
        <w:ind w:firstLine="709"/>
        <w:jc w:val="both"/>
        <w:rPr>
          <w:rFonts w:ascii="Times New Roman" w:hAnsi="Times New Roman" w:cs="Times New Roman"/>
          <w:sz w:val="28"/>
          <w:szCs w:val="28"/>
          <w:lang w:val="kk-KZ"/>
        </w:rPr>
      </w:pPr>
      <w:r w:rsidRPr="00BE1D19">
        <w:rPr>
          <w:rFonts w:ascii="Times New Roman" w:hAnsi="Times New Roman" w:cs="Times New Roman"/>
          <w:sz w:val="28"/>
          <w:szCs w:val="28"/>
          <w:lang w:val="kk-KZ"/>
        </w:rPr>
        <w:t xml:space="preserve">Logic Theorist-те жадтың екі түрі болды: ақпарат уақытша сақталатын жұмыс жады және деректерді </w:t>
      </w:r>
      <w:r w:rsidR="00043298">
        <w:rPr>
          <w:rFonts w:ascii="Times New Roman" w:hAnsi="Times New Roman" w:cs="Times New Roman"/>
          <w:sz w:val="28"/>
          <w:szCs w:val="28"/>
          <w:lang w:val="kk-KZ"/>
        </w:rPr>
        <w:t>ұзаққа дейін</w:t>
      </w:r>
      <w:r w:rsidRPr="00BE1D19">
        <w:rPr>
          <w:rFonts w:ascii="Times New Roman" w:hAnsi="Times New Roman" w:cs="Times New Roman"/>
          <w:sz w:val="28"/>
          <w:szCs w:val="28"/>
          <w:lang w:val="kk-KZ"/>
        </w:rPr>
        <w:t xml:space="preserve"> сақтайтын ұзақ мерзімді жады. Ол бағдарлама дәлелдеген аксиомалар мен теоремаларды сақтайды. Жұмыс жадының бір ұяшығы бір элементті және бір мәселені шешуге қажетті оның барлық атрибуттарын сақтайды.</w:t>
      </w:r>
    </w:p>
    <w:p w:rsidR="003B5A15" w:rsidRPr="00BE1D19" w:rsidRDefault="003B5A15" w:rsidP="00332878">
      <w:pPr>
        <w:spacing w:after="0" w:line="240" w:lineRule="auto"/>
        <w:ind w:firstLine="709"/>
        <w:jc w:val="both"/>
        <w:rPr>
          <w:rFonts w:ascii="Times New Roman" w:hAnsi="Times New Roman" w:cs="Times New Roman"/>
          <w:sz w:val="28"/>
          <w:szCs w:val="28"/>
          <w:lang w:val="kk-KZ"/>
        </w:rPr>
      </w:pPr>
      <w:r w:rsidRPr="00BE1D19">
        <w:rPr>
          <w:rFonts w:ascii="Times New Roman" w:hAnsi="Times New Roman" w:cs="Times New Roman"/>
          <w:sz w:val="28"/>
          <w:szCs w:val="28"/>
          <w:lang w:val="kk-KZ"/>
        </w:rPr>
        <w:t>Әдетте, әрбір тапсырма үш жұмыс жады ұяшығын қажет етеді, олардың әрқайсысы бір элементті атрибуттарымен бірге сақтайды.</w:t>
      </w:r>
      <w:r w:rsidR="00043298">
        <w:rPr>
          <w:rFonts w:ascii="Times New Roman" w:hAnsi="Times New Roman" w:cs="Times New Roman"/>
          <w:sz w:val="28"/>
          <w:szCs w:val="28"/>
          <w:lang w:val="kk-KZ"/>
        </w:rPr>
        <w:t xml:space="preserve"> </w:t>
      </w:r>
      <w:r w:rsidRPr="00BE1D19">
        <w:rPr>
          <w:rFonts w:ascii="Times New Roman" w:hAnsi="Times New Roman" w:cs="Times New Roman"/>
          <w:sz w:val="28"/>
          <w:szCs w:val="28"/>
          <w:lang w:val="kk-KZ"/>
        </w:rPr>
        <w:t>LT екі блоктан тұрды: біріншісі есептерді талдап, қажет болған жағдайда қосалқы тапсырмаларды құрады, ал екіншісінде болжамдық есептеу ережелері қолданылды.</w:t>
      </w:r>
      <w:r w:rsidR="00502320" w:rsidRPr="00BE1D19">
        <w:rPr>
          <w:rFonts w:ascii="Times New Roman" w:hAnsi="Times New Roman" w:cs="Times New Roman"/>
          <w:sz w:val="28"/>
          <w:szCs w:val="28"/>
          <w:lang w:val="kk-KZ"/>
        </w:rPr>
        <w:t xml:space="preserve"> </w:t>
      </w:r>
    </w:p>
    <w:p w:rsidR="00502320" w:rsidRPr="00BE1D19" w:rsidRDefault="00502320" w:rsidP="00A13160">
      <w:pPr>
        <w:spacing w:after="0" w:line="240" w:lineRule="auto"/>
        <w:ind w:firstLine="709"/>
        <w:jc w:val="both"/>
        <w:rPr>
          <w:rFonts w:ascii="Times New Roman" w:hAnsi="Times New Roman" w:cs="Times New Roman"/>
          <w:sz w:val="28"/>
          <w:szCs w:val="28"/>
          <w:lang w:val="kk-KZ"/>
        </w:rPr>
      </w:pPr>
      <w:r w:rsidRPr="00BE1D19">
        <w:rPr>
          <w:rFonts w:ascii="Times New Roman" w:hAnsi="Times New Roman" w:cs="Times New Roman"/>
          <w:sz w:val="28"/>
          <w:szCs w:val="28"/>
          <w:lang w:val="kk-KZ"/>
        </w:rPr>
        <w:t>Бұл бағдарлама теоремаларды қарама-қарсы бағытта дәлелдеді: ол «дәлелдеуді қажет ететін мәлімдеме» нүктесінен басталды, содан кейін дәл сол эвристиканы қолдана отырып, дәлелдеуді қажет етпейтін аксиомаға немесе сәл бұрын дәлелденген теоремаға жеткенше дәйекті түрде қорытындылар жасады.</w:t>
      </w:r>
    </w:p>
    <w:p w:rsidR="00A13160" w:rsidRDefault="00332878" w:rsidP="00A13160">
      <w:pPr>
        <w:spacing w:after="0" w:line="240" w:lineRule="auto"/>
        <w:ind w:firstLine="709"/>
        <w:jc w:val="both"/>
        <w:rPr>
          <w:rFonts w:ascii="Times New Roman" w:hAnsi="Times New Roman" w:cs="Times New Roman"/>
          <w:sz w:val="28"/>
          <w:szCs w:val="28"/>
          <w:lang w:val="kk-KZ"/>
        </w:rPr>
      </w:pPr>
      <w:r w:rsidRPr="00A13160">
        <w:rPr>
          <w:rFonts w:ascii="Times New Roman" w:hAnsi="Times New Roman" w:cs="Times New Roman"/>
          <w:sz w:val="28"/>
          <w:szCs w:val="28"/>
          <w:lang w:val="kk-KZ"/>
        </w:rPr>
        <w:t>Алайда бұл жаңалықтың ұзақ мерзімді әсері қандай болатынын жоба авторларының өздерінен басқа ешкім түсінбеді.</w:t>
      </w:r>
      <w:r w:rsidR="00A13160">
        <w:rPr>
          <w:rFonts w:ascii="Times New Roman" w:hAnsi="Times New Roman" w:cs="Times New Roman"/>
          <w:sz w:val="28"/>
          <w:szCs w:val="28"/>
          <w:lang w:val="kk-KZ"/>
        </w:rPr>
        <w:t xml:space="preserve"> </w:t>
      </w:r>
      <w:r w:rsidRPr="00A13160">
        <w:rPr>
          <w:rFonts w:ascii="Times New Roman" w:hAnsi="Times New Roman" w:cs="Times New Roman"/>
          <w:sz w:val="28"/>
          <w:szCs w:val="28"/>
          <w:lang w:val="kk-KZ"/>
        </w:rPr>
        <w:t>Ньюэлл, Саймон және Шоу Logic Theorist-</w:t>
      </w:r>
      <w:r w:rsidR="00A13160">
        <w:rPr>
          <w:rFonts w:ascii="Times New Roman" w:hAnsi="Times New Roman" w:cs="Times New Roman"/>
          <w:sz w:val="28"/>
          <w:szCs w:val="28"/>
          <w:lang w:val="kk-KZ"/>
        </w:rPr>
        <w:t>ті а</w:t>
      </w:r>
      <w:r w:rsidRPr="00A13160">
        <w:rPr>
          <w:rFonts w:ascii="Times New Roman" w:hAnsi="Times New Roman" w:cs="Times New Roman"/>
          <w:sz w:val="28"/>
          <w:szCs w:val="28"/>
          <w:lang w:val="kk-KZ"/>
        </w:rPr>
        <w:t>қпарат теориясы бойынша екінші симпозиумда – Маккарти «жасанды интеллект» терминін енгізген конференцияда таныстырды.</w:t>
      </w:r>
      <w:r w:rsidR="00C85628">
        <w:rPr>
          <w:rFonts w:ascii="Times New Roman" w:hAnsi="Times New Roman" w:cs="Times New Roman"/>
          <w:sz w:val="28"/>
          <w:szCs w:val="28"/>
          <w:lang w:val="kk-KZ"/>
        </w:rPr>
        <w:t xml:space="preserve"> </w:t>
      </w:r>
      <w:r w:rsidR="00161311" w:rsidRPr="00A13160">
        <w:rPr>
          <w:rFonts w:ascii="Times New Roman" w:hAnsi="Times New Roman" w:cs="Times New Roman"/>
          <w:sz w:val="28"/>
          <w:szCs w:val="28"/>
          <w:lang w:val="kk-KZ"/>
        </w:rPr>
        <w:br/>
      </w:r>
      <w:r w:rsidR="00C85628">
        <w:rPr>
          <w:rFonts w:ascii="Times New Roman" w:hAnsi="Times New Roman" w:cs="Times New Roman"/>
          <w:sz w:val="28"/>
          <w:szCs w:val="28"/>
          <w:lang w:val="kk-KZ"/>
        </w:rPr>
        <w:t xml:space="preserve">Сол кездегі </w:t>
      </w:r>
      <w:r w:rsidRPr="00C85628">
        <w:rPr>
          <w:rFonts w:ascii="Times New Roman" w:hAnsi="Times New Roman" w:cs="Times New Roman"/>
          <w:sz w:val="28"/>
          <w:szCs w:val="28"/>
          <w:lang w:val="kk-KZ"/>
        </w:rPr>
        <w:t>білімді адамдар жасанды интеллекттің не екенін түсінді, бірақ оның бағытына қарайтын бағдарламаға аса мән бермеді.</w:t>
      </w:r>
      <w:r w:rsidR="00161311" w:rsidRPr="00C85628">
        <w:rPr>
          <w:rFonts w:ascii="Times New Roman" w:hAnsi="Times New Roman" w:cs="Times New Roman"/>
          <w:sz w:val="28"/>
          <w:szCs w:val="28"/>
          <w:lang w:val="kk-KZ"/>
        </w:rPr>
        <w:br/>
      </w:r>
      <w:r w:rsidR="00A13160" w:rsidRPr="00BE1D19">
        <w:rPr>
          <w:rFonts w:ascii="Times New Roman" w:hAnsi="Times New Roman" w:cs="Times New Roman"/>
          <w:sz w:val="28"/>
          <w:szCs w:val="28"/>
          <w:lang w:val="kk-KZ"/>
        </w:rPr>
        <w:t>Содан кейін LT-мен тағы бір өте келеңсіз оқиға болды. Ғалымдар The Journal of Symbolic Logic журналында машина ойлап тапқан Уайтхед пен Рассел теоремаларының бірінің жаңа, талғампаз дәлелін жариялауға тырысты. Бірақ журнал</w:t>
      </w:r>
      <w:r w:rsidR="00C85628">
        <w:rPr>
          <w:rFonts w:ascii="Times New Roman" w:hAnsi="Times New Roman" w:cs="Times New Roman"/>
          <w:sz w:val="28"/>
          <w:szCs w:val="28"/>
          <w:lang w:val="kk-KZ"/>
        </w:rPr>
        <w:t>да</w:t>
      </w:r>
      <w:r w:rsidR="00A13160" w:rsidRPr="00BE1D19">
        <w:rPr>
          <w:rFonts w:ascii="Times New Roman" w:hAnsi="Times New Roman" w:cs="Times New Roman"/>
          <w:sz w:val="28"/>
          <w:szCs w:val="28"/>
          <w:lang w:val="kk-KZ"/>
        </w:rPr>
        <w:t>: «</w:t>
      </w:r>
      <w:r w:rsidR="00C85628">
        <w:rPr>
          <w:rFonts w:ascii="Times New Roman" w:hAnsi="Times New Roman" w:cs="Times New Roman"/>
          <w:sz w:val="28"/>
          <w:szCs w:val="28"/>
          <w:lang w:val="kk-KZ"/>
        </w:rPr>
        <w:t xml:space="preserve">элементар </w:t>
      </w:r>
      <w:r w:rsidR="00A13160" w:rsidRPr="00BE1D19">
        <w:rPr>
          <w:rFonts w:ascii="Times New Roman" w:hAnsi="Times New Roman" w:cs="Times New Roman"/>
          <w:sz w:val="28"/>
          <w:szCs w:val="28"/>
          <w:lang w:val="kk-KZ"/>
        </w:rPr>
        <w:t>теореманың жаңа дәлелі тым қарапайым және ешкімді қызықтырмайды»</w:t>
      </w:r>
      <w:r w:rsidR="0036618F">
        <w:rPr>
          <w:rFonts w:ascii="Times New Roman" w:hAnsi="Times New Roman" w:cs="Times New Roman"/>
          <w:sz w:val="28"/>
          <w:szCs w:val="28"/>
          <w:lang w:val="kk-KZ"/>
        </w:rPr>
        <w:t>.</w:t>
      </w:r>
      <w:r w:rsidR="00A13160" w:rsidRPr="00BE1D19">
        <w:rPr>
          <w:rFonts w:ascii="Times New Roman" w:hAnsi="Times New Roman" w:cs="Times New Roman"/>
          <w:sz w:val="28"/>
          <w:szCs w:val="28"/>
          <w:lang w:val="kk-KZ"/>
        </w:rPr>
        <w:t xml:space="preserve"> Ал мақаланың авторы ретінде </w:t>
      </w:r>
      <w:r w:rsidR="00C85628" w:rsidRPr="00BE1D19">
        <w:rPr>
          <w:rFonts w:ascii="Times New Roman" w:hAnsi="Times New Roman" w:cs="Times New Roman"/>
          <w:sz w:val="28"/>
          <w:szCs w:val="28"/>
          <w:lang w:val="kk-KZ"/>
        </w:rPr>
        <w:t xml:space="preserve">компьютердің </w:t>
      </w:r>
      <w:r w:rsidR="00A13160" w:rsidRPr="00BE1D19">
        <w:rPr>
          <w:rFonts w:ascii="Times New Roman" w:hAnsi="Times New Roman" w:cs="Times New Roman"/>
          <w:sz w:val="28"/>
          <w:szCs w:val="28"/>
          <w:lang w:val="kk-KZ"/>
        </w:rPr>
        <w:t>жасырынғандығы - бұл сайып келгенде</w:t>
      </w:r>
      <w:r w:rsidR="00C85628" w:rsidRPr="00BE1D19">
        <w:rPr>
          <w:rFonts w:ascii="Times New Roman" w:hAnsi="Times New Roman" w:cs="Times New Roman"/>
          <w:sz w:val="28"/>
          <w:szCs w:val="28"/>
          <w:lang w:val="kk-KZ"/>
        </w:rPr>
        <w:t xml:space="preserve"> </w:t>
      </w:r>
      <w:r w:rsidR="0036618F">
        <w:rPr>
          <w:rFonts w:ascii="Times New Roman" w:hAnsi="Times New Roman" w:cs="Times New Roman"/>
          <w:sz w:val="28"/>
          <w:szCs w:val="28"/>
          <w:lang w:val="kk-KZ"/>
        </w:rPr>
        <w:t xml:space="preserve">ешқандай </w:t>
      </w:r>
      <w:r w:rsidR="00C85628" w:rsidRPr="00BE1D19">
        <w:rPr>
          <w:rFonts w:ascii="Times New Roman" w:hAnsi="Times New Roman" w:cs="Times New Roman"/>
          <w:sz w:val="28"/>
          <w:szCs w:val="28"/>
          <w:lang w:val="kk-KZ"/>
        </w:rPr>
        <w:t>ерекше</w:t>
      </w:r>
      <w:r w:rsidR="0036618F">
        <w:rPr>
          <w:rFonts w:ascii="Times New Roman" w:hAnsi="Times New Roman" w:cs="Times New Roman"/>
          <w:sz w:val="28"/>
          <w:szCs w:val="28"/>
          <w:lang w:val="kk-KZ"/>
        </w:rPr>
        <w:t xml:space="preserve"> нәрсе емес </w:t>
      </w:r>
      <w:r w:rsidR="0036618F" w:rsidRPr="00BE1D19">
        <w:rPr>
          <w:rFonts w:ascii="Times New Roman" w:hAnsi="Times New Roman" w:cs="Times New Roman"/>
          <w:sz w:val="28"/>
          <w:szCs w:val="28"/>
          <w:lang w:val="kk-KZ"/>
        </w:rPr>
        <w:t>деген сөздермен жариялаудан бас тарт</w:t>
      </w:r>
      <w:r w:rsidR="0036618F">
        <w:rPr>
          <w:rFonts w:ascii="Times New Roman" w:hAnsi="Times New Roman" w:cs="Times New Roman"/>
          <w:sz w:val="28"/>
          <w:szCs w:val="28"/>
          <w:lang w:val="kk-KZ"/>
        </w:rPr>
        <w:t xml:space="preserve">ып, </w:t>
      </w:r>
      <w:r w:rsidR="0036618F" w:rsidRPr="00BE1D19">
        <w:rPr>
          <w:rFonts w:ascii="Times New Roman" w:hAnsi="Times New Roman" w:cs="Times New Roman"/>
          <w:sz w:val="28"/>
          <w:szCs w:val="28"/>
          <w:lang w:val="kk-KZ"/>
        </w:rPr>
        <w:t>бұ</w:t>
      </w:r>
      <w:r w:rsidR="0036618F">
        <w:rPr>
          <w:rFonts w:ascii="Times New Roman" w:hAnsi="Times New Roman" w:cs="Times New Roman"/>
          <w:sz w:val="28"/>
          <w:szCs w:val="28"/>
          <w:lang w:val="kk-KZ"/>
        </w:rPr>
        <w:t xml:space="preserve">л жаңалықтың </w:t>
      </w:r>
      <w:r w:rsidR="0036618F" w:rsidRPr="00BE1D19">
        <w:rPr>
          <w:rFonts w:ascii="Times New Roman" w:hAnsi="Times New Roman" w:cs="Times New Roman"/>
          <w:sz w:val="28"/>
          <w:szCs w:val="28"/>
          <w:lang w:val="kk-KZ"/>
        </w:rPr>
        <w:t>не екенін түсінбеді</w:t>
      </w:r>
      <w:r w:rsidR="0036618F">
        <w:rPr>
          <w:rFonts w:ascii="Times New Roman" w:hAnsi="Times New Roman" w:cs="Times New Roman"/>
          <w:sz w:val="28"/>
          <w:szCs w:val="28"/>
          <w:lang w:val="kk-KZ"/>
        </w:rPr>
        <w:t>.</w:t>
      </w:r>
    </w:p>
    <w:p w:rsidR="0036618F" w:rsidRPr="00803FF7" w:rsidRDefault="0036618F" w:rsidP="00803FF7">
      <w:pPr>
        <w:spacing w:after="0" w:line="240" w:lineRule="auto"/>
        <w:ind w:firstLine="709"/>
        <w:jc w:val="both"/>
        <w:rPr>
          <w:rFonts w:ascii="Times New Roman" w:hAnsi="Times New Roman" w:cs="Times New Roman"/>
          <w:sz w:val="28"/>
          <w:szCs w:val="28"/>
          <w:lang w:val="kk-KZ"/>
        </w:rPr>
      </w:pPr>
      <w:r w:rsidRPr="00803FF7">
        <w:rPr>
          <w:rFonts w:ascii="Times New Roman" w:hAnsi="Times New Roman" w:cs="Times New Roman"/>
          <w:sz w:val="28"/>
          <w:szCs w:val="28"/>
          <w:lang w:val="kk-KZ"/>
        </w:rPr>
        <w:t>Келесі жоба –есептерді әмбебап шешуші</w:t>
      </w:r>
      <w:r w:rsidR="005B32AB">
        <w:rPr>
          <w:rFonts w:ascii="Times New Roman" w:hAnsi="Times New Roman" w:cs="Times New Roman"/>
          <w:sz w:val="28"/>
          <w:szCs w:val="28"/>
          <w:lang w:val="kk-KZ"/>
        </w:rPr>
        <w:t xml:space="preserve"> </w:t>
      </w:r>
    </w:p>
    <w:p w:rsidR="0036618F" w:rsidRPr="0036618F" w:rsidRDefault="005B32AB" w:rsidP="00803FF7">
      <w:pPr>
        <w:spacing w:after="0" w:line="240" w:lineRule="auto"/>
        <w:ind w:firstLine="709"/>
        <w:jc w:val="both"/>
        <w:rPr>
          <w:lang w:val="kk-KZ" w:eastAsia="kk-KZ"/>
        </w:rPr>
      </w:pPr>
      <w:r w:rsidRPr="005B32AB">
        <w:rPr>
          <w:rFonts w:ascii="Times New Roman" w:hAnsi="Times New Roman" w:cs="Times New Roman"/>
          <w:color w:val="333333"/>
          <w:sz w:val="28"/>
          <w:szCs w:val="28"/>
          <w:shd w:val="clear" w:color="auto" w:fill="FFFFFF"/>
          <w:lang w:val="kk-KZ"/>
        </w:rPr>
        <w:t>General Problem Solver</w:t>
      </w:r>
      <w:r w:rsidR="0036618F" w:rsidRPr="00803FF7">
        <w:rPr>
          <w:rFonts w:ascii="Times New Roman" w:hAnsi="Times New Roman" w:cs="Times New Roman"/>
          <w:sz w:val="28"/>
          <w:szCs w:val="28"/>
          <w:lang w:val="kk-KZ"/>
        </w:rPr>
        <w:t xml:space="preserve"> немесе GPS адамның проблемаларын шешуді модельдеуге және әртүрлі қиын жағдайлардан шығуға қабілетті болуы керек еді. </w:t>
      </w:r>
      <w:r w:rsidR="0036618F" w:rsidRPr="00BE1D19">
        <w:rPr>
          <w:rFonts w:ascii="Times New Roman" w:hAnsi="Times New Roman" w:cs="Times New Roman"/>
          <w:sz w:val="28"/>
          <w:szCs w:val="28"/>
          <w:lang w:val="kk-KZ"/>
        </w:rPr>
        <w:t>Бұл бағдарламаның тұжырымдамалық негізі есептеу ғылымы мен психологияның қосындысы болды. GPS ұсыныстарды есептеуден планиметрияға дейін кең ауқымды салалардағы мәселелерді шешуге арналған бағдарламалардың логикалық жалпылауы болуға арналған.</w:t>
      </w:r>
    </w:p>
    <w:p w:rsidR="005B32AB" w:rsidRPr="00BE1D19" w:rsidRDefault="005B32AB" w:rsidP="00CE065D">
      <w:pPr>
        <w:spacing w:after="0" w:line="240" w:lineRule="auto"/>
        <w:ind w:firstLine="709"/>
        <w:jc w:val="both"/>
        <w:rPr>
          <w:rFonts w:ascii="Times New Roman" w:hAnsi="Times New Roman" w:cs="Times New Roman"/>
          <w:sz w:val="28"/>
          <w:szCs w:val="28"/>
          <w:lang w:val="kk-KZ"/>
        </w:rPr>
      </w:pPr>
      <w:r w:rsidRPr="005B32AB">
        <w:rPr>
          <w:rFonts w:ascii="Times New Roman" w:hAnsi="Times New Roman" w:cs="Times New Roman"/>
          <w:sz w:val="28"/>
          <w:szCs w:val="28"/>
          <w:lang w:val="kk-KZ"/>
        </w:rPr>
        <w:t xml:space="preserve">Logic Theorist-тен айырмашылығы, GPS құралдарды талдаумен айналысады және IPL үшінші ретті бағдарламалау тілінде жүзеге асырылды. </w:t>
      </w:r>
      <w:r w:rsidRPr="00BE1D19">
        <w:rPr>
          <w:rFonts w:ascii="Times New Roman" w:hAnsi="Times New Roman" w:cs="Times New Roman"/>
          <w:sz w:val="28"/>
          <w:szCs w:val="28"/>
          <w:lang w:val="kk-KZ"/>
        </w:rPr>
        <w:lastRenderedPageBreak/>
        <w:t>Негізгі жаңалық тапсырмаларды талдау және ондағы қосалқы тапсырмаларды құру блоктары оларды шешу әдістерінен логикалық тұрғыдан да, бағдарламалық қамтамасыз етуді жүзеге асыруда да бөлінген болатын. Бағдарламаның мәселенің шешімін іздеген бөлігінде оның қандай мәселе түрімен жұмыс істейтіні туралы ақпарат болмады. Тапсырмаға арналған білім бөлек құрылымдарға ұйымдастырылды: нысандар мен оларды түрлендіруге арналған операторлар, ал GPS бастапқы және соңғы объектілердің жұптарын құру  керек болды.</w:t>
      </w:r>
    </w:p>
    <w:p w:rsidR="005B32AB" w:rsidRPr="00BE1D19" w:rsidRDefault="005B32AB" w:rsidP="00CE065D">
      <w:pPr>
        <w:spacing w:after="0" w:line="240" w:lineRule="auto"/>
        <w:ind w:firstLine="709"/>
        <w:jc w:val="both"/>
        <w:rPr>
          <w:rFonts w:ascii="Times New Roman" w:hAnsi="Times New Roman" w:cs="Times New Roman"/>
          <w:sz w:val="28"/>
          <w:szCs w:val="28"/>
          <w:lang w:val="kk-KZ"/>
        </w:rPr>
      </w:pPr>
      <w:r w:rsidRPr="005B32AB">
        <w:rPr>
          <w:rFonts w:ascii="Times New Roman" w:hAnsi="Times New Roman" w:cs="Times New Roman"/>
          <w:sz w:val="28"/>
          <w:szCs w:val="28"/>
          <w:lang w:val="kk-KZ"/>
        </w:rPr>
        <w:t xml:space="preserve"> </w:t>
      </w:r>
      <w:r w:rsidR="00CE065D" w:rsidRPr="00BE1D19">
        <w:rPr>
          <w:rFonts w:ascii="Times New Roman" w:hAnsi="Times New Roman" w:cs="Times New Roman"/>
          <w:color w:val="333333"/>
          <w:sz w:val="28"/>
          <w:szCs w:val="28"/>
          <w:shd w:val="clear" w:color="auto" w:fill="FFFFFF"/>
          <w:lang w:val="kk-KZ"/>
        </w:rPr>
        <w:t>GPS</w:t>
      </w:r>
      <w:r w:rsidR="00CE065D" w:rsidRPr="005B32AB">
        <w:rPr>
          <w:rFonts w:ascii="Times New Roman" w:hAnsi="Times New Roman" w:cs="Times New Roman"/>
          <w:sz w:val="28"/>
          <w:szCs w:val="28"/>
          <w:lang w:val="kk-KZ"/>
        </w:rPr>
        <w:t xml:space="preserve"> </w:t>
      </w:r>
      <w:r w:rsidRPr="005B32AB">
        <w:rPr>
          <w:rFonts w:ascii="Times New Roman" w:hAnsi="Times New Roman" w:cs="Times New Roman"/>
          <w:sz w:val="28"/>
          <w:szCs w:val="28"/>
          <w:lang w:val="kk-KZ"/>
        </w:rPr>
        <w:t xml:space="preserve">жүйесіндегі әрбір тапсырма күйлердің барлық жұптары (бастапқы, аралық және соңғы) арасындағы қашықтықты көрсететін </w:t>
      </w:r>
      <w:r>
        <w:rPr>
          <w:rFonts w:ascii="Times New Roman" w:hAnsi="Times New Roman" w:cs="Times New Roman"/>
          <w:sz w:val="28"/>
          <w:szCs w:val="28"/>
          <w:lang w:val="kk-KZ"/>
        </w:rPr>
        <w:t>байланыстар</w:t>
      </w:r>
      <w:r w:rsidRPr="005B32AB">
        <w:rPr>
          <w:rFonts w:ascii="Times New Roman" w:hAnsi="Times New Roman" w:cs="Times New Roman"/>
          <w:sz w:val="28"/>
          <w:szCs w:val="28"/>
          <w:lang w:val="kk-KZ"/>
        </w:rPr>
        <w:t xml:space="preserve"> кестесімен ұсынылды және оның шешімі мүмкін болатын әрекеттерді пайдалана отырып, проблемалық кеңістік арқылы іздеу ретінде модельденді. </w:t>
      </w:r>
      <w:r w:rsidRPr="00BE1D19">
        <w:rPr>
          <w:rFonts w:ascii="Times New Roman" w:hAnsi="Times New Roman" w:cs="Times New Roman"/>
          <w:sz w:val="28"/>
          <w:szCs w:val="28"/>
          <w:lang w:val="kk-KZ"/>
        </w:rPr>
        <w:t>Яғни, негізгі міндет операторлардың бастапқы күйден соңғы күйге дейінгі жолын табу болды.</w:t>
      </w:r>
    </w:p>
    <w:p w:rsidR="00CE065D" w:rsidRPr="00CE065D" w:rsidRDefault="00CE065D" w:rsidP="00CE065D">
      <w:pPr>
        <w:spacing w:after="0" w:line="240" w:lineRule="auto"/>
        <w:ind w:firstLine="709"/>
        <w:jc w:val="both"/>
        <w:rPr>
          <w:rFonts w:ascii="Times New Roman" w:hAnsi="Times New Roman" w:cs="Times New Roman"/>
          <w:sz w:val="28"/>
          <w:szCs w:val="28"/>
          <w:lang w:val="kk-KZ"/>
        </w:rPr>
      </w:pPr>
      <w:r w:rsidRPr="00CE065D">
        <w:rPr>
          <w:rFonts w:ascii="Times New Roman" w:hAnsi="Times New Roman" w:cs="Times New Roman"/>
          <w:sz w:val="28"/>
          <w:szCs w:val="28"/>
          <w:lang w:val="kk-KZ"/>
        </w:rPr>
        <w:t>Мысалы, шахматта бастапқы күй – ойындағы бастапқы күй, соңғы күй – қарсыласқа берілген мат, ал операторлардың жолы – шахмат ойындары.</w:t>
      </w:r>
    </w:p>
    <w:p w:rsidR="00CE065D" w:rsidRPr="00CE065D" w:rsidRDefault="00CE065D" w:rsidP="00CE065D">
      <w:pPr>
        <w:spacing w:after="0" w:line="240" w:lineRule="auto"/>
        <w:ind w:firstLine="709"/>
        <w:jc w:val="both"/>
        <w:rPr>
          <w:rFonts w:ascii="Times New Roman" w:hAnsi="Times New Roman" w:cs="Times New Roman"/>
          <w:sz w:val="28"/>
          <w:szCs w:val="28"/>
          <w:lang w:val="kk-KZ"/>
        </w:rPr>
      </w:pPr>
      <w:r w:rsidRPr="00CE065D">
        <w:rPr>
          <w:rFonts w:ascii="Times New Roman" w:hAnsi="Times New Roman" w:cs="Times New Roman"/>
          <w:sz w:val="28"/>
          <w:szCs w:val="28"/>
          <w:lang w:val="kk-KZ"/>
        </w:rPr>
        <w:t>GPS теориялық тұрғыдан WFF формулалары немесе Хорн сөйлемдері арқылы өрнектелуі мүмкін кез келген мәселені шеше алуы керек.</w:t>
      </w:r>
    </w:p>
    <w:p w:rsidR="00CE065D" w:rsidRPr="008A6B34" w:rsidRDefault="00CE065D" w:rsidP="00CE065D">
      <w:pPr>
        <w:spacing w:after="0" w:line="240" w:lineRule="auto"/>
        <w:ind w:firstLine="709"/>
        <w:jc w:val="both"/>
        <w:rPr>
          <w:rFonts w:ascii="Times New Roman" w:hAnsi="Times New Roman" w:cs="Times New Roman"/>
          <w:sz w:val="28"/>
          <w:szCs w:val="28"/>
          <w:lang w:val="kk-KZ"/>
        </w:rPr>
      </w:pPr>
      <w:r w:rsidRPr="008A6B34">
        <w:rPr>
          <w:rFonts w:ascii="Times New Roman" w:hAnsi="Times New Roman" w:cs="Times New Roman"/>
          <w:sz w:val="28"/>
          <w:szCs w:val="28"/>
          <w:lang w:val="kk-KZ"/>
        </w:rPr>
        <w:t>Ол келесідей жұмыс істеді:</w:t>
      </w:r>
    </w:p>
    <w:p w:rsidR="00CD5759" w:rsidRPr="008A6B34" w:rsidRDefault="00CE065D" w:rsidP="008A6B34">
      <w:pPr>
        <w:pStyle w:val="af"/>
        <w:numPr>
          <w:ilvl w:val="0"/>
          <w:numId w:val="1"/>
        </w:numPr>
        <w:spacing w:after="0" w:line="240" w:lineRule="auto"/>
        <w:jc w:val="both"/>
        <w:rPr>
          <w:rFonts w:ascii="Times New Roman" w:hAnsi="Times New Roman" w:cs="Times New Roman"/>
          <w:sz w:val="28"/>
          <w:szCs w:val="28"/>
          <w:lang w:val="kk-KZ"/>
        </w:rPr>
      </w:pPr>
      <w:r w:rsidRPr="008A6B34">
        <w:rPr>
          <w:rFonts w:ascii="Times New Roman" w:hAnsi="Times New Roman" w:cs="Times New Roman"/>
          <w:sz w:val="28"/>
          <w:szCs w:val="28"/>
          <w:lang w:val="kk-KZ"/>
        </w:rPr>
        <w:t>Пайдаланушы объектілерді және объектілерде орындалатын операцияларды анықтайды.</w:t>
      </w:r>
    </w:p>
    <w:p w:rsidR="00CD5759" w:rsidRPr="008A6B34" w:rsidRDefault="00CD5759" w:rsidP="008A6B34">
      <w:pPr>
        <w:pStyle w:val="af"/>
        <w:numPr>
          <w:ilvl w:val="0"/>
          <w:numId w:val="1"/>
        </w:numPr>
        <w:spacing w:after="0" w:line="240" w:lineRule="auto"/>
        <w:jc w:val="both"/>
        <w:rPr>
          <w:rFonts w:ascii="Times New Roman" w:hAnsi="Times New Roman" w:cs="Times New Roman"/>
          <w:sz w:val="28"/>
          <w:szCs w:val="28"/>
          <w:lang w:val="kk-KZ"/>
        </w:rPr>
      </w:pPr>
      <w:r w:rsidRPr="008A6B34">
        <w:rPr>
          <w:rFonts w:ascii="Times New Roman" w:hAnsi="Times New Roman" w:cs="Times New Roman"/>
          <w:sz w:val="28"/>
          <w:szCs w:val="28"/>
          <w:lang w:val="kk-KZ"/>
        </w:rPr>
        <w:t>GPS проблемаларды шешу үшін құралдарды талдау арқылы эвристика жасайды. Ол дәл қазір қол жетімді операцияларға назар аударады, қандай кірістердің қолайлы екенін және қандай нәтижелерді шығару керектігін анықтайды.</w:t>
      </w:r>
    </w:p>
    <w:p w:rsidR="00CD5759" w:rsidRPr="008A6B34" w:rsidRDefault="00CD5759" w:rsidP="008A6B34">
      <w:pPr>
        <w:pStyle w:val="af"/>
        <w:numPr>
          <w:ilvl w:val="0"/>
          <w:numId w:val="1"/>
        </w:numPr>
        <w:spacing w:after="0" w:line="240" w:lineRule="auto"/>
        <w:jc w:val="both"/>
        <w:rPr>
          <w:rFonts w:ascii="Times New Roman" w:hAnsi="Times New Roman" w:cs="Times New Roman"/>
          <w:sz w:val="28"/>
          <w:szCs w:val="28"/>
          <w:lang w:val="kk-KZ"/>
        </w:rPr>
      </w:pPr>
      <w:r w:rsidRPr="008A6B34">
        <w:rPr>
          <w:rFonts w:ascii="Times New Roman" w:hAnsi="Times New Roman" w:cs="Times New Roman"/>
          <w:sz w:val="28"/>
          <w:szCs w:val="28"/>
          <w:lang w:val="kk-KZ"/>
        </w:rPr>
        <w:t>Содан кейін ішкі мақсаттарды жасайды және оларға қалай жақындауға болатынын анықтайды. Ең алдымен, ол ең перспективалы іздеу салаларын тексереді. Алдымен ол ағымдағы нысан мен соңғы мақсат арасындағы айырмашылықты табады, содан кейін оны жіктейді және ағымдағы және мақсатты нысандар арасындағы айырмашылықты азайтуға болатын әрекеттер жиынтығын салыстырады.</w:t>
      </w:r>
    </w:p>
    <w:p w:rsidR="00CD5759" w:rsidRPr="008A6B34" w:rsidRDefault="00CD5759" w:rsidP="008A6B34">
      <w:pPr>
        <w:pStyle w:val="af"/>
        <w:numPr>
          <w:ilvl w:val="0"/>
          <w:numId w:val="1"/>
        </w:numPr>
        <w:spacing w:after="0" w:line="240" w:lineRule="auto"/>
        <w:jc w:val="both"/>
        <w:rPr>
          <w:rFonts w:ascii="Times New Roman" w:hAnsi="Times New Roman" w:cs="Times New Roman"/>
          <w:sz w:val="28"/>
          <w:szCs w:val="28"/>
          <w:lang w:val="kk-KZ"/>
        </w:rPr>
      </w:pPr>
      <w:r w:rsidRPr="008A6B34">
        <w:rPr>
          <w:rFonts w:ascii="Times New Roman" w:hAnsi="Times New Roman" w:cs="Times New Roman"/>
          <w:sz w:val="28"/>
          <w:szCs w:val="28"/>
          <w:lang w:val="kk-KZ"/>
        </w:rPr>
        <w:t>Іздеудің әрбір қадамында GPS осы айырмашылықтарды іздейді және операторлардың сәйкес тізбегін оларды мүлдем қолдануға болғанша тереңдетіп таңдайды және іздеу тармағы перспективалы болып көрінеді. Бұлай болмай қалғанда артқа бұрылып, іздеуді басынан бастайды.</w:t>
      </w:r>
    </w:p>
    <w:p w:rsidR="00AB6B84" w:rsidRPr="00BE1D19" w:rsidRDefault="00BD5D23" w:rsidP="008A6B34">
      <w:pPr>
        <w:spacing w:after="0" w:line="240" w:lineRule="auto"/>
        <w:ind w:firstLine="360"/>
        <w:jc w:val="both"/>
        <w:rPr>
          <w:rFonts w:ascii="Times New Roman" w:hAnsi="Times New Roman" w:cs="Times New Roman"/>
          <w:sz w:val="28"/>
          <w:szCs w:val="28"/>
          <w:lang w:val="kk-KZ"/>
        </w:rPr>
      </w:pPr>
      <w:r w:rsidRPr="00555AF7">
        <w:rPr>
          <w:rFonts w:ascii="Times New Roman" w:hAnsi="Times New Roman" w:cs="Times New Roman"/>
          <w:sz w:val="28"/>
          <w:szCs w:val="28"/>
          <w:lang w:val="kk-KZ"/>
        </w:rPr>
        <w:t>Жалпы, бәрі өте жақсы ойластырылған, бірақ бірдеңе дұрыс болмады.</w:t>
      </w:r>
      <w:r w:rsidR="00555AF7">
        <w:rPr>
          <w:rFonts w:ascii="Times New Roman" w:hAnsi="Times New Roman" w:cs="Times New Roman"/>
          <w:sz w:val="28"/>
          <w:szCs w:val="28"/>
          <w:lang w:val="kk-KZ"/>
        </w:rPr>
        <w:t xml:space="preserve"> </w:t>
      </w:r>
      <w:r w:rsidRPr="00555AF7">
        <w:rPr>
          <w:rFonts w:ascii="Times New Roman" w:hAnsi="Times New Roman" w:cs="Times New Roman"/>
          <w:sz w:val="28"/>
          <w:szCs w:val="28"/>
          <w:lang w:val="kk-KZ"/>
        </w:rPr>
        <w:t>Әмбебап мәселені шешуші соншалықты әмбебап емес болып шықты</w:t>
      </w:r>
      <w:r w:rsidR="008A6B34">
        <w:rPr>
          <w:rFonts w:ascii="Times New Roman" w:hAnsi="Times New Roman" w:cs="Times New Roman"/>
          <w:sz w:val="28"/>
          <w:szCs w:val="28"/>
          <w:lang w:val="kk-KZ"/>
        </w:rPr>
        <w:t xml:space="preserve">. </w:t>
      </w:r>
      <w:r w:rsidR="00AB6B84" w:rsidRPr="00555AF7">
        <w:rPr>
          <w:rFonts w:ascii="Times New Roman" w:hAnsi="Times New Roman" w:cs="Times New Roman"/>
          <w:sz w:val="28"/>
          <w:szCs w:val="28"/>
          <w:lang w:val="kk-KZ"/>
        </w:rPr>
        <w:t xml:space="preserve">Яғни, құмыра су немесе Ханой мұнарасы туралы жұмбақты шеше алатын. </w:t>
      </w:r>
      <w:r w:rsidR="00075C3A" w:rsidRPr="00BE1D19">
        <w:rPr>
          <w:rFonts w:ascii="Times New Roman" w:hAnsi="Times New Roman" w:cs="Times New Roman"/>
          <w:sz w:val="28"/>
          <w:szCs w:val="28"/>
          <w:lang w:val="kk-KZ"/>
        </w:rPr>
        <w:t>Шахмат мәселелерін шеше алағаны</w:t>
      </w:r>
      <w:r w:rsidR="00AB6B84" w:rsidRPr="00BE1D19">
        <w:rPr>
          <w:rFonts w:ascii="Times New Roman" w:hAnsi="Times New Roman" w:cs="Times New Roman"/>
          <w:sz w:val="28"/>
          <w:szCs w:val="28"/>
          <w:lang w:val="kk-KZ"/>
        </w:rPr>
        <w:t>м</w:t>
      </w:r>
      <w:r w:rsidR="00075C3A" w:rsidRPr="00BE1D19">
        <w:rPr>
          <w:rFonts w:ascii="Times New Roman" w:hAnsi="Times New Roman" w:cs="Times New Roman"/>
          <w:sz w:val="28"/>
          <w:szCs w:val="28"/>
          <w:lang w:val="kk-KZ"/>
        </w:rPr>
        <w:t>е</w:t>
      </w:r>
      <w:r w:rsidR="00AB6B84" w:rsidRPr="00BE1D19">
        <w:rPr>
          <w:rFonts w:ascii="Times New Roman" w:hAnsi="Times New Roman" w:cs="Times New Roman"/>
          <w:sz w:val="28"/>
          <w:szCs w:val="28"/>
          <w:lang w:val="kk-KZ"/>
        </w:rPr>
        <w:t xml:space="preserve">н, бірақ </w:t>
      </w:r>
      <w:r w:rsidR="00075C3A" w:rsidRPr="00BE1D19">
        <w:rPr>
          <w:rFonts w:ascii="Times New Roman" w:hAnsi="Times New Roman" w:cs="Times New Roman"/>
          <w:sz w:val="28"/>
          <w:szCs w:val="28"/>
          <w:lang w:val="kk-KZ"/>
        </w:rPr>
        <w:t>талдау үшін ең қызықты нәрсе бол</w:t>
      </w:r>
      <w:r w:rsidR="00555AF7" w:rsidRPr="00BE1D19">
        <w:rPr>
          <w:rFonts w:ascii="Times New Roman" w:hAnsi="Times New Roman" w:cs="Times New Roman"/>
          <w:sz w:val="28"/>
          <w:szCs w:val="28"/>
          <w:lang w:val="kk-KZ"/>
        </w:rPr>
        <w:t>ып табылатын</w:t>
      </w:r>
      <w:r w:rsidR="00075C3A" w:rsidRPr="00BE1D19">
        <w:rPr>
          <w:rFonts w:ascii="Times New Roman" w:hAnsi="Times New Roman" w:cs="Times New Roman"/>
          <w:sz w:val="28"/>
          <w:szCs w:val="28"/>
          <w:lang w:val="kk-KZ"/>
        </w:rPr>
        <w:t xml:space="preserve"> </w:t>
      </w:r>
      <w:r w:rsidR="00555AF7" w:rsidRPr="00BE1D19">
        <w:rPr>
          <w:rFonts w:ascii="Times New Roman" w:hAnsi="Times New Roman" w:cs="Times New Roman"/>
          <w:sz w:val="28"/>
          <w:szCs w:val="28"/>
          <w:lang w:val="kk-KZ"/>
        </w:rPr>
        <w:t>нақты әлем меселерін</w:t>
      </w:r>
      <w:r w:rsidR="00AB6B84" w:rsidRPr="00BE1D19">
        <w:rPr>
          <w:rFonts w:ascii="Times New Roman" w:hAnsi="Times New Roman" w:cs="Times New Roman"/>
          <w:sz w:val="28"/>
          <w:szCs w:val="28"/>
          <w:lang w:val="kk-KZ"/>
        </w:rPr>
        <w:t xml:space="preserve"> шеше алмады. Опциялар мен ықтималдықтардың кеңістігі соншалықты үлкен екендігі кенеттен белгілі болды, сондықтан шешімді іздеуде оны жылдам іздеу мүмкін емес.</w:t>
      </w:r>
    </w:p>
    <w:p w:rsidR="00A95D35" w:rsidRPr="00BE1D19" w:rsidRDefault="00A95D35" w:rsidP="00A95D35">
      <w:pPr>
        <w:spacing w:after="0" w:line="240" w:lineRule="auto"/>
        <w:ind w:firstLine="709"/>
        <w:jc w:val="both"/>
        <w:rPr>
          <w:rFonts w:ascii="Times New Roman" w:hAnsi="Times New Roman" w:cs="Times New Roman"/>
          <w:sz w:val="28"/>
          <w:szCs w:val="28"/>
          <w:lang w:val="kk-KZ"/>
        </w:rPr>
      </w:pPr>
      <w:r w:rsidRPr="00BE1D19">
        <w:rPr>
          <w:rFonts w:ascii="Times New Roman" w:hAnsi="Times New Roman" w:cs="Times New Roman"/>
          <w:sz w:val="28"/>
          <w:szCs w:val="28"/>
          <w:lang w:val="kk-KZ"/>
        </w:rPr>
        <w:lastRenderedPageBreak/>
        <w:t xml:space="preserve">Өмірдегі қандай да бір мәселені шешуге тырысқанда, бағдарлама мүмкін болатын оқиғалар мен әрекеттердің барлық түріне батып кетті. </w:t>
      </w:r>
      <w:r w:rsidR="00161311" w:rsidRPr="00BE1D19">
        <w:rPr>
          <w:rFonts w:ascii="Times New Roman" w:hAnsi="Times New Roman" w:cs="Times New Roman"/>
          <w:sz w:val="28"/>
          <w:szCs w:val="28"/>
          <w:lang w:val="kk-KZ"/>
        </w:rPr>
        <w:br/>
      </w:r>
      <w:r w:rsidRPr="00BE1D19">
        <w:rPr>
          <w:rFonts w:ascii="Times New Roman" w:hAnsi="Times New Roman" w:cs="Times New Roman"/>
          <w:sz w:val="28"/>
          <w:szCs w:val="28"/>
          <w:lang w:val="kk-KZ"/>
        </w:rPr>
        <w:t>Бірақ соның нәтижесінде Soar  когнитивтік архитектурасы шықты (Оның дамуына Алан Ньюэллдің де үлесі болды).</w:t>
      </w:r>
    </w:p>
    <w:p w:rsidR="00A95D35" w:rsidRPr="00BE1D19" w:rsidRDefault="00A95D35" w:rsidP="00A95D35">
      <w:pPr>
        <w:spacing w:after="0" w:line="240" w:lineRule="auto"/>
        <w:ind w:firstLine="709"/>
        <w:jc w:val="both"/>
        <w:rPr>
          <w:rFonts w:ascii="Times New Roman" w:hAnsi="Times New Roman" w:cs="Times New Roman"/>
          <w:sz w:val="28"/>
          <w:szCs w:val="28"/>
          <w:lang w:val="kk-KZ"/>
        </w:rPr>
      </w:pPr>
      <w:r w:rsidRPr="00BE1D19">
        <w:rPr>
          <w:rFonts w:ascii="Times New Roman" w:hAnsi="Times New Roman" w:cs="Times New Roman"/>
          <w:sz w:val="28"/>
          <w:szCs w:val="28"/>
          <w:lang w:val="kk-KZ"/>
        </w:rPr>
        <w:t xml:space="preserve">Қысқаша айтқанда, Soar адамның танымдық қабілеттерінің кең ауқымын пайдалану үшін білімнің барлық түрлерін кодтай алады, пайдалана алады және үйренеді. Оның көмегімен адам мінез-құлқының әртүрлі аспектілерінің көптеген үлгілері жасалды. Soar </w:t>
      </w:r>
      <w:r>
        <w:rPr>
          <w:rFonts w:ascii="Times New Roman" w:hAnsi="Times New Roman" w:cs="Times New Roman"/>
          <w:sz w:val="28"/>
          <w:szCs w:val="28"/>
          <w:lang w:val="kk-KZ"/>
        </w:rPr>
        <w:t>(</w:t>
      </w:r>
      <w:r w:rsidRPr="00BE1D19">
        <w:rPr>
          <w:rFonts w:ascii="Times New Roman" w:hAnsi="Times New Roman" w:cs="Times New Roman"/>
          <w:sz w:val="28"/>
          <w:szCs w:val="28"/>
          <w:lang w:val="kk-KZ"/>
        </w:rPr>
        <w:t>Soar Markup Language</w:t>
      </w:r>
      <w:r>
        <w:rPr>
          <w:rFonts w:ascii="Times New Roman" w:hAnsi="Times New Roman" w:cs="Times New Roman"/>
          <w:sz w:val="28"/>
          <w:szCs w:val="28"/>
          <w:lang w:val="kk-KZ"/>
        </w:rPr>
        <w:t>-</w:t>
      </w:r>
      <w:r w:rsidRPr="00BE1D19">
        <w:rPr>
          <w:rFonts w:ascii="Times New Roman" w:hAnsi="Times New Roman" w:cs="Times New Roman"/>
          <w:sz w:val="28"/>
          <w:szCs w:val="28"/>
          <w:lang w:val="kk-KZ"/>
        </w:rPr>
        <w:t xml:space="preserve"> SML) арқылы C++, Java, Tcl және Python сияқты сыртқы тіл орталарымен, соның ішінде, қай операторларды пайдалану керектігін, үйрену мүмкіндігін және белсенді әрекеттесу туралы шешім қабылдады.</w:t>
      </w:r>
    </w:p>
    <w:p w:rsidR="00B240C3" w:rsidRPr="00BE1D19" w:rsidRDefault="00B240C3" w:rsidP="00B240C3">
      <w:pPr>
        <w:spacing w:after="0" w:line="240" w:lineRule="auto"/>
        <w:ind w:firstLine="709"/>
        <w:jc w:val="both"/>
        <w:rPr>
          <w:rFonts w:ascii="Times New Roman" w:hAnsi="Times New Roman" w:cs="Times New Roman"/>
          <w:sz w:val="28"/>
          <w:szCs w:val="28"/>
          <w:lang w:val="kk-KZ"/>
        </w:rPr>
      </w:pPr>
      <w:r w:rsidRPr="00BE1D19">
        <w:rPr>
          <w:rFonts w:ascii="Times New Roman" w:hAnsi="Times New Roman" w:cs="Times New Roman"/>
          <w:sz w:val="28"/>
          <w:szCs w:val="28"/>
          <w:lang w:val="kk-KZ"/>
        </w:rPr>
        <w:t>Soar әлі де</w:t>
      </w:r>
      <w:r w:rsidR="008A6B34">
        <w:rPr>
          <w:rFonts w:ascii="Times New Roman" w:hAnsi="Times New Roman" w:cs="Times New Roman"/>
          <w:sz w:val="28"/>
          <w:szCs w:val="28"/>
          <w:lang w:val="kk-KZ"/>
        </w:rPr>
        <w:t xml:space="preserve"> төмендегідей салаларда</w:t>
      </w:r>
      <w:r w:rsidRPr="00BE1D19">
        <w:rPr>
          <w:rFonts w:ascii="Times New Roman" w:hAnsi="Times New Roman" w:cs="Times New Roman"/>
          <w:sz w:val="28"/>
          <w:szCs w:val="28"/>
          <w:lang w:val="kk-KZ"/>
        </w:rPr>
        <w:t xml:space="preserve"> пайдаланады:</w:t>
      </w:r>
      <w:r w:rsidRPr="00BE1D19">
        <w:rPr>
          <w:rFonts w:ascii="Times New Roman" w:hAnsi="Times New Roman" w:cs="Times New Roman"/>
          <w:sz w:val="28"/>
          <w:szCs w:val="28"/>
          <w:lang w:val="kk-KZ"/>
        </w:rPr>
        <w:tab/>
      </w:r>
    </w:p>
    <w:p w:rsidR="00B240C3" w:rsidRPr="008A6B34" w:rsidRDefault="00B240C3" w:rsidP="008A6B34">
      <w:pPr>
        <w:pStyle w:val="af"/>
        <w:numPr>
          <w:ilvl w:val="0"/>
          <w:numId w:val="1"/>
        </w:numPr>
        <w:spacing w:after="0" w:line="240" w:lineRule="auto"/>
        <w:jc w:val="both"/>
        <w:rPr>
          <w:rFonts w:ascii="Times New Roman" w:hAnsi="Times New Roman" w:cs="Times New Roman"/>
          <w:sz w:val="28"/>
          <w:szCs w:val="28"/>
          <w:lang w:val="kk-KZ"/>
        </w:rPr>
      </w:pPr>
      <w:r w:rsidRPr="008A6B34">
        <w:rPr>
          <w:rFonts w:ascii="Times New Roman" w:hAnsi="Times New Roman" w:cs="Times New Roman"/>
          <w:sz w:val="28"/>
          <w:szCs w:val="28"/>
          <w:lang w:val="kk-KZ"/>
        </w:rPr>
        <w:t>Пазлдар, ойындар, ақыл-ой ойындарын жасауға арналған.</w:t>
      </w:r>
    </w:p>
    <w:p w:rsidR="00B240C3" w:rsidRPr="00BE1D19" w:rsidRDefault="00B240C3" w:rsidP="008A6B34">
      <w:pPr>
        <w:pStyle w:val="af"/>
        <w:numPr>
          <w:ilvl w:val="0"/>
          <w:numId w:val="1"/>
        </w:numPr>
        <w:spacing w:after="0" w:line="240" w:lineRule="auto"/>
        <w:jc w:val="both"/>
        <w:rPr>
          <w:rFonts w:ascii="Times New Roman" w:hAnsi="Times New Roman" w:cs="Times New Roman"/>
          <w:sz w:val="28"/>
          <w:szCs w:val="28"/>
          <w:lang w:val="kk-KZ"/>
        </w:rPr>
      </w:pPr>
      <w:r w:rsidRPr="00BE1D19">
        <w:rPr>
          <w:rFonts w:ascii="Times New Roman" w:hAnsi="Times New Roman" w:cs="Times New Roman"/>
          <w:sz w:val="28"/>
          <w:szCs w:val="28"/>
          <w:lang w:val="kk-KZ"/>
        </w:rPr>
        <w:t>Сөйлеуді танитын және жасайтын бағдарламаларда.</w:t>
      </w:r>
    </w:p>
    <w:p w:rsidR="00B240C3" w:rsidRPr="008A6B34" w:rsidRDefault="00B240C3" w:rsidP="008A6B34">
      <w:pPr>
        <w:pStyle w:val="af"/>
        <w:numPr>
          <w:ilvl w:val="0"/>
          <w:numId w:val="1"/>
        </w:numPr>
        <w:spacing w:after="0" w:line="240" w:lineRule="auto"/>
        <w:jc w:val="both"/>
        <w:rPr>
          <w:rFonts w:ascii="Times New Roman" w:hAnsi="Times New Roman" w:cs="Times New Roman"/>
          <w:sz w:val="28"/>
          <w:szCs w:val="28"/>
        </w:rPr>
      </w:pPr>
      <w:r w:rsidRPr="008A6B34">
        <w:rPr>
          <w:rFonts w:ascii="Times New Roman" w:hAnsi="Times New Roman" w:cs="Times New Roman"/>
          <w:sz w:val="28"/>
          <w:szCs w:val="28"/>
        </w:rPr>
        <w:t>Диалогты сақтай алатын виртуалды адамдарды модельдеу кезінде.</w:t>
      </w:r>
    </w:p>
    <w:p w:rsidR="00B240C3" w:rsidRPr="008A6B34" w:rsidRDefault="00B240C3" w:rsidP="008A6B34">
      <w:pPr>
        <w:pStyle w:val="af"/>
        <w:numPr>
          <w:ilvl w:val="0"/>
          <w:numId w:val="1"/>
        </w:numPr>
        <w:spacing w:after="0" w:line="240" w:lineRule="auto"/>
        <w:jc w:val="both"/>
        <w:rPr>
          <w:rFonts w:ascii="Times New Roman" w:hAnsi="Times New Roman" w:cs="Times New Roman"/>
          <w:sz w:val="28"/>
          <w:szCs w:val="28"/>
        </w:rPr>
      </w:pPr>
      <w:r w:rsidRPr="008A6B34">
        <w:rPr>
          <w:rFonts w:ascii="Times New Roman" w:hAnsi="Times New Roman" w:cs="Times New Roman"/>
          <w:sz w:val="28"/>
          <w:szCs w:val="28"/>
        </w:rPr>
        <w:t>Тактикалық авиациялық тапсырмаларды орындау.</w:t>
      </w:r>
    </w:p>
    <w:p w:rsidR="00B240C3" w:rsidRPr="008A6B34" w:rsidRDefault="00B240C3" w:rsidP="008A6B34">
      <w:pPr>
        <w:pStyle w:val="af"/>
        <w:numPr>
          <w:ilvl w:val="0"/>
          <w:numId w:val="1"/>
        </w:numPr>
        <w:spacing w:after="0" w:line="240" w:lineRule="auto"/>
        <w:jc w:val="both"/>
        <w:rPr>
          <w:lang w:val="kk-KZ" w:eastAsia="kk-KZ"/>
        </w:rPr>
      </w:pPr>
      <w:r w:rsidRPr="008A6B34">
        <w:rPr>
          <w:rFonts w:ascii="Times New Roman" w:hAnsi="Times New Roman" w:cs="Times New Roman"/>
          <w:sz w:val="28"/>
          <w:szCs w:val="28"/>
        </w:rPr>
        <w:t>Робототехникада.</w:t>
      </w:r>
    </w:p>
    <w:p w:rsidR="00B240C3" w:rsidRPr="008A6B34" w:rsidRDefault="00B240C3" w:rsidP="008A6B34">
      <w:pPr>
        <w:pStyle w:val="af"/>
        <w:numPr>
          <w:ilvl w:val="0"/>
          <w:numId w:val="1"/>
        </w:numPr>
        <w:spacing w:after="0" w:line="240" w:lineRule="auto"/>
        <w:jc w:val="both"/>
        <w:rPr>
          <w:rFonts w:ascii="Times New Roman" w:hAnsi="Times New Roman" w:cs="Times New Roman"/>
          <w:sz w:val="28"/>
          <w:szCs w:val="28"/>
          <w:lang w:val="kk-KZ"/>
        </w:rPr>
      </w:pPr>
      <w:r w:rsidRPr="008A6B34">
        <w:rPr>
          <w:rFonts w:ascii="Times New Roman" w:hAnsi="Times New Roman" w:cs="Times New Roman"/>
          <w:sz w:val="28"/>
          <w:szCs w:val="28"/>
          <w:lang w:val="kk-KZ"/>
        </w:rPr>
        <w:t>Әуендер жасау үшін.</w:t>
      </w:r>
    </w:p>
    <w:p w:rsidR="00B240C3" w:rsidRPr="008A6B34" w:rsidRDefault="00B240C3" w:rsidP="008A6B34">
      <w:pPr>
        <w:pStyle w:val="af"/>
        <w:numPr>
          <w:ilvl w:val="0"/>
          <w:numId w:val="1"/>
        </w:numPr>
        <w:spacing w:after="0" w:line="240" w:lineRule="auto"/>
        <w:jc w:val="both"/>
        <w:rPr>
          <w:rFonts w:ascii="Times New Roman" w:hAnsi="Times New Roman" w:cs="Times New Roman"/>
          <w:sz w:val="28"/>
          <w:szCs w:val="28"/>
          <w:lang w:val="kk-KZ"/>
        </w:rPr>
      </w:pPr>
      <w:r w:rsidRPr="008A6B34">
        <w:rPr>
          <w:rFonts w:ascii="Times New Roman" w:hAnsi="Times New Roman" w:cs="Times New Roman"/>
          <w:sz w:val="28"/>
          <w:szCs w:val="28"/>
          <w:lang w:val="kk-KZ"/>
        </w:rPr>
        <w:t>Зауыттағы жоспарлау тапсырмалары үшін.</w:t>
      </w:r>
    </w:p>
    <w:p w:rsidR="00B240C3" w:rsidRPr="008A6B34" w:rsidRDefault="00B240C3" w:rsidP="008A6B34">
      <w:pPr>
        <w:pStyle w:val="af"/>
        <w:numPr>
          <w:ilvl w:val="0"/>
          <w:numId w:val="1"/>
        </w:numPr>
        <w:spacing w:after="0" w:line="240" w:lineRule="auto"/>
        <w:jc w:val="both"/>
        <w:rPr>
          <w:lang w:val="kk-KZ" w:eastAsia="kk-KZ"/>
        </w:rPr>
      </w:pPr>
      <w:r w:rsidRPr="008A6B34">
        <w:rPr>
          <w:rFonts w:ascii="Times New Roman" w:hAnsi="Times New Roman" w:cs="Times New Roman"/>
          <w:sz w:val="28"/>
          <w:szCs w:val="28"/>
          <w:lang w:val="kk-KZ"/>
        </w:rPr>
        <w:t>Тіпті NASA ғарыш аппаратын ұшыру алдында дайындауды үйлестіруге жауапты адамды симуляциялау.</w:t>
      </w:r>
    </w:p>
    <w:p w:rsidR="00B240C3" w:rsidRPr="00B240C3" w:rsidRDefault="00B240C3" w:rsidP="00B240C3">
      <w:pPr>
        <w:spacing w:after="0" w:line="240" w:lineRule="auto"/>
        <w:ind w:firstLine="709"/>
        <w:jc w:val="both"/>
        <w:rPr>
          <w:rFonts w:ascii="Times New Roman" w:hAnsi="Times New Roman" w:cs="Times New Roman"/>
          <w:sz w:val="28"/>
          <w:szCs w:val="28"/>
          <w:lang w:val="kk-KZ"/>
        </w:rPr>
      </w:pPr>
      <w:r w:rsidRPr="00B240C3">
        <w:rPr>
          <w:rFonts w:ascii="Times New Roman" w:hAnsi="Times New Roman" w:cs="Times New Roman"/>
          <w:sz w:val="28"/>
          <w:szCs w:val="28"/>
          <w:lang w:val="kk-KZ"/>
        </w:rPr>
        <w:t>LT және GPS бағдарламаларының өздері «</w:t>
      </w:r>
      <w:r>
        <w:rPr>
          <w:rFonts w:ascii="Times New Roman" w:hAnsi="Times New Roman" w:cs="Times New Roman"/>
          <w:sz w:val="28"/>
          <w:szCs w:val="28"/>
          <w:lang w:val="kk-KZ"/>
        </w:rPr>
        <w:t>шарықтама</w:t>
      </w:r>
      <w:r w:rsidRPr="00B240C3">
        <w:rPr>
          <w:rFonts w:ascii="Times New Roman" w:hAnsi="Times New Roman" w:cs="Times New Roman"/>
          <w:sz w:val="28"/>
          <w:szCs w:val="28"/>
          <w:lang w:val="kk-KZ"/>
        </w:rPr>
        <w:t xml:space="preserve"> да», олардың пайда болуы бағдарламалауды дамытудағы маңызды кезең болып табылады.</w:t>
      </w:r>
    </w:p>
    <w:p w:rsidR="00B240C3" w:rsidRPr="00BE1D19" w:rsidRDefault="00B240C3" w:rsidP="00FD738E">
      <w:pPr>
        <w:spacing w:after="0" w:line="240" w:lineRule="auto"/>
        <w:ind w:firstLine="709"/>
        <w:jc w:val="both"/>
        <w:rPr>
          <w:rFonts w:ascii="Times New Roman" w:hAnsi="Times New Roman" w:cs="Times New Roman"/>
          <w:sz w:val="28"/>
          <w:szCs w:val="28"/>
          <w:lang w:val="kk-KZ"/>
        </w:rPr>
      </w:pPr>
      <w:r w:rsidRPr="00BE1D19">
        <w:rPr>
          <w:rFonts w:ascii="Times New Roman" w:hAnsi="Times New Roman" w:cs="Times New Roman"/>
          <w:sz w:val="28"/>
          <w:szCs w:val="28"/>
          <w:lang w:val="kk-KZ"/>
        </w:rPr>
        <w:t>1957 жылы Саймон шахмат ойнауға үйретілген машина он жыл ішінде адам шеберлігінен асып түседі деп мәлімдеді. Негізінде, бұл ақырында болды, бірақ ол жоспарлағаннан отыз жылдан кейін - 1997 жылы. Ал Go және покерде - тіпті кейінірек: 2016 және 2017 жылдың басында.</w:t>
      </w:r>
    </w:p>
    <w:p w:rsidR="00FD738E" w:rsidRPr="00BE1D19" w:rsidRDefault="00FD738E" w:rsidP="00FD738E">
      <w:pPr>
        <w:spacing w:after="0" w:line="240" w:lineRule="auto"/>
        <w:ind w:firstLine="709"/>
        <w:jc w:val="both"/>
        <w:rPr>
          <w:rFonts w:ascii="Times New Roman" w:hAnsi="Times New Roman" w:cs="Times New Roman"/>
          <w:sz w:val="28"/>
          <w:szCs w:val="28"/>
          <w:lang w:val="kk-KZ"/>
        </w:rPr>
      </w:pPr>
      <w:r w:rsidRPr="00BE1D19">
        <w:rPr>
          <w:rFonts w:ascii="Times New Roman" w:hAnsi="Times New Roman" w:cs="Times New Roman"/>
          <w:sz w:val="28"/>
          <w:szCs w:val="28"/>
          <w:lang w:val="kk-KZ"/>
        </w:rPr>
        <w:t>Жыл сайын автомобильдер күшейіп, өміріміздің ажырамас бөлігіне айналады. Компьютерлер күрделі теоремаларды дәлелдейді, беттерді анықтайды, мысықтардың суреттерін жасайды, мәтіндер мен музыка жазады, көлік жүргізеді, зауыттарда және ауыл шаруашылығында жұмыс істейді.</w:t>
      </w:r>
    </w:p>
    <w:p w:rsidR="00FD738E" w:rsidRPr="00BE1D19" w:rsidRDefault="00FD738E" w:rsidP="00FD738E">
      <w:pPr>
        <w:spacing w:after="0" w:line="240" w:lineRule="auto"/>
        <w:ind w:firstLine="709"/>
        <w:jc w:val="both"/>
        <w:rPr>
          <w:rFonts w:ascii="Times New Roman" w:hAnsi="Times New Roman" w:cs="Times New Roman"/>
          <w:sz w:val="28"/>
          <w:szCs w:val="28"/>
          <w:lang w:val="kk-KZ"/>
        </w:rPr>
      </w:pPr>
      <w:r w:rsidRPr="00BE1D19">
        <w:rPr>
          <w:rFonts w:ascii="Times New Roman" w:hAnsi="Times New Roman" w:cs="Times New Roman"/>
          <w:sz w:val="28"/>
          <w:szCs w:val="28"/>
          <w:lang w:val="kk-KZ"/>
        </w:rPr>
        <w:t>Мұның бәрі техникалық колледждің екінші курс студенті деңгейінде бірнеше логикалық теоремаларды дәлелдей алатын бағдарлама жасаудан басталды және машинаның осы уақытқа дейін тек адам санасына ғана қолжетімді болып саналатын тапсырмаларды орындай алатынын көрсетті.</w:t>
      </w:r>
    </w:p>
    <w:p w:rsidR="0037373D" w:rsidRDefault="00FD738E" w:rsidP="0037373D">
      <w:pPr>
        <w:spacing w:after="0" w:line="240" w:lineRule="auto"/>
        <w:ind w:firstLine="709"/>
        <w:jc w:val="both"/>
        <w:rPr>
          <w:rFonts w:ascii="Times New Roman" w:hAnsi="Times New Roman" w:cs="Times New Roman"/>
          <w:sz w:val="28"/>
          <w:szCs w:val="28"/>
          <w:lang w:val="kk-KZ"/>
        </w:rPr>
      </w:pPr>
      <w:r w:rsidRPr="00BE1D19">
        <w:rPr>
          <w:rFonts w:ascii="Times New Roman" w:hAnsi="Times New Roman" w:cs="Times New Roman"/>
          <w:sz w:val="28"/>
          <w:szCs w:val="28"/>
          <w:lang w:val="kk-KZ"/>
        </w:rPr>
        <w:t>Алғашқы LT және GPS құрумен қатар, оның «</w:t>
      </w:r>
      <w:r w:rsidR="00B15E15" w:rsidRPr="00BE1D19">
        <w:rPr>
          <w:rFonts w:ascii="Times New Roman" w:hAnsi="Times New Roman" w:cs="Times New Roman"/>
          <w:sz w:val="28"/>
          <w:szCs w:val="28"/>
          <w:lang w:val="kk-KZ"/>
        </w:rPr>
        <w:t>аталарының</w:t>
      </w:r>
      <w:r w:rsidRPr="00BE1D19">
        <w:rPr>
          <w:rFonts w:ascii="Times New Roman" w:hAnsi="Times New Roman" w:cs="Times New Roman"/>
          <w:sz w:val="28"/>
          <w:szCs w:val="28"/>
          <w:lang w:val="kk-KZ"/>
        </w:rPr>
        <w:t>» бірі (Герберт Саймон) Эдвард Фейгенбауммен бірге EPAM - компьютерлік бағдарлама түріндегі алғашқы оқыту теорияларының бірі</w:t>
      </w:r>
      <w:r w:rsidR="00B15E15" w:rsidRPr="00BE1D19">
        <w:rPr>
          <w:rFonts w:ascii="Times New Roman" w:hAnsi="Times New Roman" w:cs="Times New Roman"/>
          <w:sz w:val="28"/>
          <w:szCs w:val="28"/>
          <w:lang w:val="kk-KZ"/>
        </w:rPr>
        <w:t>н әзірледі</w:t>
      </w:r>
      <w:r w:rsidRPr="00BE1D19">
        <w:rPr>
          <w:rFonts w:ascii="Times New Roman" w:hAnsi="Times New Roman" w:cs="Times New Roman"/>
          <w:sz w:val="28"/>
          <w:szCs w:val="28"/>
          <w:lang w:val="kk-KZ"/>
        </w:rPr>
        <w:t>. Ал содан кейін CHREST компьютерлік моделі бар, ол ақпараттың қарапайым биттерінен күрделі құрылымдардың құрылыс блоктары қалай құрылатынын түсіндіреді.</w:t>
      </w:r>
      <w:r w:rsidR="008A6B34">
        <w:rPr>
          <w:rFonts w:ascii="Times New Roman" w:hAnsi="Times New Roman" w:cs="Times New Roman"/>
          <w:sz w:val="28"/>
          <w:szCs w:val="28"/>
          <w:lang w:val="kk-KZ"/>
        </w:rPr>
        <w:t xml:space="preserve"> Сондай ақ </w:t>
      </w:r>
      <w:r w:rsidR="00B15E15" w:rsidRPr="00BE1D19">
        <w:rPr>
          <w:rFonts w:ascii="Times New Roman" w:hAnsi="Times New Roman" w:cs="Times New Roman"/>
          <w:sz w:val="28"/>
          <w:szCs w:val="28"/>
          <w:lang w:val="kk-KZ"/>
        </w:rPr>
        <w:t xml:space="preserve">бұл жұмыстар кибернетика мен </w:t>
      </w:r>
      <w:r w:rsidR="000C6823">
        <w:rPr>
          <w:rFonts w:ascii="Times New Roman" w:hAnsi="Times New Roman" w:cs="Times New Roman"/>
          <w:sz w:val="28"/>
          <w:szCs w:val="28"/>
          <w:lang w:val="kk-KZ"/>
        </w:rPr>
        <w:t>ЖИ</w:t>
      </w:r>
      <w:r w:rsidR="00B15E15" w:rsidRPr="00BE1D19">
        <w:rPr>
          <w:rFonts w:ascii="Times New Roman" w:hAnsi="Times New Roman" w:cs="Times New Roman"/>
          <w:sz w:val="28"/>
          <w:szCs w:val="28"/>
          <w:lang w:val="kk-KZ"/>
        </w:rPr>
        <w:t xml:space="preserve"> туралы идеяларға ғана емес, сонымен бірге кенеттен когнитивтік психологияға да үлкен әсер етті.</w:t>
      </w:r>
    </w:p>
    <w:p w:rsidR="003813F9" w:rsidRPr="00A26ABA" w:rsidRDefault="00161311" w:rsidP="0037373D">
      <w:pPr>
        <w:spacing w:after="0" w:line="240" w:lineRule="auto"/>
        <w:ind w:firstLine="709"/>
        <w:jc w:val="center"/>
        <w:rPr>
          <w:rStyle w:val="ezkurwreuab5ozgtqnkl"/>
          <w:rFonts w:ascii="Times New Roman" w:hAnsi="Times New Roman" w:cs="Times New Roman"/>
          <w:b/>
          <w:i/>
          <w:sz w:val="28"/>
          <w:szCs w:val="28"/>
          <w:lang w:val="kk-KZ"/>
        </w:rPr>
      </w:pPr>
      <w:r w:rsidRPr="00A26ABA">
        <w:rPr>
          <w:rStyle w:val="ezkurwreuab5ozgtqnkl"/>
          <w:rFonts w:ascii="Times New Roman" w:hAnsi="Times New Roman" w:cs="Times New Roman"/>
          <w:b/>
          <w:i/>
          <w:sz w:val="28"/>
          <w:szCs w:val="28"/>
          <w:lang w:val="kk-KZ"/>
        </w:rPr>
        <w:t>1.5.  Жасанды интеллект</w:t>
      </w:r>
      <w:r w:rsidR="0037373D" w:rsidRPr="00A26ABA">
        <w:rPr>
          <w:rStyle w:val="ezkurwreuab5ozgtqnkl"/>
          <w:rFonts w:ascii="Times New Roman" w:hAnsi="Times New Roman" w:cs="Times New Roman"/>
          <w:b/>
          <w:i/>
          <w:sz w:val="28"/>
          <w:szCs w:val="28"/>
          <w:lang w:val="kk-KZ"/>
        </w:rPr>
        <w:t>уалды</w:t>
      </w:r>
      <w:r w:rsidRPr="00A26ABA">
        <w:rPr>
          <w:rStyle w:val="ezkurwreuab5ozgtqnkl"/>
          <w:rFonts w:ascii="Times New Roman" w:hAnsi="Times New Roman" w:cs="Times New Roman"/>
          <w:b/>
          <w:i/>
          <w:sz w:val="28"/>
          <w:szCs w:val="28"/>
          <w:lang w:val="kk-KZ"/>
        </w:rPr>
        <w:t xml:space="preserve"> агенттері</w:t>
      </w:r>
      <w:r w:rsidR="000C6823" w:rsidRPr="00A26ABA">
        <w:rPr>
          <w:rStyle w:val="ezkurwreuab5ozgtqnkl"/>
          <w:rFonts w:ascii="Times New Roman" w:hAnsi="Times New Roman" w:cs="Times New Roman"/>
          <w:b/>
          <w:i/>
          <w:sz w:val="28"/>
          <w:szCs w:val="28"/>
          <w:lang w:val="kk-KZ"/>
        </w:rPr>
        <w:t>н</w:t>
      </w:r>
      <w:r w:rsidRPr="00A26ABA">
        <w:rPr>
          <w:rStyle w:val="ezkurwreuab5ozgtqnkl"/>
          <w:rFonts w:ascii="Times New Roman" w:hAnsi="Times New Roman" w:cs="Times New Roman"/>
          <w:b/>
          <w:i/>
          <w:sz w:val="28"/>
          <w:szCs w:val="28"/>
          <w:lang w:val="kk-KZ"/>
        </w:rPr>
        <w:t xml:space="preserve"> құру</w:t>
      </w:r>
    </w:p>
    <w:p w:rsidR="0037373D" w:rsidRDefault="0037373D" w:rsidP="0037373D">
      <w:pPr>
        <w:spacing w:after="0" w:line="240" w:lineRule="auto"/>
        <w:ind w:firstLine="709"/>
        <w:jc w:val="center"/>
        <w:rPr>
          <w:rStyle w:val="ezkurwreuab5ozgtqnkl"/>
          <w:rFonts w:ascii="Times New Roman" w:hAnsi="Times New Roman" w:cs="Times New Roman"/>
          <w:sz w:val="28"/>
          <w:szCs w:val="28"/>
          <w:lang w:val="kk-KZ"/>
        </w:rPr>
      </w:pPr>
    </w:p>
    <w:p w:rsidR="00632A7F" w:rsidRPr="00C42F61" w:rsidRDefault="00632A7F" w:rsidP="008C483D">
      <w:pPr>
        <w:spacing w:after="0" w:line="240" w:lineRule="auto"/>
        <w:ind w:firstLine="709"/>
        <w:jc w:val="both"/>
        <w:rPr>
          <w:rFonts w:ascii="Times New Roman" w:hAnsi="Times New Roman" w:cs="Times New Roman"/>
          <w:sz w:val="28"/>
          <w:szCs w:val="28"/>
          <w:lang w:val="kk-KZ"/>
        </w:rPr>
      </w:pPr>
      <w:r w:rsidRPr="00595D18">
        <w:rPr>
          <w:rFonts w:ascii="Times New Roman" w:hAnsi="Times New Roman" w:cs="Times New Roman"/>
          <w:sz w:val="28"/>
          <w:szCs w:val="28"/>
          <w:lang w:val="kk-KZ"/>
        </w:rPr>
        <w:t>Жасанды интеллект</w:t>
      </w:r>
      <w:r w:rsidR="0037373D">
        <w:rPr>
          <w:rFonts w:ascii="Times New Roman" w:hAnsi="Times New Roman" w:cs="Times New Roman"/>
          <w:sz w:val="28"/>
          <w:szCs w:val="28"/>
          <w:lang w:val="kk-KZ"/>
        </w:rPr>
        <w:t>уалды</w:t>
      </w:r>
      <w:r w:rsidRPr="00595D18">
        <w:rPr>
          <w:rFonts w:ascii="Times New Roman" w:hAnsi="Times New Roman" w:cs="Times New Roman"/>
          <w:sz w:val="28"/>
          <w:szCs w:val="28"/>
          <w:lang w:val="kk-KZ"/>
        </w:rPr>
        <w:t xml:space="preserve"> агенті - бұл қоршаған ортамен өзара әрекеттесе алатын, деректерді жина</w:t>
      </w:r>
      <w:r>
        <w:rPr>
          <w:rFonts w:ascii="Times New Roman" w:hAnsi="Times New Roman" w:cs="Times New Roman"/>
          <w:sz w:val="28"/>
          <w:szCs w:val="28"/>
          <w:lang w:val="kk-KZ"/>
        </w:rPr>
        <w:t>йты</w:t>
      </w:r>
      <w:r w:rsidRPr="00595D18">
        <w:rPr>
          <w:rFonts w:ascii="Times New Roman" w:hAnsi="Times New Roman" w:cs="Times New Roman"/>
          <w:sz w:val="28"/>
          <w:szCs w:val="28"/>
          <w:lang w:val="kk-KZ"/>
        </w:rPr>
        <w:t>н және сол деректер негізінде тапсырмаларды өз бетінше анықтап, орындай алатын, алдын ала қойылған мақсаттарға жетуге мүмкіндік беретін бағдарламалық құрал.</w:t>
      </w:r>
      <w:r>
        <w:rPr>
          <w:rFonts w:ascii="Times New Roman" w:hAnsi="Times New Roman" w:cs="Times New Roman"/>
          <w:sz w:val="28"/>
          <w:szCs w:val="28"/>
          <w:lang w:val="kk-KZ"/>
        </w:rPr>
        <w:t xml:space="preserve"> </w:t>
      </w:r>
      <w:r w:rsidRPr="00B33E0F">
        <w:rPr>
          <w:rFonts w:ascii="Times New Roman" w:hAnsi="Times New Roman" w:cs="Times New Roman"/>
          <w:sz w:val="28"/>
          <w:szCs w:val="28"/>
          <w:lang w:val="kk-KZ"/>
        </w:rPr>
        <w:t xml:space="preserve">Бұл мақсаттарды адамдар қояды және жасанды интеллект агенті осы мақсаттарға жету үшін оңтайлы әрекеттерді </w:t>
      </w:r>
      <w:r>
        <w:rPr>
          <w:rFonts w:ascii="Times New Roman" w:hAnsi="Times New Roman" w:cs="Times New Roman"/>
          <w:sz w:val="28"/>
          <w:szCs w:val="28"/>
          <w:lang w:val="kk-KZ"/>
        </w:rPr>
        <w:t xml:space="preserve">өздігінен </w:t>
      </w:r>
      <w:r w:rsidRPr="00B33E0F">
        <w:rPr>
          <w:rFonts w:ascii="Times New Roman" w:hAnsi="Times New Roman" w:cs="Times New Roman"/>
          <w:sz w:val="28"/>
          <w:szCs w:val="28"/>
          <w:lang w:val="kk-KZ"/>
        </w:rPr>
        <w:t xml:space="preserve">таңдайды. </w:t>
      </w:r>
      <w:r w:rsidRPr="00C42F61">
        <w:rPr>
          <w:rFonts w:ascii="Times New Roman" w:hAnsi="Times New Roman" w:cs="Times New Roman"/>
          <w:sz w:val="28"/>
          <w:szCs w:val="28"/>
          <w:lang w:val="kk-KZ"/>
        </w:rPr>
        <w:t>Мысал ретінде, байланыс орталығында тұтынушылардың сұр</w:t>
      </w:r>
      <w:r w:rsidR="00C42F61">
        <w:rPr>
          <w:rFonts w:ascii="Times New Roman" w:hAnsi="Times New Roman" w:cs="Times New Roman"/>
          <w:sz w:val="28"/>
          <w:szCs w:val="28"/>
          <w:lang w:val="kk-KZ"/>
        </w:rPr>
        <w:t>ныстарын</w:t>
      </w:r>
      <w:r w:rsidRPr="00C42F61">
        <w:rPr>
          <w:rFonts w:ascii="Times New Roman" w:hAnsi="Times New Roman" w:cs="Times New Roman"/>
          <w:sz w:val="28"/>
          <w:szCs w:val="28"/>
          <w:lang w:val="kk-KZ"/>
        </w:rPr>
        <w:t xml:space="preserve"> шешу міндеті жүктелген </w:t>
      </w:r>
      <w:r w:rsidR="00C42F61">
        <w:rPr>
          <w:rFonts w:ascii="Times New Roman" w:hAnsi="Times New Roman" w:cs="Times New Roman"/>
          <w:sz w:val="28"/>
          <w:szCs w:val="28"/>
          <w:lang w:val="kk-KZ"/>
        </w:rPr>
        <w:t>ЖИ</w:t>
      </w:r>
      <w:r w:rsidRPr="00C42F61">
        <w:rPr>
          <w:rFonts w:ascii="Times New Roman" w:hAnsi="Times New Roman" w:cs="Times New Roman"/>
          <w:sz w:val="28"/>
          <w:szCs w:val="28"/>
          <w:lang w:val="kk-KZ"/>
        </w:rPr>
        <w:t xml:space="preserve"> агентін қарастырайық.</w:t>
      </w:r>
    </w:p>
    <w:p w:rsidR="00632A7F" w:rsidRPr="00F23D14" w:rsidRDefault="00632A7F" w:rsidP="00632A7F">
      <w:pPr>
        <w:spacing w:after="0" w:line="240" w:lineRule="auto"/>
        <w:ind w:firstLine="709"/>
        <w:jc w:val="both"/>
        <w:rPr>
          <w:rFonts w:ascii="Times New Roman" w:hAnsi="Times New Roman" w:cs="Times New Roman"/>
          <w:sz w:val="28"/>
          <w:szCs w:val="28"/>
          <w:lang w:val="kk-KZ"/>
        </w:rPr>
      </w:pPr>
      <w:r w:rsidRPr="00F23D14">
        <w:rPr>
          <w:rFonts w:ascii="Times New Roman" w:hAnsi="Times New Roman" w:cs="Times New Roman"/>
          <w:sz w:val="28"/>
          <w:szCs w:val="28"/>
          <w:lang w:val="kk-KZ"/>
        </w:rPr>
        <w:t>Бұл агент клиентке автоматты түрде сұрақтар қояды, ішкі құжаттардағы ақпаратты іздейді және клиентке шешімімен жауап қайтарады. Клиенттердің жауаптарына сүйене отырып, ол мәселені өзі шеше алатынын немесе сұра</w:t>
      </w:r>
      <w:r w:rsidR="00C42F61">
        <w:rPr>
          <w:rFonts w:ascii="Times New Roman" w:hAnsi="Times New Roman" w:cs="Times New Roman"/>
          <w:sz w:val="28"/>
          <w:szCs w:val="28"/>
          <w:lang w:val="kk-KZ"/>
        </w:rPr>
        <w:t>нысты</w:t>
      </w:r>
      <w:r w:rsidRPr="00F23D14">
        <w:rPr>
          <w:rFonts w:ascii="Times New Roman" w:hAnsi="Times New Roman" w:cs="Times New Roman"/>
          <w:sz w:val="28"/>
          <w:szCs w:val="28"/>
          <w:lang w:val="kk-KZ"/>
        </w:rPr>
        <w:t xml:space="preserve"> адамға беру керектігін анықтай алады.</w:t>
      </w:r>
    </w:p>
    <w:p w:rsidR="00C42F61" w:rsidRPr="00F23D14" w:rsidRDefault="00C42F61" w:rsidP="008C483D">
      <w:pPr>
        <w:spacing w:after="0" w:line="240" w:lineRule="auto"/>
        <w:ind w:firstLine="709"/>
        <w:jc w:val="both"/>
        <w:rPr>
          <w:rFonts w:ascii="Times New Roman" w:hAnsi="Times New Roman" w:cs="Times New Roman"/>
          <w:sz w:val="28"/>
          <w:szCs w:val="28"/>
        </w:rPr>
      </w:pPr>
      <w:r w:rsidRPr="00F23D14">
        <w:rPr>
          <w:rFonts w:ascii="Times New Roman" w:hAnsi="Times New Roman" w:cs="Times New Roman"/>
          <w:sz w:val="28"/>
          <w:szCs w:val="28"/>
        </w:rPr>
        <w:t xml:space="preserve">Жасанды интеллект агенттерін сипаттайтын негізгі </w:t>
      </w:r>
      <w:r w:rsidR="00F23D14">
        <w:rPr>
          <w:rFonts w:ascii="Times New Roman" w:hAnsi="Times New Roman" w:cs="Times New Roman"/>
          <w:sz w:val="28"/>
          <w:szCs w:val="28"/>
          <w:lang w:val="kk-KZ"/>
        </w:rPr>
        <w:t>қағадалар.</w:t>
      </w:r>
    </w:p>
    <w:p w:rsidR="00C42F61" w:rsidRDefault="00C42F61" w:rsidP="008C483D">
      <w:pPr>
        <w:spacing w:after="0" w:line="240" w:lineRule="auto"/>
        <w:ind w:firstLine="709"/>
        <w:jc w:val="both"/>
        <w:rPr>
          <w:rFonts w:ascii="Times New Roman" w:hAnsi="Times New Roman" w:cs="Times New Roman"/>
          <w:sz w:val="28"/>
          <w:szCs w:val="28"/>
          <w:lang w:val="kk-KZ"/>
        </w:rPr>
      </w:pPr>
      <w:r w:rsidRPr="00F23D14">
        <w:rPr>
          <w:rFonts w:ascii="Times New Roman" w:hAnsi="Times New Roman" w:cs="Times New Roman"/>
          <w:sz w:val="28"/>
          <w:szCs w:val="28"/>
        </w:rPr>
        <w:t>Кез келген бағдарламалық жасақтама әзірлеуші ​​анықтаған тапсырмаларды автономды түрде орындау үшін пайдаланылады. Зияткерлік агенттердің немесе жасанды интеллект агенттерінің ерекшелігі неде?</w:t>
      </w:r>
    </w:p>
    <w:p w:rsidR="00C23375" w:rsidRDefault="00C23375" w:rsidP="0076307A">
      <w:pPr>
        <w:spacing w:after="0" w:line="240" w:lineRule="auto"/>
        <w:ind w:firstLine="709"/>
        <w:jc w:val="both"/>
        <w:rPr>
          <w:rFonts w:ascii="Times New Roman" w:hAnsi="Times New Roman" w:cs="Times New Roman"/>
          <w:sz w:val="28"/>
          <w:szCs w:val="28"/>
          <w:lang w:val="kk-KZ"/>
        </w:rPr>
      </w:pPr>
      <w:r w:rsidRPr="00F23D14">
        <w:rPr>
          <w:rFonts w:ascii="Times New Roman" w:hAnsi="Times New Roman" w:cs="Times New Roman"/>
          <w:sz w:val="28"/>
          <w:szCs w:val="28"/>
        </w:rPr>
        <w:t>Мәселе мынада: жасанды интеллект агенттері ұтымды</w:t>
      </w:r>
      <w:r w:rsidR="00F23D14">
        <w:rPr>
          <w:rFonts w:ascii="Times New Roman" w:hAnsi="Times New Roman" w:cs="Times New Roman"/>
          <w:sz w:val="28"/>
          <w:szCs w:val="28"/>
          <w:lang w:val="kk-KZ"/>
        </w:rPr>
        <w:t xml:space="preserve"> болып табылады</w:t>
      </w:r>
      <w:r w:rsidRPr="00F23D14">
        <w:rPr>
          <w:rFonts w:ascii="Times New Roman" w:hAnsi="Times New Roman" w:cs="Times New Roman"/>
          <w:sz w:val="28"/>
          <w:szCs w:val="28"/>
        </w:rPr>
        <w:t xml:space="preserve">. Олар өнімділік пен нәтижелерді оңтайландыру үшін </w:t>
      </w:r>
      <w:r w:rsidR="00F23D14">
        <w:rPr>
          <w:rFonts w:ascii="Times New Roman" w:hAnsi="Times New Roman" w:cs="Times New Roman"/>
          <w:sz w:val="28"/>
          <w:szCs w:val="28"/>
          <w:lang w:val="kk-KZ"/>
        </w:rPr>
        <w:t>қағидалар</w:t>
      </w:r>
      <w:r w:rsidRPr="00F23D14">
        <w:rPr>
          <w:rFonts w:ascii="Times New Roman" w:hAnsi="Times New Roman" w:cs="Times New Roman"/>
          <w:sz w:val="28"/>
          <w:szCs w:val="28"/>
        </w:rPr>
        <w:t xml:space="preserve"> мен деректер негізінде негізделген шешімдер қабылдайды. Жасанды интеллект агенті қоршаған орта туралы ақпаратты физикалық немесе бағдарламалық интерфейстер арқылы алады.</w:t>
      </w:r>
    </w:p>
    <w:p w:rsidR="00C23375" w:rsidRDefault="00C23375" w:rsidP="0076307A">
      <w:pPr>
        <w:spacing w:after="0" w:line="240" w:lineRule="auto"/>
        <w:ind w:firstLine="709"/>
        <w:jc w:val="both"/>
        <w:rPr>
          <w:rFonts w:ascii="Times New Roman" w:hAnsi="Times New Roman" w:cs="Times New Roman"/>
          <w:sz w:val="28"/>
          <w:szCs w:val="28"/>
          <w:lang w:val="kk-KZ"/>
        </w:rPr>
      </w:pPr>
      <w:r w:rsidRPr="00F23D14">
        <w:rPr>
          <w:rFonts w:ascii="Times New Roman" w:hAnsi="Times New Roman" w:cs="Times New Roman"/>
          <w:sz w:val="28"/>
          <w:szCs w:val="28"/>
          <w:lang w:val="kk-KZ"/>
        </w:rPr>
        <w:t xml:space="preserve">Мысалы, роботтық агент </w:t>
      </w:r>
      <w:r w:rsidR="00590F36">
        <w:rPr>
          <w:rFonts w:ascii="Times New Roman" w:hAnsi="Times New Roman" w:cs="Times New Roman"/>
          <w:sz w:val="28"/>
          <w:szCs w:val="28"/>
          <w:lang w:val="kk-KZ"/>
        </w:rPr>
        <w:t>датчиктерден</w:t>
      </w:r>
      <w:r w:rsidRPr="00F23D14">
        <w:rPr>
          <w:rFonts w:ascii="Times New Roman" w:hAnsi="Times New Roman" w:cs="Times New Roman"/>
          <w:sz w:val="28"/>
          <w:szCs w:val="28"/>
          <w:lang w:val="kk-KZ"/>
        </w:rPr>
        <w:t xml:space="preserve"> деректерді жинайды, ал чатбот тұтынушы сұра</w:t>
      </w:r>
      <w:r w:rsidR="00590F36">
        <w:rPr>
          <w:rFonts w:ascii="Times New Roman" w:hAnsi="Times New Roman" w:cs="Times New Roman"/>
          <w:sz w:val="28"/>
          <w:szCs w:val="28"/>
          <w:lang w:val="kk-KZ"/>
        </w:rPr>
        <w:t>ныстарын</w:t>
      </w:r>
      <w:r w:rsidRPr="00F23D14">
        <w:rPr>
          <w:rFonts w:ascii="Times New Roman" w:hAnsi="Times New Roman" w:cs="Times New Roman"/>
          <w:sz w:val="28"/>
          <w:szCs w:val="28"/>
          <w:lang w:val="kk-KZ"/>
        </w:rPr>
        <w:t xml:space="preserve"> кіріс ретінде пайдаланады. </w:t>
      </w:r>
      <w:r w:rsidRPr="007D571D">
        <w:rPr>
          <w:rFonts w:ascii="Times New Roman" w:hAnsi="Times New Roman" w:cs="Times New Roman"/>
          <w:sz w:val="28"/>
          <w:szCs w:val="28"/>
          <w:lang w:val="kk-KZ"/>
        </w:rPr>
        <w:t>Осылардың негізінде жасанды интеллект агенті негізделген шешімдер қабылдайды. Ол жиналған деректерді талдайды және алдын ала қойылған мақсаттарға сәйкес ең жақсы қол жеткізуге болатын нәтижелерді болжайды.</w:t>
      </w:r>
    </w:p>
    <w:p w:rsidR="00590F36" w:rsidRPr="007D571D" w:rsidRDefault="00590F36" w:rsidP="0076307A">
      <w:pPr>
        <w:spacing w:after="0" w:line="240" w:lineRule="auto"/>
        <w:ind w:firstLine="709"/>
        <w:jc w:val="both"/>
        <w:rPr>
          <w:rFonts w:ascii="Times New Roman" w:hAnsi="Times New Roman" w:cs="Times New Roman"/>
          <w:sz w:val="28"/>
          <w:szCs w:val="28"/>
          <w:lang w:val="kk-KZ"/>
        </w:rPr>
      </w:pPr>
      <w:r w:rsidRPr="007D571D">
        <w:rPr>
          <w:rFonts w:ascii="Times New Roman" w:hAnsi="Times New Roman" w:cs="Times New Roman"/>
          <w:sz w:val="28"/>
          <w:szCs w:val="28"/>
          <w:lang w:val="kk-KZ"/>
        </w:rPr>
        <w:t xml:space="preserve">Агент сонымен қатар келесі әрекетті анықтаған кезде алған нәтижелерді ескереді. Мысалы, өздігінен жүретін көліктер бірнеше </w:t>
      </w:r>
      <w:r>
        <w:rPr>
          <w:rFonts w:ascii="Times New Roman" w:hAnsi="Times New Roman" w:cs="Times New Roman"/>
          <w:sz w:val="28"/>
          <w:szCs w:val="28"/>
          <w:lang w:val="kk-KZ"/>
        </w:rPr>
        <w:t xml:space="preserve">датчиктерден </w:t>
      </w:r>
      <w:r w:rsidRPr="007D571D">
        <w:rPr>
          <w:rFonts w:ascii="Times New Roman" w:hAnsi="Times New Roman" w:cs="Times New Roman"/>
          <w:sz w:val="28"/>
          <w:szCs w:val="28"/>
          <w:lang w:val="kk-KZ"/>
        </w:rPr>
        <w:t>алынған деректерді пайдалана отырып, жол кедергілерінен а</w:t>
      </w:r>
      <w:r>
        <w:rPr>
          <w:rFonts w:ascii="Times New Roman" w:hAnsi="Times New Roman" w:cs="Times New Roman"/>
          <w:sz w:val="28"/>
          <w:szCs w:val="28"/>
          <w:lang w:val="kk-KZ"/>
        </w:rPr>
        <w:t>йналып өтеді</w:t>
      </w:r>
      <w:r w:rsidRPr="007D571D">
        <w:rPr>
          <w:rFonts w:ascii="Times New Roman" w:hAnsi="Times New Roman" w:cs="Times New Roman"/>
          <w:sz w:val="28"/>
          <w:szCs w:val="28"/>
          <w:lang w:val="kk-KZ"/>
        </w:rPr>
        <w:t>.</w:t>
      </w:r>
    </w:p>
    <w:p w:rsidR="0076307A" w:rsidRPr="00FB40F7" w:rsidRDefault="0076307A" w:rsidP="0040497E">
      <w:pPr>
        <w:spacing w:after="0" w:line="240" w:lineRule="auto"/>
        <w:ind w:firstLine="709"/>
        <w:jc w:val="both"/>
        <w:rPr>
          <w:rFonts w:ascii="Times New Roman" w:hAnsi="Times New Roman" w:cs="Times New Roman"/>
          <w:sz w:val="28"/>
          <w:szCs w:val="28"/>
          <w:lang w:val="kk-KZ"/>
        </w:rPr>
      </w:pPr>
      <w:r w:rsidRPr="0040497E">
        <w:rPr>
          <w:rFonts w:ascii="Times New Roman" w:hAnsi="Times New Roman" w:cs="Times New Roman"/>
          <w:sz w:val="28"/>
          <w:szCs w:val="28"/>
        </w:rPr>
        <w:t xml:space="preserve">Жасанды интеллект </w:t>
      </w:r>
      <w:r w:rsidR="00595D18">
        <w:rPr>
          <w:rFonts w:ascii="Times New Roman" w:hAnsi="Times New Roman" w:cs="Times New Roman"/>
          <w:sz w:val="28"/>
          <w:szCs w:val="28"/>
        </w:rPr>
        <w:t>агенттерінің қандай пайдасы</w:t>
      </w:r>
      <w:r w:rsidR="00595D18">
        <w:rPr>
          <w:rFonts w:ascii="Times New Roman" w:hAnsi="Times New Roman" w:cs="Times New Roman"/>
          <w:sz w:val="28"/>
          <w:szCs w:val="28"/>
          <w:lang w:val="kk-KZ"/>
        </w:rPr>
        <w:t>.</w:t>
      </w:r>
      <w:r w:rsidR="0037373D">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Жасанды интеллект агенттері бизнес операцияларының тиімділігін арттырып, тұтынушыларға қызмет көрсетуді жақсарта алады.</w:t>
      </w:r>
    </w:p>
    <w:p w:rsidR="0076307A" w:rsidRPr="0076307A" w:rsidRDefault="0076307A" w:rsidP="008C483D">
      <w:pPr>
        <w:spacing w:after="0" w:line="240" w:lineRule="auto"/>
        <w:ind w:firstLine="709"/>
        <w:jc w:val="both"/>
        <w:rPr>
          <w:lang w:val="kk-KZ" w:eastAsia="kk-KZ"/>
        </w:rPr>
      </w:pPr>
      <w:r w:rsidRPr="007D571D">
        <w:rPr>
          <w:rFonts w:ascii="Times New Roman" w:hAnsi="Times New Roman" w:cs="Times New Roman"/>
          <w:sz w:val="28"/>
          <w:szCs w:val="28"/>
          <w:lang w:val="kk-KZ"/>
        </w:rPr>
        <w:t>Өнімділіктің артуы</w:t>
      </w:r>
      <w:r w:rsidR="0037373D">
        <w:rPr>
          <w:rFonts w:ascii="Times New Roman" w:hAnsi="Times New Roman" w:cs="Times New Roman"/>
          <w:sz w:val="28"/>
          <w:szCs w:val="28"/>
          <w:lang w:val="kk-KZ"/>
        </w:rPr>
        <w:t xml:space="preserve">. </w:t>
      </w:r>
      <w:r w:rsidRPr="007D571D">
        <w:rPr>
          <w:rFonts w:ascii="Times New Roman" w:hAnsi="Times New Roman" w:cs="Times New Roman"/>
          <w:sz w:val="28"/>
          <w:szCs w:val="28"/>
          <w:lang w:val="kk-KZ"/>
        </w:rPr>
        <w:t xml:space="preserve">Жасанды интеллект агенттері - адамның араласуынсыз белгілі бір тапсырмаларды орындайтын автономды интеллектуалды жүйелер. Ұйымдар нақты мақсаттарға жету және бизнес нәтижелерін жақсарту үшін </w:t>
      </w:r>
      <w:r w:rsidR="0040497E">
        <w:rPr>
          <w:rFonts w:ascii="Times New Roman" w:hAnsi="Times New Roman" w:cs="Times New Roman"/>
          <w:sz w:val="28"/>
          <w:szCs w:val="28"/>
          <w:lang w:val="kk-KZ"/>
        </w:rPr>
        <w:t>ЖИ</w:t>
      </w:r>
      <w:r w:rsidRPr="007D571D">
        <w:rPr>
          <w:rFonts w:ascii="Times New Roman" w:hAnsi="Times New Roman" w:cs="Times New Roman"/>
          <w:sz w:val="28"/>
          <w:szCs w:val="28"/>
          <w:lang w:val="kk-KZ"/>
        </w:rPr>
        <w:t xml:space="preserve"> агенттерін пайдаланады.</w:t>
      </w:r>
      <w:r w:rsidR="008C483D">
        <w:rPr>
          <w:rFonts w:ascii="Times New Roman" w:hAnsi="Times New Roman" w:cs="Times New Roman"/>
          <w:sz w:val="28"/>
          <w:szCs w:val="28"/>
          <w:lang w:val="kk-KZ"/>
        </w:rPr>
        <w:t xml:space="preserve"> </w:t>
      </w:r>
      <w:r w:rsidRPr="007D571D">
        <w:rPr>
          <w:rFonts w:ascii="Times New Roman" w:hAnsi="Times New Roman" w:cs="Times New Roman"/>
          <w:sz w:val="28"/>
          <w:szCs w:val="28"/>
          <w:lang w:val="kk-KZ"/>
        </w:rPr>
        <w:t>Кәдімгі тапсырмаларды жасанды интеллект аг</w:t>
      </w:r>
      <w:r w:rsidR="0040497E" w:rsidRPr="007D571D">
        <w:rPr>
          <w:rFonts w:ascii="Times New Roman" w:hAnsi="Times New Roman" w:cs="Times New Roman"/>
          <w:sz w:val="28"/>
          <w:szCs w:val="28"/>
          <w:lang w:val="kk-KZ"/>
        </w:rPr>
        <w:t>енттеріне тапсыра алатын бизнес</w:t>
      </w:r>
      <w:r w:rsidR="0040497E">
        <w:rPr>
          <w:rFonts w:ascii="Times New Roman" w:hAnsi="Times New Roman" w:cs="Times New Roman"/>
          <w:sz w:val="28"/>
          <w:szCs w:val="28"/>
          <w:lang w:val="kk-KZ"/>
        </w:rPr>
        <w:t>-</w:t>
      </w:r>
      <w:r w:rsidRPr="007D571D">
        <w:rPr>
          <w:rFonts w:ascii="Times New Roman" w:hAnsi="Times New Roman" w:cs="Times New Roman"/>
          <w:sz w:val="28"/>
          <w:szCs w:val="28"/>
          <w:lang w:val="kk-KZ"/>
        </w:rPr>
        <w:t>бөлімшелері өнімдірек болады. Бұл олардың ұйым үшін құндылығын арттыра отырып, олардың назарын маңызды немесе шығармашылық әрекеттерге ауыстыруға мүмкіндік береді.</w:t>
      </w:r>
    </w:p>
    <w:p w:rsidR="00B00F2C" w:rsidRPr="00B00F2C" w:rsidRDefault="00B00F2C" w:rsidP="008C483D">
      <w:pPr>
        <w:spacing w:after="0" w:line="240" w:lineRule="auto"/>
        <w:ind w:firstLine="709"/>
        <w:jc w:val="both"/>
        <w:rPr>
          <w:lang w:val="kk-KZ" w:eastAsia="kk-KZ"/>
        </w:rPr>
      </w:pPr>
      <w:r w:rsidRPr="007D571D">
        <w:rPr>
          <w:rFonts w:ascii="Times New Roman" w:hAnsi="Times New Roman" w:cs="Times New Roman"/>
          <w:sz w:val="28"/>
          <w:szCs w:val="28"/>
          <w:lang w:val="kk-KZ"/>
        </w:rPr>
        <w:t>Шығындарды азайту</w:t>
      </w:r>
      <w:r w:rsidR="0037373D">
        <w:rPr>
          <w:rFonts w:ascii="Times New Roman" w:hAnsi="Times New Roman" w:cs="Times New Roman"/>
          <w:sz w:val="28"/>
          <w:szCs w:val="28"/>
          <w:lang w:val="kk-KZ"/>
        </w:rPr>
        <w:t xml:space="preserve">. </w:t>
      </w:r>
      <w:r w:rsidRPr="007D571D">
        <w:rPr>
          <w:rFonts w:ascii="Times New Roman" w:hAnsi="Times New Roman" w:cs="Times New Roman"/>
          <w:sz w:val="28"/>
          <w:szCs w:val="28"/>
          <w:lang w:val="kk-KZ"/>
        </w:rPr>
        <w:t xml:space="preserve">Интеллектуалды агенттер компанияларға процестің тиімсіздігімен, адам қателерімен және қолмен жасалатын </w:t>
      </w:r>
      <w:r w:rsidRPr="007D571D">
        <w:rPr>
          <w:rFonts w:ascii="Times New Roman" w:hAnsi="Times New Roman" w:cs="Times New Roman"/>
          <w:sz w:val="28"/>
          <w:szCs w:val="28"/>
          <w:lang w:val="kk-KZ"/>
        </w:rPr>
        <w:lastRenderedPageBreak/>
        <w:t>процестермен байланысты қажетсіз шығындарды азайтуға мүмкіндік береді. Күрделі тапсырмаларды сенімді түрде орындауға болады, себебі автономды агенттер алдын ала орнатылған жұмыс үлгісін ұстанады және өзгермелі жағдайларға бейімделеді.</w:t>
      </w:r>
    </w:p>
    <w:p w:rsidR="00B00F2C" w:rsidRPr="003D3FA1" w:rsidRDefault="00B00F2C" w:rsidP="0037373D">
      <w:pPr>
        <w:pStyle w:val="ae"/>
        <w:spacing w:before="0" w:beforeAutospacing="0" w:after="0" w:afterAutospacing="0"/>
        <w:ind w:firstLine="709"/>
        <w:jc w:val="both"/>
        <w:rPr>
          <w:sz w:val="28"/>
          <w:szCs w:val="28"/>
        </w:rPr>
      </w:pPr>
      <w:r w:rsidRPr="007D571D">
        <w:rPr>
          <w:sz w:val="28"/>
          <w:szCs w:val="28"/>
        </w:rPr>
        <w:t>Мәлімделген шешімдер қабылдау</w:t>
      </w:r>
      <w:r w:rsidR="0037373D">
        <w:rPr>
          <w:sz w:val="28"/>
          <w:szCs w:val="28"/>
        </w:rPr>
        <w:t xml:space="preserve">. </w:t>
      </w:r>
      <w:r w:rsidRPr="007D571D">
        <w:rPr>
          <w:sz w:val="28"/>
          <w:szCs w:val="28"/>
        </w:rPr>
        <w:t>Күрделі интеллектуалды агенттер нақты уақытта деректердің үлкен көлемін жинау және өңдеу үшін машиналық оқытуды пайдаланады. Бұл бизнес менеджерлеріне жалпы стратегияның келесі қадамын жасау кезінде дәлірек болжамды дер кезінде алуға мүмкіндік береді.</w:t>
      </w:r>
      <w:r w:rsidR="003D3FA1">
        <w:rPr>
          <w:sz w:val="28"/>
          <w:szCs w:val="28"/>
        </w:rPr>
        <w:t xml:space="preserve"> </w:t>
      </w:r>
      <w:r w:rsidRPr="003D3FA1">
        <w:rPr>
          <w:sz w:val="28"/>
          <w:szCs w:val="28"/>
        </w:rPr>
        <w:t xml:space="preserve">Мысалы, сіз жарнамалық науқанды жүргізу кезінде нарықтың әртүрлі сегменттеріндегі өнімдерге сұранысты талдау үшін </w:t>
      </w:r>
      <w:r w:rsidR="003D3FA1">
        <w:rPr>
          <w:sz w:val="28"/>
          <w:szCs w:val="28"/>
        </w:rPr>
        <w:t>ЖИ</w:t>
      </w:r>
      <w:r w:rsidRPr="003D3FA1">
        <w:rPr>
          <w:sz w:val="28"/>
          <w:szCs w:val="28"/>
        </w:rPr>
        <w:t xml:space="preserve"> агенттерін пайдалана аласыз.</w:t>
      </w:r>
    </w:p>
    <w:p w:rsidR="003D3FA1" w:rsidRPr="007D571D" w:rsidRDefault="003D3FA1" w:rsidP="008C483D">
      <w:pPr>
        <w:spacing w:after="0" w:line="240" w:lineRule="auto"/>
        <w:ind w:firstLine="709"/>
        <w:jc w:val="both"/>
        <w:rPr>
          <w:rFonts w:ascii="Times New Roman" w:hAnsi="Times New Roman" w:cs="Times New Roman"/>
          <w:sz w:val="28"/>
          <w:szCs w:val="28"/>
          <w:lang w:val="kk-KZ"/>
        </w:rPr>
      </w:pPr>
      <w:r w:rsidRPr="007D571D">
        <w:rPr>
          <w:rFonts w:ascii="Times New Roman" w:hAnsi="Times New Roman" w:cs="Times New Roman"/>
          <w:sz w:val="28"/>
          <w:szCs w:val="28"/>
          <w:lang w:val="kk-KZ"/>
        </w:rPr>
        <w:t>Тұтынушыларға қызмет көрсету сапасын жақсарту</w:t>
      </w:r>
      <w:r w:rsidR="0037373D">
        <w:rPr>
          <w:rFonts w:ascii="Times New Roman" w:hAnsi="Times New Roman" w:cs="Times New Roman"/>
          <w:sz w:val="28"/>
          <w:szCs w:val="28"/>
          <w:lang w:val="kk-KZ"/>
        </w:rPr>
        <w:t xml:space="preserve">. </w:t>
      </w:r>
      <w:r w:rsidRPr="007D571D">
        <w:rPr>
          <w:rFonts w:ascii="Times New Roman" w:hAnsi="Times New Roman" w:cs="Times New Roman"/>
          <w:sz w:val="28"/>
          <w:szCs w:val="28"/>
          <w:lang w:val="kk-KZ"/>
        </w:rPr>
        <w:t xml:space="preserve">Тұтынушылар компаниялардан тартымды және жекелендірілген тәжірибе </w:t>
      </w:r>
      <w:r w:rsidR="00B90FAB" w:rsidRPr="007D571D">
        <w:rPr>
          <w:rFonts w:ascii="Times New Roman" w:hAnsi="Times New Roman" w:cs="Times New Roman"/>
          <w:sz w:val="28"/>
          <w:szCs w:val="28"/>
          <w:lang w:val="kk-KZ"/>
        </w:rPr>
        <w:t xml:space="preserve">әрекеттесуін </w:t>
      </w:r>
      <w:r w:rsidRPr="007D571D">
        <w:rPr>
          <w:rFonts w:ascii="Times New Roman" w:hAnsi="Times New Roman" w:cs="Times New Roman"/>
          <w:sz w:val="28"/>
          <w:szCs w:val="28"/>
          <w:lang w:val="kk-KZ"/>
        </w:rPr>
        <w:t xml:space="preserve">күтеді. </w:t>
      </w:r>
      <w:r w:rsidR="007D571D" w:rsidRPr="007D571D">
        <w:rPr>
          <w:rFonts w:ascii="Times New Roman" w:hAnsi="Times New Roman" w:cs="Times New Roman"/>
          <w:sz w:val="28"/>
          <w:szCs w:val="28"/>
          <w:lang w:val="kk-KZ"/>
        </w:rPr>
        <w:t>ЖИ</w:t>
      </w:r>
      <w:r w:rsidRPr="007D571D">
        <w:rPr>
          <w:rFonts w:ascii="Times New Roman" w:hAnsi="Times New Roman" w:cs="Times New Roman"/>
          <w:sz w:val="28"/>
          <w:szCs w:val="28"/>
          <w:lang w:val="kk-KZ"/>
        </w:rPr>
        <w:t xml:space="preserve"> агенттерін біріктіру компанияларға өнім ұсыныстарын жекелендіруге, сұра</w:t>
      </w:r>
      <w:r w:rsidR="007D571D" w:rsidRPr="007D571D">
        <w:rPr>
          <w:rFonts w:ascii="Times New Roman" w:hAnsi="Times New Roman" w:cs="Times New Roman"/>
          <w:sz w:val="28"/>
          <w:szCs w:val="28"/>
          <w:lang w:val="kk-KZ"/>
        </w:rPr>
        <w:t>ныстарға</w:t>
      </w:r>
      <w:r w:rsidRPr="007D571D">
        <w:rPr>
          <w:rFonts w:ascii="Times New Roman" w:hAnsi="Times New Roman" w:cs="Times New Roman"/>
          <w:sz w:val="28"/>
          <w:szCs w:val="28"/>
          <w:lang w:val="kk-KZ"/>
        </w:rPr>
        <w:t xml:space="preserve"> жылдам жауап беруге және тұтынушылардың қатысуын, конверсиясын және адалдығын арттыру үшін инновацияларды енгізуге мүмкіндік береді.</w:t>
      </w:r>
    </w:p>
    <w:p w:rsidR="007D571D" w:rsidRPr="007D571D" w:rsidRDefault="007D571D" w:rsidP="008C483D">
      <w:pPr>
        <w:spacing w:after="0" w:line="240" w:lineRule="auto"/>
        <w:ind w:firstLine="709"/>
        <w:jc w:val="both"/>
        <w:rPr>
          <w:lang w:val="kk-KZ" w:eastAsia="kk-KZ"/>
        </w:rPr>
      </w:pPr>
      <w:r w:rsidRPr="008C483D">
        <w:rPr>
          <w:rFonts w:ascii="Times New Roman" w:hAnsi="Times New Roman" w:cs="Times New Roman"/>
          <w:sz w:val="28"/>
          <w:szCs w:val="28"/>
          <w:lang w:val="kk-KZ"/>
        </w:rPr>
        <w:t>Жасанды интеллект агенті үшін архитектураның негізгі құрамдас бөліктері қандай?</w:t>
      </w:r>
      <w:r w:rsidR="008C483D">
        <w:rPr>
          <w:rFonts w:ascii="Times New Roman" w:hAnsi="Times New Roman" w:cs="Times New Roman"/>
          <w:sz w:val="28"/>
          <w:szCs w:val="28"/>
          <w:lang w:val="kk-KZ"/>
        </w:rPr>
        <w:t xml:space="preserve"> </w:t>
      </w:r>
      <w:r w:rsidRPr="008C483D">
        <w:rPr>
          <w:rFonts w:ascii="Times New Roman" w:hAnsi="Times New Roman" w:cs="Times New Roman"/>
          <w:sz w:val="28"/>
          <w:szCs w:val="28"/>
          <w:lang w:val="kk-KZ"/>
        </w:rPr>
        <w:t xml:space="preserve">Жасанды интеллект агенттері бірегей мақсаттарына байланысты әртүрлі орталарда жұмыс істей алады. </w:t>
      </w:r>
      <w:r w:rsidRPr="00FB40F7">
        <w:rPr>
          <w:rFonts w:ascii="Times New Roman" w:hAnsi="Times New Roman" w:cs="Times New Roman"/>
          <w:sz w:val="28"/>
          <w:szCs w:val="28"/>
          <w:lang w:val="kk-KZ"/>
        </w:rPr>
        <w:t>Бірақ барлық функционалды агенттер келесі компоненттерге ие.</w:t>
      </w:r>
    </w:p>
    <w:p w:rsidR="002B2AE6" w:rsidRPr="002B2AE6" w:rsidRDefault="002B2AE6" w:rsidP="0037373D">
      <w:pPr>
        <w:spacing w:after="0" w:line="240" w:lineRule="auto"/>
        <w:ind w:firstLine="709"/>
        <w:jc w:val="both"/>
        <w:rPr>
          <w:lang w:val="kk-KZ" w:eastAsia="kk-KZ"/>
        </w:rPr>
      </w:pPr>
      <w:r w:rsidRPr="00FB40F7">
        <w:rPr>
          <w:rFonts w:ascii="Times New Roman" w:hAnsi="Times New Roman" w:cs="Times New Roman"/>
          <w:sz w:val="28"/>
          <w:szCs w:val="28"/>
          <w:lang w:val="kk-KZ"/>
        </w:rPr>
        <w:t>Архитектура</w:t>
      </w:r>
      <w:r w:rsidR="0037373D">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Архитектура агент жұмыс істейтін техникалық негіз болып табылады. Архитектура физикалық құрылым, бағдарламалық жасақтама немесе екеуінің кез келген комбинациясы болуы мүмкін. Мысалы, жасанды интеллект роботтық агенті жетектерден, сенсорлардан, қозғалтқыштардан және роботтық қолдардан тұрады.</w:t>
      </w:r>
      <w:r w:rsidR="00984D14">
        <w:rPr>
          <w:rFonts w:ascii="Times New Roman" w:hAnsi="Times New Roman" w:cs="Times New Roman"/>
          <w:sz w:val="28"/>
          <w:szCs w:val="28"/>
          <w:lang w:val="kk-KZ"/>
        </w:rPr>
        <w:t xml:space="preserve"> </w:t>
      </w:r>
      <w:r w:rsidRPr="00984D14">
        <w:rPr>
          <w:rFonts w:ascii="Times New Roman" w:hAnsi="Times New Roman" w:cs="Times New Roman"/>
          <w:sz w:val="28"/>
          <w:szCs w:val="28"/>
          <w:lang w:val="kk-KZ"/>
        </w:rPr>
        <w:t xml:space="preserve">Өз кезегінде, </w:t>
      </w:r>
      <w:r w:rsidR="00984D14">
        <w:rPr>
          <w:rFonts w:ascii="Times New Roman" w:hAnsi="Times New Roman" w:cs="Times New Roman"/>
          <w:sz w:val="28"/>
          <w:szCs w:val="28"/>
          <w:lang w:val="kk-KZ"/>
        </w:rPr>
        <w:t>ЖИ</w:t>
      </w:r>
      <w:r w:rsidRPr="00984D14">
        <w:rPr>
          <w:rFonts w:ascii="Times New Roman" w:hAnsi="Times New Roman" w:cs="Times New Roman"/>
          <w:sz w:val="28"/>
          <w:szCs w:val="28"/>
          <w:lang w:val="kk-KZ"/>
        </w:rPr>
        <w:t xml:space="preserve"> агентіне арналған архитектурада мәтіндік шақыруларды, API интерфейстерін және автономды әрекеттерді орындауға арналған дерекқорларды алуға арналған бағдарламалық құрал құрамдастары болуы мүмкін.</w:t>
      </w:r>
    </w:p>
    <w:p w:rsidR="00984D14" w:rsidRPr="00FB40F7" w:rsidRDefault="00984D14" w:rsidP="0037373D">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Агент функциясы</w:t>
      </w:r>
      <w:r w:rsidR="0037373D">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 xml:space="preserve">Агент функциясы жиналған деректердің агент мақсатына жету үшін қажетті әрекеттерге қалай түрленетінін сипаттайды. Агент функциясын әзірлеу кезінде әзірлеушілер ақпарат түрін, жасанды интеллект мүмкіндіктерін, білім қорының ерекшеліктерін, кері байланыс механизмін және қолданылатын басқа технологияларды </w:t>
      </w:r>
      <w:r>
        <w:rPr>
          <w:rFonts w:ascii="Times New Roman" w:hAnsi="Times New Roman" w:cs="Times New Roman"/>
          <w:sz w:val="28"/>
          <w:szCs w:val="28"/>
          <w:lang w:val="kk-KZ"/>
        </w:rPr>
        <w:t>ескереді</w:t>
      </w:r>
      <w:r w:rsidRPr="00FB40F7">
        <w:rPr>
          <w:rFonts w:ascii="Times New Roman" w:hAnsi="Times New Roman" w:cs="Times New Roman"/>
          <w:sz w:val="28"/>
          <w:szCs w:val="28"/>
          <w:lang w:val="kk-KZ"/>
        </w:rPr>
        <w:t>.</w:t>
      </w:r>
    </w:p>
    <w:p w:rsidR="00984D14" w:rsidRPr="00FB40F7" w:rsidRDefault="00984D14" w:rsidP="0037373D">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Агент бағдарламасы</w:t>
      </w:r>
      <w:r w:rsidR="0037373D">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Агент бағдарлама</w:t>
      </w:r>
      <w:r>
        <w:rPr>
          <w:rFonts w:ascii="Times New Roman" w:hAnsi="Times New Roman" w:cs="Times New Roman"/>
          <w:sz w:val="28"/>
          <w:szCs w:val="28"/>
          <w:lang w:val="kk-KZ"/>
        </w:rPr>
        <w:t>сы -</w:t>
      </w:r>
      <w:r w:rsidRPr="00FB40F7">
        <w:rPr>
          <w:rFonts w:ascii="Times New Roman" w:hAnsi="Times New Roman" w:cs="Times New Roman"/>
          <w:sz w:val="28"/>
          <w:szCs w:val="28"/>
          <w:lang w:val="kk-KZ"/>
        </w:rPr>
        <w:t xml:space="preserve"> агент функциясын бағдарламалық қамтамасыз етуді жүзеге асыру болып табылады. Оны жасау үшін жасанды интеллект агенті әзірленеді, оқытылады және көрсетілген архитектурада орналастырылады. Агент бағдарламасы агенттің бизнес логикасын, техникалық талаптарын және жұмыс элементтерін біріктіреді.</w:t>
      </w:r>
    </w:p>
    <w:p w:rsidR="00CB682A" w:rsidRPr="00A26ABA" w:rsidRDefault="00CB682A" w:rsidP="0037373D">
      <w:pPr>
        <w:spacing w:after="0" w:line="240" w:lineRule="auto"/>
        <w:ind w:firstLine="709"/>
        <w:jc w:val="both"/>
        <w:rPr>
          <w:rFonts w:ascii="Times New Roman" w:hAnsi="Times New Roman" w:cs="Times New Roman"/>
          <w:i/>
          <w:sz w:val="28"/>
          <w:szCs w:val="28"/>
        </w:rPr>
      </w:pPr>
      <w:r w:rsidRPr="00A26ABA">
        <w:rPr>
          <w:rFonts w:ascii="Times New Roman" w:hAnsi="Times New Roman" w:cs="Times New Roman"/>
          <w:i/>
          <w:sz w:val="28"/>
          <w:szCs w:val="28"/>
        </w:rPr>
        <w:t>Жасанды интеллект агенті қалай жұмыс істейді?</w:t>
      </w:r>
    </w:p>
    <w:p w:rsidR="00CB682A" w:rsidRPr="00CB682A" w:rsidRDefault="00CB682A" w:rsidP="0037373D">
      <w:pPr>
        <w:spacing w:after="0" w:line="240" w:lineRule="auto"/>
        <w:ind w:firstLine="709"/>
        <w:jc w:val="both"/>
        <w:rPr>
          <w:rFonts w:ascii="Times New Roman" w:hAnsi="Times New Roman" w:cs="Times New Roman"/>
          <w:sz w:val="28"/>
          <w:szCs w:val="28"/>
        </w:rPr>
      </w:pPr>
      <w:r w:rsidRPr="00CB682A">
        <w:rPr>
          <w:rFonts w:ascii="Times New Roman" w:hAnsi="Times New Roman" w:cs="Times New Roman"/>
          <w:sz w:val="28"/>
          <w:szCs w:val="28"/>
        </w:rPr>
        <w:t>Жасанды интеллект агенттері пайда</w:t>
      </w:r>
      <w:r w:rsidR="0037373D">
        <w:rPr>
          <w:rFonts w:ascii="Times New Roman" w:hAnsi="Times New Roman" w:cs="Times New Roman"/>
          <w:sz w:val="28"/>
          <w:szCs w:val="28"/>
          <w:lang w:val="kk-KZ"/>
        </w:rPr>
        <w:t>с</w:t>
      </w:r>
      <w:r w:rsidRPr="00CB682A">
        <w:rPr>
          <w:rFonts w:ascii="Times New Roman" w:hAnsi="Times New Roman" w:cs="Times New Roman"/>
          <w:sz w:val="28"/>
          <w:szCs w:val="28"/>
        </w:rPr>
        <w:t>ы</w:t>
      </w:r>
      <w:r w:rsidR="0037373D">
        <w:rPr>
          <w:rFonts w:ascii="Times New Roman" w:hAnsi="Times New Roman" w:cs="Times New Roman"/>
          <w:sz w:val="28"/>
          <w:szCs w:val="28"/>
          <w:lang w:val="kk-KZ"/>
        </w:rPr>
        <w:t xml:space="preserve"> зор</w:t>
      </w:r>
      <w:r w:rsidRPr="00CB682A">
        <w:rPr>
          <w:rFonts w:ascii="Times New Roman" w:hAnsi="Times New Roman" w:cs="Times New Roman"/>
          <w:sz w:val="28"/>
          <w:szCs w:val="28"/>
        </w:rPr>
        <w:t>, өйткені олар күрделі тапсырмаларды жеңілдетуге және автоматтандыруға мүмкіндік береді. Көптеген автономды агенттер тағайындалған тапсырмаларды орындау үшін арнайы жұмыс процесін пайдаланады.</w:t>
      </w:r>
    </w:p>
    <w:p w:rsidR="000E2380" w:rsidRPr="000E2380" w:rsidRDefault="00CB682A" w:rsidP="0037373D">
      <w:pPr>
        <w:spacing w:after="0" w:line="240" w:lineRule="auto"/>
        <w:ind w:firstLine="709"/>
        <w:jc w:val="both"/>
        <w:rPr>
          <w:rFonts w:ascii="Times New Roman" w:hAnsi="Times New Roman" w:cs="Times New Roman"/>
          <w:sz w:val="28"/>
          <w:szCs w:val="28"/>
          <w:lang w:val="kk-KZ"/>
        </w:rPr>
      </w:pPr>
      <w:r w:rsidRPr="00CB682A">
        <w:rPr>
          <w:rFonts w:ascii="Times New Roman" w:hAnsi="Times New Roman" w:cs="Times New Roman"/>
          <w:sz w:val="28"/>
          <w:szCs w:val="28"/>
        </w:rPr>
        <w:lastRenderedPageBreak/>
        <w:t>Мақсат қою</w:t>
      </w:r>
      <w:r w:rsidR="0037373D">
        <w:rPr>
          <w:rFonts w:ascii="Times New Roman" w:hAnsi="Times New Roman" w:cs="Times New Roman"/>
          <w:sz w:val="28"/>
          <w:szCs w:val="28"/>
          <w:lang w:val="kk-KZ"/>
        </w:rPr>
        <w:t xml:space="preserve">. </w:t>
      </w:r>
      <w:r w:rsidRPr="00CB682A">
        <w:rPr>
          <w:rFonts w:ascii="Times New Roman" w:hAnsi="Times New Roman" w:cs="Times New Roman"/>
          <w:sz w:val="28"/>
          <w:szCs w:val="28"/>
        </w:rPr>
        <w:t>Жасанды интеллект агенті пайдаланушыдан нақты нұсқауларды немесе мақсатты алады. Осы мақсатқа сүйене отырып, ол пайдаланушы үшін өзекті және пайдалы түпкілікті нәтиже алуға мүмкіндік беретін тапсырмаларды жоспарлайды. Содан кейін агент мақсатты нақты әрекеттері бар бірнеше шағын тапсырмаларға бөледі.</w:t>
      </w:r>
      <w:r w:rsidR="000E2380">
        <w:rPr>
          <w:rFonts w:ascii="Times New Roman" w:hAnsi="Times New Roman" w:cs="Times New Roman"/>
          <w:sz w:val="28"/>
          <w:szCs w:val="28"/>
          <w:lang w:val="kk-KZ"/>
        </w:rPr>
        <w:t xml:space="preserve"> </w:t>
      </w:r>
      <w:r w:rsidR="000E2380" w:rsidRPr="000E2380">
        <w:rPr>
          <w:rFonts w:ascii="Times New Roman" w:hAnsi="Times New Roman" w:cs="Times New Roman"/>
          <w:sz w:val="28"/>
          <w:szCs w:val="28"/>
          <w:lang w:val="kk-KZ"/>
        </w:rPr>
        <w:t>Мақсатқа жету үшін агент арнайы талаптарды немесе шарттарды пайдалана отырып, осы тапсырмаларды орындайды.</w:t>
      </w:r>
    </w:p>
    <w:p w:rsidR="00245625" w:rsidRPr="00FB40F7" w:rsidRDefault="00245625" w:rsidP="0037373D">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Ақпарат</w:t>
      </w:r>
      <w:r>
        <w:rPr>
          <w:rFonts w:ascii="Times New Roman" w:hAnsi="Times New Roman" w:cs="Times New Roman"/>
          <w:sz w:val="28"/>
          <w:szCs w:val="28"/>
          <w:lang w:val="kk-KZ"/>
        </w:rPr>
        <w:t xml:space="preserve">ты </w:t>
      </w:r>
      <w:r w:rsidRPr="00FB40F7">
        <w:rPr>
          <w:rFonts w:ascii="Times New Roman" w:hAnsi="Times New Roman" w:cs="Times New Roman"/>
          <w:sz w:val="28"/>
          <w:szCs w:val="28"/>
          <w:lang w:val="kk-KZ"/>
        </w:rPr>
        <w:t>жина</w:t>
      </w:r>
      <w:r>
        <w:rPr>
          <w:rFonts w:ascii="Times New Roman" w:hAnsi="Times New Roman" w:cs="Times New Roman"/>
          <w:sz w:val="28"/>
          <w:szCs w:val="28"/>
          <w:lang w:val="kk-KZ"/>
        </w:rPr>
        <w:t>у</w:t>
      </w:r>
      <w:r w:rsidR="0037373D">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Жасанды интеллект агенттеріне жоспарланған тапсырмаларды сәтті орындау үшін ақпарат қажет. Мысалы, агент тұтынушылар көңіл-күйін талдау үшін қоңыраулар журналдарын шығаруы керек. Бұл жасанды интеллект агенттері өздеріне қажетті ақпаратты іздеу және алу үшін желіге қосыла алады дегенді білдіреді. Кейбір қолданбаларда интеллектуалды агент ақпаратқа қол жеткізу немесе ортақ пайдалану үшін басқа агенттермен немесе машиналық оқыту үлгілерімен әрекеттеседі.</w:t>
      </w:r>
    </w:p>
    <w:p w:rsidR="009F6802" w:rsidRPr="00FB40F7" w:rsidRDefault="009F6802" w:rsidP="0037373D">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Тапсырмаларды орындау</w:t>
      </w:r>
      <w:r w:rsidR="0037373D">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 xml:space="preserve">Жеткілікті деректерді ескере отырып, </w:t>
      </w:r>
      <w:r>
        <w:rPr>
          <w:rFonts w:ascii="Times New Roman" w:hAnsi="Times New Roman" w:cs="Times New Roman"/>
          <w:sz w:val="28"/>
          <w:szCs w:val="28"/>
          <w:lang w:val="kk-KZ"/>
        </w:rPr>
        <w:t>ЖИ</w:t>
      </w:r>
      <w:r w:rsidRPr="00FB40F7">
        <w:rPr>
          <w:rFonts w:ascii="Times New Roman" w:hAnsi="Times New Roman" w:cs="Times New Roman"/>
          <w:sz w:val="28"/>
          <w:szCs w:val="28"/>
          <w:lang w:val="kk-KZ"/>
        </w:rPr>
        <w:t xml:space="preserve"> агенті тағайындалған тапсырманы әдістемелік түрде орындайды. Тапсырманы орындағаннан кейін агент оны тізімнен жояды және келесі тапсырмаға көшеді. Тапсырманы орындау арасында агент сыртқы көздерден кері байланысты сұрау және ішкі журналдарды тексеру арқылы мақсатқа қол жеткізілгенін бағалайды. Бұл процесс барысында агент соңғы нәтижеге жету үшін қосымша тапсырмалар жасап, орындай алады.</w:t>
      </w:r>
    </w:p>
    <w:p w:rsidR="00D9735C" w:rsidRPr="00A26ABA" w:rsidRDefault="00D9735C" w:rsidP="0037373D">
      <w:pPr>
        <w:spacing w:after="0" w:line="240" w:lineRule="auto"/>
        <w:ind w:firstLine="709"/>
        <w:jc w:val="both"/>
        <w:rPr>
          <w:rFonts w:ascii="Times New Roman" w:hAnsi="Times New Roman" w:cs="Times New Roman"/>
          <w:i/>
          <w:sz w:val="28"/>
          <w:szCs w:val="28"/>
          <w:lang w:val="kk-KZ"/>
        </w:rPr>
      </w:pPr>
      <w:r w:rsidRPr="00A26ABA">
        <w:rPr>
          <w:rFonts w:ascii="Times New Roman" w:hAnsi="Times New Roman" w:cs="Times New Roman"/>
          <w:i/>
          <w:sz w:val="28"/>
          <w:szCs w:val="28"/>
        </w:rPr>
        <w:t>Жасанды интеллект агенттерін пайдаланудың қиындықтары</w:t>
      </w:r>
      <w:r w:rsidRPr="00A26ABA">
        <w:rPr>
          <w:rFonts w:ascii="Times New Roman" w:hAnsi="Times New Roman" w:cs="Times New Roman"/>
          <w:i/>
          <w:sz w:val="28"/>
          <w:szCs w:val="28"/>
          <w:lang w:val="kk-KZ"/>
        </w:rPr>
        <w:t>.</w:t>
      </w:r>
    </w:p>
    <w:p w:rsidR="00D9735C" w:rsidRPr="00D9735C" w:rsidRDefault="00D9735C" w:rsidP="0037373D">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 xml:space="preserve">Жасанды интеллект агенттері бизнес-процестерді автоматтандыруға және нәтижелерді жақсартуға арналған пайдалы бағдарламалық қамтамасыз ету технологиялары болып табылады. Бірақ нақты әлемдегі бизнес сценарийлерінде автономды </w:t>
      </w:r>
      <w:r>
        <w:rPr>
          <w:rFonts w:ascii="Times New Roman" w:hAnsi="Times New Roman" w:cs="Times New Roman"/>
          <w:sz w:val="28"/>
          <w:szCs w:val="28"/>
          <w:lang w:val="kk-KZ"/>
        </w:rPr>
        <w:t>ЖИ</w:t>
      </w:r>
      <w:r w:rsidRPr="00FB40F7">
        <w:rPr>
          <w:rFonts w:ascii="Times New Roman" w:hAnsi="Times New Roman" w:cs="Times New Roman"/>
          <w:sz w:val="28"/>
          <w:szCs w:val="28"/>
          <w:lang w:val="kk-KZ"/>
        </w:rPr>
        <w:t xml:space="preserve"> агенттерін орналастыру кезінде ұйымдар келесі мәселелерді шешуі керек</w:t>
      </w:r>
      <w:r>
        <w:rPr>
          <w:rFonts w:ascii="Times New Roman" w:hAnsi="Times New Roman" w:cs="Times New Roman"/>
          <w:sz w:val="28"/>
          <w:szCs w:val="28"/>
          <w:lang w:val="kk-KZ"/>
        </w:rPr>
        <w:t>.</w:t>
      </w:r>
    </w:p>
    <w:p w:rsidR="00D9735C" w:rsidRPr="00FB40F7" w:rsidRDefault="00D9735C" w:rsidP="00D9735C">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Деректер құпиялылығы</w:t>
      </w:r>
      <w:r w:rsidR="00A26ABA">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 xml:space="preserve">Күрделі </w:t>
      </w:r>
      <w:r>
        <w:rPr>
          <w:rFonts w:ascii="Times New Roman" w:hAnsi="Times New Roman" w:cs="Times New Roman"/>
          <w:sz w:val="28"/>
          <w:szCs w:val="28"/>
          <w:lang w:val="kk-KZ"/>
        </w:rPr>
        <w:t>ЖИ</w:t>
      </w:r>
      <w:r w:rsidRPr="00FB40F7">
        <w:rPr>
          <w:rFonts w:ascii="Times New Roman" w:hAnsi="Times New Roman" w:cs="Times New Roman"/>
          <w:sz w:val="28"/>
          <w:szCs w:val="28"/>
          <w:lang w:val="kk-KZ"/>
        </w:rPr>
        <w:t xml:space="preserve"> агенттерін әзірлеу және пайдалану үлкен көлемдегі деректерді жинауды, сақтауды және жылжытуды талап етеді. Ұйымдар деректердің құпиялылығының барлық талаптарын білуі және сол деректердің қауіпсіздігін жақсарту үшін қажетті қадамдарды қабылдауы керек.</w:t>
      </w:r>
    </w:p>
    <w:p w:rsidR="00D9735C" w:rsidRPr="00FB40F7" w:rsidRDefault="00D9735C" w:rsidP="00D9735C">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Этикалық күрделіліктер</w:t>
      </w:r>
      <w:r w:rsidR="0037373D">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Кейбір жағдайларда терең оқыту үлгілері әділетсіз, біржақты немесе дәл емес нәтижелерді қайтаруы мүмкін. Клиенттердің агенттерден пайдалы және әділ жауаптар алуын қамтамасыз ету үшін адамдарды растау сияқты қосымша қауіпсіздік шаралары қажет болуы мүмкін.</w:t>
      </w:r>
    </w:p>
    <w:p w:rsidR="0000515D" w:rsidRPr="00FB40F7" w:rsidRDefault="0000515D" w:rsidP="0000515D">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Техникалық қиындықтар</w:t>
      </w:r>
      <w:r w:rsidR="0037373D">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 xml:space="preserve">Күрделі </w:t>
      </w:r>
      <w:r>
        <w:rPr>
          <w:rFonts w:ascii="Times New Roman" w:hAnsi="Times New Roman" w:cs="Times New Roman"/>
          <w:sz w:val="28"/>
          <w:szCs w:val="28"/>
          <w:lang w:val="kk-KZ"/>
        </w:rPr>
        <w:t>ЖИ</w:t>
      </w:r>
      <w:r w:rsidRPr="00FB40F7">
        <w:rPr>
          <w:rFonts w:ascii="Times New Roman" w:hAnsi="Times New Roman" w:cs="Times New Roman"/>
          <w:sz w:val="28"/>
          <w:szCs w:val="28"/>
          <w:lang w:val="kk-KZ"/>
        </w:rPr>
        <w:t xml:space="preserve"> агенттерін енгізу машиналық оқытуда арнайы тәжірибе мен білімді қажет етеді. Әзірлеушілер машиналық оқыту кітапханаларын бағдарламалық қосымшаларға біріктіріп, агенттерді кәсіпорын деректерімен жұмыс істеуге үйрете алуы керек.</w:t>
      </w:r>
    </w:p>
    <w:p w:rsidR="0000515D" w:rsidRPr="00FB40F7" w:rsidRDefault="0000515D" w:rsidP="000051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Pr="00FB40F7">
        <w:rPr>
          <w:rFonts w:ascii="Times New Roman" w:hAnsi="Times New Roman" w:cs="Times New Roman"/>
          <w:sz w:val="28"/>
          <w:szCs w:val="28"/>
          <w:lang w:val="kk-KZ"/>
        </w:rPr>
        <w:t>септеу ресурстары</w:t>
      </w:r>
      <w:r>
        <w:rPr>
          <w:rFonts w:ascii="Times New Roman" w:hAnsi="Times New Roman" w:cs="Times New Roman"/>
          <w:sz w:val="28"/>
          <w:szCs w:val="28"/>
          <w:lang w:val="kk-KZ"/>
        </w:rPr>
        <w:t>ның ш</w:t>
      </w:r>
      <w:r w:rsidRPr="00FB40F7">
        <w:rPr>
          <w:rFonts w:ascii="Times New Roman" w:hAnsi="Times New Roman" w:cs="Times New Roman"/>
          <w:sz w:val="28"/>
          <w:szCs w:val="28"/>
          <w:lang w:val="kk-KZ"/>
        </w:rPr>
        <w:t>ектеулі</w:t>
      </w:r>
      <w:r>
        <w:rPr>
          <w:rFonts w:ascii="Times New Roman" w:hAnsi="Times New Roman" w:cs="Times New Roman"/>
          <w:sz w:val="28"/>
          <w:szCs w:val="28"/>
          <w:lang w:val="kk-KZ"/>
        </w:rPr>
        <w:t xml:space="preserve"> көлемі</w:t>
      </w:r>
      <w:r w:rsidR="0037373D">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 xml:space="preserve">Терең оқытатын </w:t>
      </w:r>
      <w:r>
        <w:rPr>
          <w:rFonts w:ascii="Times New Roman" w:hAnsi="Times New Roman" w:cs="Times New Roman"/>
          <w:sz w:val="28"/>
          <w:szCs w:val="28"/>
          <w:lang w:val="kk-KZ"/>
        </w:rPr>
        <w:t>ЖИ</w:t>
      </w:r>
      <w:r w:rsidRPr="00FB40F7">
        <w:rPr>
          <w:rFonts w:ascii="Times New Roman" w:hAnsi="Times New Roman" w:cs="Times New Roman"/>
          <w:sz w:val="28"/>
          <w:szCs w:val="28"/>
          <w:lang w:val="kk-KZ"/>
        </w:rPr>
        <w:t xml:space="preserve"> агенттерін оқыту және қолдану айтарлықтай есептеу ресурстарын қажет етеді. Мұндай агенттерді жергілікті жерде іске асырған кезде ұйымдар қажет </w:t>
      </w:r>
      <w:r w:rsidRPr="00FB40F7">
        <w:rPr>
          <w:rFonts w:ascii="Times New Roman" w:hAnsi="Times New Roman" w:cs="Times New Roman"/>
          <w:sz w:val="28"/>
          <w:szCs w:val="28"/>
          <w:lang w:val="kk-KZ"/>
        </w:rPr>
        <w:lastRenderedPageBreak/>
        <w:t>болған жағдайда масштабтау қиын болатын инфрақұрылымды құруға және ұстауға көп ақша жұмсауға мәжбүр болады.</w:t>
      </w:r>
    </w:p>
    <w:p w:rsidR="0000515D" w:rsidRPr="00A26ABA" w:rsidRDefault="0000515D" w:rsidP="0000515D">
      <w:pPr>
        <w:spacing w:after="0" w:line="240" w:lineRule="auto"/>
        <w:ind w:firstLine="709"/>
        <w:jc w:val="both"/>
        <w:rPr>
          <w:rFonts w:ascii="Times New Roman" w:hAnsi="Times New Roman" w:cs="Times New Roman"/>
          <w:i/>
          <w:sz w:val="28"/>
          <w:szCs w:val="28"/>
          <w:lang w:val="kk-KZ"/>
        </w:rPr>
      </w:pPr>
      <w:r w:rsidRPr="00A26ABA">
        <w:rPr>
          <w:rFonts w:ascii="Times New Roman" w:hAnsi="Times New Roman" w:cs="Times New Roman"/>
          <w:i/>
          <w:sz w:val="28"/>
          <w:szCs w:val="28"/>
          <w:lang w:val="kk-KZ"/>
        </w:rPr>
        <w:t>Жасанды интеллект агенттерінің түрлері.</w:t>
      </w:r>
    </w:p>
    <w:p w:rsidR="0000515D" w:rsidRPr="00FB40F7" w:rsidRDefault="0000515D" w:rsidP="0000515D">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 xml:space="preserve">Ұйымдар әртүрлі интеллектуалды агенттерді құрастырады және орналастырады. Төменде кейбір мысалдар келтірілген. </w:t>
      </w:r>
    </w:p>
    <w:p w:rsidR="00520775" w:rsidRPr="00FB40F7" w:rsidRDefault="0000515D" w:rsidP="00520775">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Қарапайым рефлекторлық агенттер</w:t>
      </w:r>
      <w:r w:rsidR="00A26ABA">
        <w:rPr>
          <w:rFonts w:ascii="Times New Roman" w:hAnsi="Times New Roman" w:cs="Times New Roman"/>
          <w:sz w:val="28"/>
          <w:szCs w:val="28"/>
          <w:lang w:val="kk-KZ"/>
        </w:rPr>
        <w:t xml:space="preserve">. </w:t>
      </w:r>
      <w:r w:rsidR="00520775" w:rsidRPr="00FB40F7">
        <w:rPr>
          <w:rFonts w:ascii="Times New Roman" w:hAnsi="Times New Roman" w:cs="Times New Roman"/>
          <w:sz w:val="28"/>
          <w:szCs w:val="28"/>
          <w:lang w:val="kk-KZ"/>
        </w:rPr>
        <w:t>Қарапайым рефлекторлық агент қатаң түрде алдын ала белгіленген ережелер мен жаңадан алынған деректер негізінде әрекет етеді. Жағдайларға жауап беру кезінде ол болған оқиғаның нақты әрекет ережесінен басқа ештеңені ескермейді. Мұндай агенттер қарқынды дайындықты қажет етпейтін қарапайым тапсырмалар үшін жарамды. Мысалы, белгілі бір кілт сөздер үшін пайдаланушының сөйлесуін бақылау арқылы құпия сөздерді қалпына келтіру үшін қарапайым рефлекторлық агентті пайдалануға болады.</w:t>
      </w:r>
    </w:p>
    <w:p w:rsidR="00520775" w:rsidRPr="00FB40F7" w:rsidRDefault="00520775" w:rsidP="00520775">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Модельге негізделген рефлекторлық агенттер</w:t>
      </w:r>
      <w:r w:rsidR="00A26ABA">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 xml:space="preserve">Модельге негізделген агент қарапайым рефлекторлық агенттерге ұқсас жұмыс істейді, бірақ неғұрлым күрделі шешім қабылдау механизміне ие. Модельге негізделген агент жай ғана қатаң ережені ұстанбайды, сондай-ақ шешім қабылдағанға дейін ықтимал нәтижелер мен салдарды бағалайды. Көмекші деректерге сүйене отырып, ол қабылданатын дүниенің ішкі моделін жасайды және оны шешімдерді негіздеу үшін пайдаланады. </w:t>
      </w:r>
    </w:p>
    <w:p w:rsidR="00595D18" w:rsidRPr="00FB40F7" w:rsidRDefault="00520775" w:rsidP="00595D18">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Мақсатқа негізделген агенттер</w:t>
      </w:r>
      <w:r w:rsidR="00A26ABA">
        <w:rPr>
          <w:rFonts w:ascii="Times New Roman" w:hAnsi="Times New Roman" w:cs="Times New Roman"/>
          <w:sz w:val="28"/>
          <w:szCs w:val="28"/>
          <w:lang w:val="kk-KZ"/>
        </w:rPr>
        <w:t xml:space="preserve">. </w:t>
      </w:r>
      <w:r w:rsidR="00595D18" w:rsidRPr="00FB40F7">
        <w:rPr>
          <w:rFonts w:ascii="Times New Roman" w:hAnsi="Times New Roman" w:cs="Times New Roman"/>
          <w:sz w:val="28"/>
          <w:szCs w:val="28"/>
          <w:lang w:val="kk-KZ"/>
        </w:rPr>
        <w:t>Мақсатқа негізделген (ережеге негізделген) агенттер – шешім қабылдаудың жетілдірілген мүмкіндіктері бар жасанды интеллект агенттері. Мұндай агент қоршаған орта туралы деректерді бағалап қана қоймайды, сонымен қатар қажетті нәтижеге жету үшін әртүрлі тәсілдерді салыстырады. Мақсатқа бағытталған агенттер әрқашан ең тиімді жолды таңдайды.</w:t>
      </w:r>
      <w:r w:rsidR="00595D18">
        <w:rPr>
          <w:rFonts w:ascii="Times New Roman" w:hAnsi="Times New Roman" w:cs="Times New Roman"/>
          <w:sz w:val="28"/>
          <w:szCs w:val="28"/>
          <w:lang w:val="kk-KZ"/>
        </w:rPr>
        <w:t xml:space="preserve"> </w:t>
      </w:r>
      <w:r w:rsidR="00595D18" w:rsidRPr="00FB40F7">
        <w:rPr>
          <w:rFonts w:ascii="Times New Roman" w:hAnsi="Times New Roman" w:cs="Times New Roman"/>
          <w:sz w:val="28"/>
          <w:szCs w:val="28"/>
          <w:lang w:val="kk-KZ"/>
        </w:rPr>
        <w:t xml:space="preserve">Олар табиғи тілді өңдеуді немесе роботтық құрылғыларды басқаруды қамтитын қолданбалар сияқты күрделі тапсырмаларды орындау үшін өте қолайлы. </w:t>
      </w:r>
    </w:p>
    <w:p w:rsidR="00282D1B" w:rsidRPr="00FB40F7" w:rsidRDefault="00595D18" w:rsidP="00282D1B">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Пайдаға негізделген агенттер</w:t>
      </w:r>
      <w:r w:rsidR="00A26ABA">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Пайдаға негізделген агент пайдаланушыларға ең жақсы нәтиже алуға көмектесетін күрделі шешім қабылдау алгоритмін пайдаланады. Мұндай агент пайдалы мәндеріне немесе артықшылықтарына негізделген бірнеше сценарийді салыстырады. Олардың ішінен ол пайдаланушыларға ең үлкен сый әкелетінін таңдайды.</w:t>
      </w:r>
      <w:r w:rsidR="00282D1B" w:rsidRPr="00FB40F7">
        <w:rPr>
          <w:rFonts w:ascii="Times New Roman" w:hAnsi="Times New Roman" w:cs="Times New Roman"/>
          <w:sz w:val="28"/>
          <w:szCs w:val="28"/>
          <w:lang w:val="kk-KZ"/>
        </w:rPr>
        <w:t xml:space="preserve"> Мысалы, тұтынушылар бағаға қарамастан, ең аз жол жүру уақыты бар рейстерді іздеу үшін </w:t>
      </w:r>
      <w:r w:rsidR="00282D1B">
        <w:rPr>
          <w:rFonts w:ascii="Times New Roman" w:hAnsi="Times New Roman" w:cs="Times New Roman"/>
          <w:sz w:val="28"/>
          <w:szCs w:val="28"/>
          <w:lang w:val="kk-KZ"/>
        </w:rPr>
        <w:t>п</w:t>
      </w:r>
      <w:r w:rsidR="00282D1B" w:rsidRPr="00FB40F7">
        <w:rPr>
          <w:rFonts w:ascii="Times New Roman" w:hAnsi="Times New Roman" w:cs="Times New Roman"/>
          <w:sz w:val="28"/>
          <w:szCs w:val="28"/>
          <w:lang w:val="kk-KZ"/>
        </w:rPr>
        <w:t>айдаға негізделген агентті пайдалана алады.</w:t>
      </w:r>
    </w:p>
    <w:p w:rsidR="00282D1B" w:rsidRPr="00282D1B" w:rsidRDefault="00282D1B" w:rsidP="00282D1B">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Оқытуы бар агенттер</w:t>
      </w:r>
      <w:r w:rsidR="00A26ABA">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Оқ</w:t>
      </w:r>
      <w:r>
        <w:rPr>
          <w:rFonts w:ascii="Times New Roman" w:hAnsi="Times New Roman" w:cs="Times New Roman"/>
          <w:sz w:val="28"/>
          <w:szCs w:val="28"/>
          <w:lang w:val="kk-KZ"/>
        </w:rPr>
        <w:t>ыт</w:t>
      </w:r>
      <w:r w:rsidRPr="00FB40F7">
        <w:rPr>
          <w:rFonts w:ascii="Times New Roman" w:hAnsi="Times New Roman" w:cs="Times New Roman"/>
          <w:sz w:val="28"/>
          <w:szCs w:val="28"/>
          <w:lang w:val="kk-KZ"/>
        </w:rPr>
        <w:t>у</w:t>
      </w:r>
      <w:r>
        <w:rPr>
          <w:rFonts w:ascii="Times New Roman" w:hAnsi="Times New Roman" w:cs="Times New Roman"/>
          <w:sz w:val="28"/>
          <w:szCs w:val="28"/>
          <w:lang w:val="kk-KZ"/>
        </w:rPr>
        <w:t>ы</w:t>
      </w:r>
      <w:r w:rsidRPr="00FB40F7">
        <w:rPr>
          <w:rFonts w:ascii="Times New Roman" w:hAnsi="Times New Roman" w:cs="Times New Roman"/>
          <w:sz w:val="28"/>
          <w:szCs w:val="28"/>
          <w:lang w:val="kk-KZ"/>
        </w:rPr>
        <w:t xml:space="preserve"> агенті оның жұмысын жақсарту үшін алдыңғы тәжірибені үнемі талдап отырады. Сенсорлық енгізу және кері байланыс механизмдерін пайдалана отырып, мұндай агент белгілі бір стандарттарға сай болу үшін уақыт өте келе өзінің оқу механизмін бейімдейді.</w:t>
      </w:r>
      <w:r>
        <w:rPr>
          <w:rFonts w:ascii="Times New Roman" w:hAnsi="Times New Roman" w:cs="Times New Roman"/>
          <w:sz w:val="28"/>
          <w:szCs w:val="28"/>
          <w:lang w:val="kk-KZ"/>
        </w:rPr>
        <w:t xml:space="preserve"> </w:t>
      </w:r>
      <w:r w:rsidRPr="00282D1B">
        <w:rPr>
          <w:rFonts w:ascii="Times New Roman" w:hAnsi="Times New Roman" w:cs="Times New Roman"/>
          <w:sz w:val="28"/>
          <w:szCs w:val="28"/>
          <w:lang w:val="kk-KZ"/>
        </w:rPr>
        <w:t xml:space="preserve">Оған қоса, ол жинақталған деректер мен өткен нәтижелер негізінде үйренуге мүмкіндік беретін жаңа мәселелерді жасау үшін проблемалық генераторды пайдаланады. </w:t>
      </w:r>
    </w:p>
    <w:p w:rsidR="00282D1B" w:rsidRPr="00FB40F7" w:rsidRDefault="00282D1B" w:rsidP="00E2286D">
      <w:pPr>
        <w:spacing w:after="0" w:line="240" w:lineRule="auto"/>
        <w:ind w:firstLine="709"/>
        <w:jc w:val="both"/>
        <w:rPr>
          <w:rFonts w:ascii="Times New Roman" w:hAnsi="Times New Roman" w:cs="Times New Roman"/>
          <w:sz w:val="28"/>
          <w:szCs w:val="28"/>
          <w:lang w:val="kk-KZ"/>
        </w:rPr>
      </w:pPr>
      <w:r w:rsidRPr="00282D1B">
        <w:rPr>
          <w:rFonts w:ascii="Times New Roman" w:hAnsi="Times New Roman" w:cs="Times New Roman"/>
          <w:sz w:val="28"/>
          <w:szCs w:val="28"/>
          <w:lang w:val="kk-KZ"/>
        </w:rPr>
        <w:t>Иерархиялық агенттер</w:t>
      </w:r>
      <w:r w:rsidR="00A26ABA">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 xml:space="preserve">Иерархиялық агент - бірнеше деңгейге бөлінген интеллектуалды агенттердің ұйымдасқан тобы. Жоғары деңгейдегі агенттер </w:t>
      </w:r>
      <w:r w:rsidRPr="00FB40F7">
        <w:rPr>
          <w:rFonts w:ascii="Times New Roman" w:hAnsi="Times New Roman" w:cs="Times New Roman"/>
          <w:sz w:val="28"/>
          <w:szCs w:val="28"/>
          <w:lang w:val="kk-KZ"/>
        </w:rPr>
        <w:lastRenderedPageBreak/>
        <w:t>күрделі тапсырмаларды кішігірім тапсырмаларға бөледі және оларды орындау үшін төменгі деңгейдегі агенттерге береді. Әрбір агент басқалардан тәуелсіз жұмыс істейді және жоғары агентке жасалған жұмыс туралы есеп береді. Жоғары деңгейдегі агент барлық нәтижелерді жинайды және ұжымдық мақсаттарға қол жеткізуді қамтамасыз ету үшін бағынышты агенттердің жұмысын үйлестіреді.</w:t>
      </w:r>
    </w:p>
    <w:p w:rsidR="000A1602" w:rsidRDefault="000A1602" w:rsidP="00E2286D">
      <w:pPr>
        <w:spacing w:after="0" w:line="240" w:lineRule="auto"/>
        <w:ind w:firstLine="709"/>
        <w:jc w:val="both"/>
        <w:rPr>
          <w:rFonts w:ascii="Times New Roman" w:hAnsi="Times New Roman" w:cs="Times New Roman"/>
          <w:sz w:val="28"/>
          <w:szCs w:val="28"/>
          <w:lang w:val="kk-KZ"/>
        </w:rPr>
      </w:pPr>
    </w:p>
    <w:p w:rsidR="003813F9" w:rsidRPr="003F7C1E" w:rsidRDefault="00161311" w:rsidP="003F7C1E">
      <w:pPr>
        <w:spacing w:after="0" w:line="240" w:lineRule="auto"/>
        <w:ind w:firstLine="709"/>
        <w:jc w:val="center"/>
        <w:rPr>
          <w:rStyle w:val="ezkurwreuab5ozgtqnkl"/>
          <w:rFonts w:ascii="Times New Roman" w:hAnsi="Times New Roman" w:cs="Times New Roman"/>
          <w:b/>
          <w:i/>
          <w:sz w:val="28"/>
          <w:szCs w:val="28"/>
          <w:lang w:val="kk-KZ"/>
        </w:rPr>
      </w:pPr>
      <w:r w:rsidRPr="003F7C1E">
        <w:rPr>
          <w:rFonts w:ascii="Times New Roman" w:hAnsi="Times New Roman" w:cs="Times New Roman"/>
          <w:b/>
          <w:i/>
          <w:sz w:val="28"/>
          <w:szCs w:val="28"/>
          <w:lang w:val="kk-KZ"/>
        </w:rPr>
        <w:t xml:space="preserve">1.6. </w:t>
      </w:r>
      <w:r w:rsidRPr="003F7C1E">
        <w:rPr>
          <w:rStyle w:val="ezkurwreuab5ozgtqnkl"/>
          <w:rFonts w:ascii="Times New Roman" w:hAnsi="Times New Roman" w:cs="Times New Roman"/>
          <w:b/>
          <w:i/>
          <w:sz w:val="28"/>
          <w:szCs w:val="28"/>
          <w:lang w:val="kk-KZ"/>
        </w:rPr>
        <w:t>Жасанды интеллект модельдері</w:t>
      </w:r>
    </w:p>
    <w:p w:rsidR="00A26ABA" w:rsidRPr="000A1602" w:rsidRDefault="00A26ABA" w:rsidP="00E2286D">
      <w:pPr>
        <w:spacing w:after="0" w:line="240" w:lineRule="auto"/>
        <w:ind w:firstLine="709"/>
        <w:jc w:val="both"/>
        <w:rPr>
          <w:rFonts w:ascii="Times New Roman" w:hAnsi="Times New Roman" w:cs="Times New Roman"/>
          <w:sz w:val="28"/>
          <w:szCs w:val="28"/>
          <w:lang w:val="kk-KZ"/>
        </w:rPr>
      </w:pPr>
    </w:p>
    <w:p w:rsidR="003813F9" w:rsidRDefault="00161311" w:rsidP="000A160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ЖИ </w:t>
      </w:r>
      <w:r>
        <w:rPr>
          <w:rStyle w:val="anegp0gi0b9av8jahpyh"/>
          <w:rFonts w:ascii="Times New Roman" w:hAnsi="Times New Roman" w:cs="Times New Roman"/>
          <w:sz w:val="28"/>
          <w:szCs w:val="28"/>
          <w:lang w:val="kk-KZ"/>
        </w:rPr>
        <w:t>әлемінде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модельдердің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екі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аналитикалық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оқытылатын.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Қажетті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есептеулерді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орындай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алатын машиналардың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w:t>
      </w:r>
      <w:r>
        <w:rPr>
          <w:rFonts w:ascii="Times New Roman" w:hAnsi="Times New Roman" w:cs="Times New Roman"/>
          <w:sz w:val="28"/>
          <w:szCs w:val="28"/>
          <w:lang w:val="kk-KZ"/>
        </w:rPr>
        <w:t xml:space="preserve"> болуына</w:t>
      </w:r>
      <w:r>
        <w:rPr>
          <w:rStyle w:val="anegp0gi0b9av8jahpyh"/>
          <w:rFonts w:ascii="Times New Roman" w:hAnsi="Times New Roman" w:cs="Times New Roman"/>
          <w:sz w:val="28"/>
          <w:szCs w:val="28"/>
          <w:lang w:val="kk-KZ"/>
        </w:rPr>
        <w:t xml:space="preserve"> дейін,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әдетте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аналитикалық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модельдер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қолданылды.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математикаға, </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іс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жүзінде түпкілікті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теңдеулер алу үшін орындалуы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қажет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қадамдар тізбегінің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сипаттамасын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білдіретін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тұжырымдамаларға негізделген.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тәсілдің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проблемасы </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 адамның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пайымдауларына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байланысты 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Нәтижесінде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мұндай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модельдер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жеңілдетілді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дәлдіктерімен </w:t>
      </w:r>
      <w:r>
        <w:rPr>
          <w:rStyle w:val="anegp0gi0b9av8jahpyh"/>
          <w:rFonts w:ascii="Times New Roman" w:hAnsi="Times New Roman" w:cs="Times New Roman"/>
          <w:sz w:val="28"/>
          <w:szCs w:val="28"/>
          <w:lang w:val="kk-KZ"/>
        </w:rPr>
        <w:t>зардап</w:t>
      </w:r>
      <w:r>
        <w:rPr>
          <w:rFonts w:ascii="Times New Roman" w:hAnsi="Times New Roman" w:cs="Times New Roman"/>
          <w:sz w:val="28"/>
          <w:szCs w:val="28"/>
          <w:lang w:val="kk-KZ"/>
        </w:rPr>
        <w:t xml:space="preserve"> шекті - </w:t>
      </w:r>
      <w:r>
        <w:rPr>
          <w:rStyle w:val="anegp0gi0b9av8jahpyh"/>
          <w:rFonts w:ascii="Times New Roman" w:hAnsi="Times New Roman" w:cs="Times New Roman"/>
          <w:sz w:val="28"/>
          <w:szCs w:val="28"/>
          <w:lang w:val="kk-KZ"/>
        </w:rPr>
        <w:t>параметрлердің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жеткіліксіз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санына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байланысты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дәлдіктер.</w:t>
      </w:r>
      <w:r>
        <w:rPr>
          <w:rFonts w:ascii="Times New Roman" w:hAnsi="Times New Roman" w:cs="Times New Roman"/>
          <w:sz w:val="28"/>
          <w:szCs w:val="28"/>
          <w:lang w:val="kk-KZ"/>
        </w:rPr>
        <w:t xml:space="preserve"> </w:t>
      </w:r>
    </w:p>
    <w:p w:rsidR="003813F9" w:rsidRDefault="00161311">
      <w:pPr>
        <w:spacing w:after="100" w:afterAutospacing="1"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Содан</w:t>
      </w:r>
      <w:r>
        <w:rPr>
          <w:rFonts w:ascii="Times New Roman" w:hAnsi="Times New Roman" w:cs="Times New Roman"/>
          <w:sz w:val="28"/>
          <w:szCs w:val="28"/>
          <w:lang w:val="kk-KZ"/>
        </w:rPr>
        <w:t xml:space="preserve"> кейін </w:t>
      </w:r>
      <w:r>
        <w:rPr>
          <w:rStyle w:val="anegp0gi0b9av8jahpyh"/>
          <w:rFonts w:ascii="Times New Roman" w:hAnsi="Times New Roman" w:cs="Times New Roman"/>
          <w:sz w:val="28"/>
          <w:szCs w:val="28"/>
          <w:lang w:val="kk-KZ"/>
        </w:rPr>
        <w:t>компьютерлер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дәуірі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келді.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Компьютерлер деректерді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талдауда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жақсы</w:t>
      </w:r>
      <w:r>
        <w:rPr>
          <w:rFonts w:ascii="Times New Roman" w:hAnsi="Times New Roman" w:cs="Times New Roman"/>
          <w:sz w:val="28"/>
          <w:szCs w:val="28"/>
          <w:lang w:val="kk-KZ"/>
        </w:rPr>
        <w:t xml:space="preserve"> жұмыс </w:t>
      </w:r>
      <w:r>
        <w:rPr>
          <w:rStyle w:val="anegp0gi0b9av8jahpyh"/>
          <w:rFonts w:ascii="Times New Roman" w:hAnsi="Times New Roman" w:cs="Times New Roman"/>
          <w:sz w:val="28"/>
          <w:szCs w:val="28"/>
          <w:lang w:val="kk-KZ"/>
        </w:rPr>
        <w:t>жасады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Сондықтан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уақыт</w:t>
      </w:r>
      <w:r>
        <w:rPr>
          <w:rFonts w:ascii="Times New Roman" w:hAnsi="Times New Roman" w:cs="Times New Roman"/>
          <w:sz w:val="28"/>
          <w:szCs w:val="28"/>
          <w:lang w:val="kk-KZ"/>
        </w:rPr>
        <w:t xml:space="preserve"> өте келе </w:t>
      </w:r>
      <w:r>
        <w:rPr>
          <w:rStyle w:val="anegp0gi0b9av8jahpyh"/>
          <w:rFonts w:ascii="Times New Roman" w:hAnsi="Times New Roman" w:cs="Times New Roman"/>
          <w:sz w:val="28"/>
          <w:szCs w:val="28"/>
          <w:lang w:val="kk-KZ"/>
        </w:rPr>
        <w:t>оқытылатын модельдер кеңінен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қолданыла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бастады.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Мұндай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модельдер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жаттығу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арқылы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Машиналарды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жаттықтыру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процесінде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теңдеулер</w:t>
      </w:r>
      <w:r>
        <w:rPr>
          <w:rFonts w:ascii="Times New Roman" w:hAnsi="Times New Roman" w:cs="Times New Roman"/>
          <w:sz w:val="28"/>
          <w:szCs w:val="28"/>
          <w:lang w:val="kk-KZ"/>
        </w:rPr>
        <w:t xml:space="preserve"> алу үшін көптеген </w:t>
      </w:r>
      <w:r>
        <w:rPr>
          <w:rStyle w:val="anegp0gi0b9av8jahpyh"/>
          <w:rFonts w:ascii="Times New Roman" w:hAnsi="Times New Roman" w:cs="Times New Roman"/>
          <w:sz w:val="28"/>
          <w:szCs w:val="28"/>
          <w:lang w:val="kk-KZ"/>
        </w:rPr>
        <w:t>кіріс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және тиісті шығыс деректер жиындарының мысалдарын </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қарайды.</w:t>
      </w:r>
      <w:r>
        <w:rPr>
          <w:rFonts w:ascii="Times New Roman" w:hAnsi="Times New Roman" w:cs="Times New Roman"/>
          <w:sz w:val="28"/>
          <w:szCs w:val="28"/>
          <w:lang w:val="kk-KZ"/>
        </w:rPr>
        <w:t xml:space="preserve"> Осыған ұ</w:t>
      </w:r>
      <w:r>
        <w:rPr>
          <w:rStyle w:val="anegp0gi0b9av8jahpyh"/>
          <w:rFonts w:ascii="Times New Roman" w:hAnsi="Times New Roman" w:cs="Times New Roman"/>
          <w:sz w:val="28"/>
          <w:szCs w:val="28"/>
          <w:lang w:val="kk-KZ"/>
        </w:rPr>
        <w:t>қсас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оқыту модельдері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күрделілікпен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жоғары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дәлдікпен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сипатталады,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өйткені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мыңдаған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параметрлер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ескеріледі.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нәтижеге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әкелетін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деректерді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басқаратын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теңдеу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күрделі</w:t>
      </w:r>
      <w:r>
        <w:rPr>
          <w:rFonts w:ascii="Times New Roman" w:hAnsi="Times New Roman" w:cs="Times New Roman"/>
          <w:sz w:val="28"/>
          <w:szCs w:val="28"/>
          <w:lang w:val="kk-KZ"/>
        </w:rPr>
        <w:t xml:space="preserve"> болып шығады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оқыту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әдістері</w:t>
      </w:r>
      <w:r>
        <w:rPr>
          <w:rFonts w:ascii="Times New Roman" w:hAnsi="Times New Roman" w:cs="Times New Roman"/>
          <w:sz w:val="28"/>
          <w:szCs w:val="28"/>
          <w:lang w:val="kk-KZ"/>
        </w:rPr>
        <w:t xml:space="preserve"> б</w:t>
      </w:r>
      <w:r>
        <w:rPr>
          <w:rStyle w:val="anegp0gi0b9av8jahpyh"/>
          <w:rFonts w:ascii="Times New Roman" w:hAnsi="Times New Roman" w:cs="Times New Roman"/>
          <w:sz w:val="28"/>
          <w:szCs w:val="28"/>
          <w:lang w:val="kk-KZ"/>
        </w:rPr>
        <w:t>ізге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механизмінде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болатындай осындай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оқытылатын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модельдерді</w:t>
      </w:r>
      <w:r>
        <w:rPr>
          <w:rFonts w:ascii="Times New Roman" w:hAnsi="Times New Roman" w:cs="Times New Roman"/>
          <w:sz w:val="28"/>
          <w:szCs w:val="28"/>
          <w:lang w:val="kk-KZ"/>
        </w:rPr>
        <w:t xml:space="preserve"> алуға мүмкіндік береді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жақсысы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фактінің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үшін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жағымды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салдары</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жағдайда біз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математикалық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формулаларды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қажеттілігінен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арыламыз.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Бізден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күрделі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математикалық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аппаратты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меңгеру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талап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етілмейді себебі деректер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формулаларды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 өзі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Біз тек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барлық тиісті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кіріс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тізімдерін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шығыс </w:t>
      </w:r>
      <w:r>
        <w:rPr>
          <w:rStyle w:val="anegp0gi0b9av8jahpyh"/>
          <w:rFonts w:ascii="Times New Roman" w:hAnsi="Times New Roman" w:cs="Times New Roman"/>
          <w:sz w:val="28"/>
          <w:szCs w:val="28"/>
          <w:lang w:val="kk-KZ"/>
        </w:rPr>
        <w:t>мәндерді</w:t>
      </w:r>
      <w:r>
        <w:rPr>
          <w:rFonts w:ascii="Times New Roman" w:hAnsi="Times New Roman" w:cs="Times New Roman"/>
          <w:sz w:val="28"/>
          <w:szCs w:val="28"/>
          <w:lang w:val="kk-KZ"/>
        </w:rPr>
        <w:t xml:space="preserve"> беруіміз </w:t>
      </w:r>
      <w:r>
        <w:rPr>
          <w:rStyle w:val="anegp0gi0b9av8jahpyh"/>
          <w:rFonts w:ascii="Times New Roman" w:hAnsi="Times New Roman" w:cs="Times New Roman"/>
          <w:sz w:val="28"/>
          <w:szCs w:val="28"/>
          <w:lang w:val="kk-KZ"/>
        </w:rPr>
        <w:t>керек.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оқытылған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модель,</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 болғаны тек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таңбаланған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кірістер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қалаған шығыс</w:t>
      </w:r>
      <w:r>
        <w:rPr>
          <w:rFonts w:ascii="Times New Roman" w:hAnsi="Times New Roman" w:cs="Times New Roman"/>
          <w:sz w:val="28"/>
          <w:szCs w:val="28"/>
          <w:lang w:val="kk-KZ"/>
        </w:rPr>
        <w:t xml:space="preserve"> мәндерімен </w:t>
      </w:r>
      <w:r>
        <w:rPr>
          <w:rStyle w:val="anegp0gi0b9av8jahpyh"/>
          <w:rFonts w:ascii="Times New Roman" w:hAnsi="Times New Roman" w:cs="Times New Roman"/>
          <w:sz w:val="28"/>
          <w:szCs w:val="28"/>
          <w:lang w:val="kk-KZ"/>
        </w:rPr>
        <w:t>арасындағы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байланысты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көрсетеді</w:t>
      </w:r>
      <w:r>
        <w:rPr>
          <w:rFonts w:ascii="Times New Roman" w:hAnsi="Times New Roman" w:cs="Times New Roman"/>
          <w:sz w:val="28"/>
          <w:szCs w:val="28"/>
          <w:lang w:val="kk-KZ"/>
        </w:rPr>
        <w:t xml:space="preserve">. </w:t>
      </w:r>
    </w:p>
    <w:p w:rsidR="009950D1" w:rsidRPr="003F7C1E" w:rsidRDefault="009950D1" w:rsidP="00BC358C">
      <w:pPr>
        <w:spacing w:after="0" w:line="240" w:lineRule="auto"/>
        <w:ind w:firstLine="709"/>
        <w:jc w:val="both"/>
        <w:rPr>
          <w:rFonts w:ascii="Times New Roman" w:hAnsi="Times New Roman" w:cs="Times New Roman"/>
          <w:b/>
          <w:bCs/>
          <w:sz w:val="28"/>
          <w:szCs w:val="28"/>
          <w:lang w:val="kk-KZ" w:eastAsia="ar-SA"/>
        </w:rPr>
      </w:pPr>
      <w:r w:rsidRPr="003F7C1E">
        <w:rPr>
          <w:rStyle w:val="ezkurwreuab5ozgtqnkl"/>
          <w:rFonts w:ascii="Times New Roman" w:hAnsi="Times New Roman" w:cs="Times New Roman"/>
          <w:b/>
          <w:sz w:val="28"/>
          <w:szCs w:val="28"/>
          <w:lang w:val="kk-KZ"/>
        </w:rPr>
        <w:t>Тарау 2</w:t>
      </w:r>
      <w:r w:rsidRPr="003F7C1E">
        <w:rPr>
          <w:rFonts w:ascii="Times New Roman" w:hAnsi="Times New Roman" w:cs="Times New Roman"/>
          <w:b/>
          <w:sz w:val="28"/>
          <w:szCs w:val="28"/>
          <w:lang w:val="kk-KZ"/>
        </w:rPr>
        <w:t>.</w:t>
      </w:r>
      <w:r w:rsidRPr="003F7C1E">
        <w:rPr>
          <w:rFonts w:ascii="Times New Roman" w:hAnsi="Times New Roman" w:cs="Times New Roman"/>
          <w:b/>
          <w:color w:val="FF0000"/>
          <w:sz w:val="28"/>
          <w:szCs w:val="28"/>
          <w:lang w:val="kk-KZ"/>
        </w:rPr>
        <w:t xml:space="preserve"> </w:t>
      </w:r>
      <w:r w:rsidRPr="003F7C1E">
        <w:rPr>
          <w:rFonts w:ascii="Times New Roman" w:hAnsi="Times New Roman" w:cs="Times New Roman"/>
          <w:b/>
          <w:sz w:val="28"/>
          <w:szCs w:val="28"/>
          <w:lang w:val="kk-KZ"/>
        </w:rPr>
        <w:t xml:space="preserve">Интеллектуалды басқару жүйелерін </w:t>
      </w:r>
      <w:r w:rsidRPr="003F7C1E">
        <w:rPr>
          <w:rFonts w:ascii="Times New Roman" w:hAnsi="Times New Roman" w:cs="Times New Roman"/>
          <w:b/>
          <w:bCs/>
          <w:sz w:val="28"/>
          <w:szCs w:val="28"/>
          <w:lang w:val="kk-KZ" w:eastAsia="ar-SA"/>
        </w:rPr>
        <w:t>әзірлеуге арналған құралдар.</w:t>
      </w:r>
    </w:p>
    <w:p w:rsidR="00BC358C" w:rsidRPr="00BC358C" w:rsidRDefault="00BC358C" w:rsidP="00BC358C">
      <w:pPr>
        <w:spacing w:after="0" w:line="240" w:lineRule="auto"/>
        <w:ind w:firstLine="709"/>
        <w:jc w:val="both"/>
        <w:rPr>
          <w:rFonts w:ascii="Times New Roman" w:hAnsi="Times New Roman" w:cs="Times New Roman"/>
          <w:bCs/>
          <w:sz w:val="28"/>
          <w:szCs w:val="28"/>
          <w:lang w:val="kk-KZ" w:eastAsia="ar-SA"/>
        </w:rPr>
      </w:pPr>
    </w:p>
    <w:p w:rsidR="007A5D81" w:rsidRDefault="009950D1" w:rsidP="007A5D81">
      <w:pPr>
        <w:spacing w:after="0" w:line="240" w:lineRule="auto"/>
        <w:ind w:firstLine="709"/>
        <w:jc w:val="both"/>
        <w:rPr>
          <w:rFonts w:ascii="Times New Roman" w:hAnsi="Times New Roman" w:cs="Times New Roman"/>
          <w:b/>
          <w:bCs/>
          <w:i/>
          <w:sz w:val="28"/>
          <w:szCs w:val="28"/>
          <w:lang w:val="kk-KZ" w:eastAsia="ar-SA"/>
        </w:rPr>
      </w:pPr>
      <w:r w:rsidRPr="003F7C1E">
        <w:rPr>
          <w:rFonts w:ascii="Times New Roman" w:hAnsi="Times New Roman" w:cs="Times New Roman"/>
          <w:b/>
          <w:bCs/>
          <w:i/>
          <w:sz w:val="28"/>
          <w:szCs w:val="28"/>
          <w:lang w:val="kk-KZ" w:eastAsia="ar-SA"/>
        </w:rPr>
        <w:t xml:space="preserve">2.1. Интеллектуалды жүйелердің негізгі </w:t>
      </w:r>
      <w:r w:rsidR="002F732D">
        <w:rPr>
          <w:rFonts w:ascii="Times New Roman" w:hAnsi="Times New Roman" w:cs="Times New Roman"/>
          <w:b/>
          <w:bCs/>
          <w:i/>
          <w:sz w:val="28"/>
          <w:szCs w:val="28"/>
          <w:lang w:val="kk-KZ" w:eastAsia="ar-SA"/>
        </w:rPr>
        <w:t>компоненттері</w:t>
      </w:r>
    </w:p>
    <w:p w:rsidR="009950D1" w:rsidRDefault="007A5D81" w:rsidP="007A5D81">
      <w:pPr>
        <w:spacing w:after="0" w:line="240" w:lineRule="auto"/>
        <w:jc w:val="both"/>
        <w:rPr>
          <w:rFonts w:ascii="Times New Roman" w:hAnsi="Times New Roman" w:cs="Times New Roman"/>
          <w:bCs/>
          <w:sz w:val="28"/>
          <w:szCs w:val="28"/>
          <w:lang w:val="kk-KZ" w:eastAsia="ar-SA"/>
        </w:rPr>
      </w:pPr>
      <w:r>
        <w:rPr>
          <w:rFonts w:ascii="Times New Roman" w:hAnsi="Times New Roman" w:cs="Times New Roman"/>
          <w:b/>
          <w:bCs/>
          <w:i/>
          <w:sz w:val="28"/>
          <w:szCs w:val="28"/>
          <w:lang w:val="kk-KZ" w:eastAsia="ar-SA"/>
        </w:rPr>
        <w:br/>
      </w:r>
      <w:r w:rsidRPr="007A5D81">
        <w:rPr>
          <w:rFonts w:ascii="Times New Roman" w:hAnsi="Times New Roman" w:cs="Times New Roman"/>
          <w:bCs/>
          <w:sz w:val="28"/>
          <w:szCs w:val="28"/>
          <w:lang w:val="kk-KZ" w:eastAsia="ar-SA"/>
        </w:rPr>
        <w:t>Интеллектуалды жүйелердің негізгі компоненттерін төмендегі схема тұрінде беруге болады:</w:t>
      </w:r>
    </w:p>
    <w:p w:rsidR="007A5D81" w:rsidRPr="007A5D81" w:rsidRDefault="007A5D81" w:rsidP="007A5D81">
      <w:pPr>
        <w:spacing w:after="0" w:line="240" w:lineRule="auto"/>
        <w:jc w:val="both"/>
        <w:rPr>
          <w:rFonts w:ascii="Times New Roman" w:hAnsi="Times New Roman" w:cs="Times New Roman"/>
          <w:sz w:val="28"/>
          <w:szCs w:val="28"/>
          <w:lang w:val="kk-KZ"/>
        </w:rPr>
      </w:pPr>
    </w:p>
    <w:p w:rsidR="007A5D81" w:rsidRDefault="007A5D81" w:rsidP="007A5D81">
      <w:pPr>
        <w:spacing w:after="0" w:line="240" w:lineRule="auto"/>
        <w:jc w:val="center"/>
        <w:rPr>
          <w:rFonts w:ascii="Times New Roman" w:hAnsi="Times New Roman" w:cs="Times New Roman"/>
          <w:i/>
          <w:sz w:val="28"/>
          <w:szCs w:val="28"/>
          <w:lang w:val="kk-KZ"/>
        </w:rPr>
      </w:pPr>
      <w:r w:rsidRPr="00CC5B24">
        <w:rPr>
          <w:rFonts w:ascii="Times New Roman" w:hAnsi="Times New Roman" w:cs="Times New Roman"/>
          <w:noProof/>
          <w:sz w:val="28"/>
          <w:szCs w:val="28"/>
          <w:lang w:val="kk-KZ" w:eastAsia="kk-KZ"/>
        </w:rPr>
        <w:lastRenderedPageBreak/>
        <w:drawing>
          <wp:inline distT="0" distB="0" distL="0" distR="0" wp14:anchorId="6837ACDA" wp14:editId="3AEF096D">
            <wp:extent cx="4924425" cy="2743164"/>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4425" cy="2743164"/>
                    </a:xfrm>
                    <a:prstGeom prst="rect">
                      <a:avLst/>
                    </a:prstGeom>
                    <a:noFill/>
                    <a:ln>
                      <a:noFill/>
                    </a:ln>
                  </pic:spPr>
                </pic:pic>
              </a:graphicData>
            </a:graphic>
          </wp:inline>
        </w:drawing>
      </w:r>
    </w:p>
    <w:p w:rsidR="007A5D81" w:rsidRDefault="007A5D81" w:rsidP="00BC358C">
      <w:pPr>
        <w:spacing w:after="0" w:line="240" w:lineRule="auto"/>
        <w:ind w:firstLine="709"/>
        <w:jc w:val="both"/>
        <w:rPr>
          <w:rFonts w:ascii="Times New Roman" w:hAnsi="Times New Roman" w:cs="Times New Roman"/>
          <w:i/>
          <w:sz w:val="28"/>
          <w:szCs w:val="28"/>
          <w:lang w:val="kk-KZ"/>
        </w:rPr>
      </w:pPr>
    </w:p>
    <w:p w:rsidR="009950D1" w:rsidRPr="00E2286D" w:rsidRDefault="007A5D81" w:rsidP="00BC358C">
      <w:pPr>
        <w:spacing w:after="0" w:line="240" w:lineRule="auto"/>
        <w:ind w:firstLine="709"/>
        <w:jc w:val="both"/>
        <w:rPr>
          <w:rFonts w:ascii="Times New Roman" w:hAnsi="Times New Roman" w:cs="Times New Roman"/>
          <w:sz w:val="28"/>
          <w:szCs w:val="28"/>
          <w:lang w:val="kk-KZ"/>
        </w:rPr>
      </w:pPr>
      <w:r w:rsidRPr="007A5D81">
        <w:rPr>
          <w:rFonts w:ascii="Times New Roman" w:hAnsi="Times New Roman" w:cs="Times New Roman"/>
          <w:sz w:val="28"/>
          <w:szCs w:val="28"/>
          <w:lang w:val="kk-KZ"/>
        </w:rPr>
        <w:t>Негізгі ұғымдарға тоқталып кетейік</w:t>
      </w:r>
      <w:r>
        <w:rPr>
          <w:rFonts w:ascii="Times New Roman" w:hAnsi="Times New Roman" w:cs="Times New Roman"/>
          <w:sz w:val="28"/>
          <w:szCs w:val="28"/>
          <w:lang w:val="kk-KZ"/>
        </w:rPr>
        <w:t xml:space="preserve">. </w:t>
      </w:r>
      <w:r w:rsidR="009950D1" w:rsidRPr="002F732D">
        <w:rPr>
          <w:rFonts w:ascii="Times New Roman" w:hAnsi="Times New Roman" w:cs="Times New Roman"/>
          <w:i/>
          <w:sz w:val="28"/>
          <w:szCs w:val="28"/>
          <w:lang w:val="kk-KZ"/>
        </w:rPr>
        <w:t>Жүйе</w:t>
      </w:r>
      <w:r w:rsidR="009950D1" w:rsidRPr="00E2286D">
        <w:rPr>
          <w:rFonts w:ascii="Times New Roman" w:hAnsi="Times New Roman" w:cs="Times New Roman"/>
          <w:sz w:val="28"/>
          <w:szCs w:val="28"/>
          <w:lang w:val="kk-KZ"/>
        </w:rPr>
        <w:t xml:space="preserve"> деп қойылған мақсатқа сәйкес өзара әрекеттесетін құрылымдық элементтердің жиынтығы</w:t>
      </w:r>
      <w:r w:rsidR="00BC358C" w:rsidRPr="00E2286D">
        <w:rPr>
          <w:rFonts w:ascii="Times New Roman" w:hAnsi="Times New Roman" w:cs="Times New Roman"/>
          <w:sz w:val="28"/>
          <w:szCs w:val="28"/>
          <w:lang w:val="kk-KZ"/>
        </w:rPr>
        <w:t>н</w:t>
      </w:r>
      <w:r w:rsidR="009950D1" w:rsidRPr="00E2286D">
        <w:rPr>
          <w:rFonts w:ascii="Times New Roman" w:hAnsi="Times New Roman" w:cs="Times New Roman"/>
          <w:sz w:val="28"/>
          <w:szCs w:val="28"/>
          <w:lang w:val="kk-KZ"/>
        </w:rPr>
        <w:t xml:space="preserve"> түсіне</w:t>
      </w:r>
      <w:r w:rsidR="00BC358C" w:rsidRPr="00E2286D">
        <w:rPr>
          <w:rFonts w:ascii="Times New Roman" w:hAnsi="Times New Roman" w:cs="Times New Roman"/>
          <w:sz w:val="28"/>
          <w:szCs w:val="28"/>
          <w:lang w:val="kk-KZ"/>
        </w:rPr>
        <w:t>м</w:t>
      </w:r>
      <w:r w:rsidR="009950D1" w:rsidRPr="00E2286D">
        <w:rPr>
          <w:rFonts w:ascii="Times New Roman" w:hAnsi="Times New Roman" w:cs="Times New Roman"/>
          <w:sz w:val="28"/>
          <w:szCs w:val="28"/>
          <w:lang w:val="kk-KZ"/>
        </w:rPr>
        <w:t>і</w:t>
      </w:r>
      <w:r w:rsidR="00BC358C" w:rsidRPr="00E2286D">
        <w:rPr>
          <w:rFonts w:ascii="Times New Roman" w:hAnsi="Times New Roman" w:cs="Times New Roman"/>
          <w:sz w:val="28"/>
          <w:szCs w:val="28"/>
          <w:lang w:val="kk-KZ"/>
        </w:rPr>
        <w:t>з</w:t>
      </w:r>
      <w:r w:rsidR="009950D1" w:rsidRPr="00E2286D">
        <w:rPr>
          <w:rFonts w:ascii="Times New Roman" w:hAnsi="Times New Roman" w:cs="Times New Roman"/>
          <w:sz w:val="28"/>
          <w:szCs w:val="28"/>
          <w:lang w:val="kk-KZ"/>
        </w:rPr>
        <w:t>.</w:t>
      </w:r>
      <w:r w:rsidR="002F732D">
        <w:rPr>
          <w:rFonts w:ascii="Times New Roman" w:hAnsi="Times New Roman" w:cs="Times New Roman"/>
          <w:sz w:val="28"/>
          <w:szCs w:val="28"/>
          <w:lang w:val="kk-KZ"/>
        </w:rPr>
        <w:t xml:space="preserve"> </w:t>
      </w:r>
      <w:r w:rsidR="009950D1" w:rsidRPr="002F732D">
        <w:rPr>
          <w:rFonts w:ascii="Times New Roman" w:hAnsi="Times New Roman" w:cs="Times New Roman"/>
          <w:i/>
          <w:sz w:val="28"/>
          <w:szCs w:val="28"/>
          <w:lang w:val="kk-KZ"/>
        </w:rPr>
        <w:t>Құрылым</w:t>
      </w:r>
      <w:r w:rsidR="009950D1" w:rsidRPr="00E2286D">
        <w:rPr>
          <w:rFonts w:ascii="Times New Roman" w:hAnsi="Times New Roman" w:cs="Times New Roman"/>
          <w:sz w:val="28"/>
          <w:szCs w:val="28"/>
          <w:lang w:val="kk-KZ"/>
        </w:rPr>
        <w:t xml:space="preserve"> - элементтер мен олардың байланыстарының жиынтығы.</w:t>
      </w:r>
      <w:r w:rsidR="002F732D">
        <w:rPr>
          <w:rFonts w:ascii="Times New Roman" w:hAnsi="Times New Roman" w:cs="Times New Roman"/>
          <w:sz w:val="28"/>
          <w:szCs w:val="28"/>
          <w:lang w:val="kk-KZ"/>
        </w:rPr>
        <w:t xml:space="preserve"> </w:t>
      </w:r>
      <w:r w:rsidR="009950D1" w:rsidRPr="00E2286D">
        <w:rPr>
          <w:rFonts w:ascii="Times New Roman" w:hAnsi="Times New Roman" w:cs="Times New Roman"/>
          <w:sz w:val="28"/>
          <w:szCs w:val="28"/>
          <w:lang w:val="kk-KZ"/>
        </w:rPr>
        <w:t>Осылайша, «құрылым» ұғымы процестің статикасын, ал жүйе оның динамикасын көрсетеді.</w:t>
      </w:r>
      <w:r w:rsidR="002F732D">
        <w:rPr>
          <w:rFonts w:ascii="Times New Roman" w:hAnsi="Times New Roman" w:cs="Times New Roman"/>
          <w:sz w:val="28"/>
          <w:szCs w:val="28"/>
          <w:lang w:val="kk-KZ"/>
        </w:rPr>
        <w:t xml:space="preserve"> </w:t>
      </w:r>
      <w:r w:rsidR="009950D1" w:rsidRPr="002F732D">
        <w:rPr>
          <w:rFonts w:ascii="Times New Roman" w:hAnsi="Times New Roman" w:cs="Times New Roman"/>
          <w:i/>
          <w:sz w:val="28"/>
          <w:szCs w:val="28"/>
          <w:lang w:val="kk-KZ"/>
        </w:rPr>
        <w:t>Интеллект</w:t>
      </w:r>
      <w:r w:rsidR="009950D1" w:rsidRPr="00E2286D">
        <w:rPr>
          <w:rFonts w:ascii="Times New Roman" w:hAnsi="Times New Roman" w:cs="Times New Roman"/>
          <w:sz w:val="28"/>
          <w:szCs w:val="28"/>
          <w:lang w:val="kk-KZ"/>
        </w:rPr>
        <w:t xml:space="preserve"> – адамның ойлау қабілеті.</w:t>
      </w:r>
    </w:p>
    <w:p w:rsidR="001A7488" w:rsidRPr="002354CC" w:rsidRDefault="009950D1" w:rsidP="00BC358C">
      <w:pPr>
        <w:spacing w:after="0" w:line="240" w:lineRule="auto"/>
        <w:ind w:firstLine="709"/>
        <w:jc w:val="both"/>
        <w:rPr>
          <w:rFonts w:ascii="Times New Roman" w:hAnsi="Times New Roman" w:cs="Times New Roman"/>
          <w:sz w:val="28"/>
          <w:szCs w:val="28"/>
          <w:lang w:val="kk-KZ"/>
        </w:rPr>
      </w:pPr>
      <w:r w:rsidRPr="002F732D">
        <w:rPr>
          <w:rFonts w:ascii="Times New Roman" w:hAnsi="Times New Roman" w:cs="Times New Roman"/>
          <w:i/>
          <w:sz w:val="28"/>
          <w:szCs w:val="28"/>
          <w:lang w:val="kk-KZ"/>
        </w:rPr>
        <w:t>Ойлау</w:t>
      </w:r>
      <w:r w:rsidR="002F732D">
        <w:rPr>
          <w:rFonts w:ascii="Times New Roman" w:hAnsi="Times New Roman" w:cs="Times New Roman"/>
          <w:sz w:val="28"/>
          <w:szCs w:val="28"/>
          <w:lang w:val="kk-KZ"/>
        </w:rPr>
        <w:t xml:space="preserve"> </w:t>
      </w:r>
      <w:r w:rsidRPr="00E2286D">
        <w:rPr>
          <w:rFonts w:ascii="Times New Roman" w:hAnsi="Times New Roman" w:cs="Times New Roman"/>
          <w:sz w:val="28"/>
          <w:szCs w:val="28"/>
          <w:lang w:val="kk-KZ"/>
        </w:rPr>
        <w:t>-</w:t>
      </w:r>
      <w:r w:rsidR="002F732D">
        <w:rPr>
          <w:rFonts w:ascii="Times New Roman" w:hAnsi="Times New Roman" w:cs="Times New Roman"/>
          <w:sz w:val="28"/>
          <w:szCs w:val="28"/>
          <w:lang w:val="kk-KZ"/>
        </w:rPr>
        <w:t xml:space="preserve"> </w:t>
      </w:r>
      <w:r w:rsidRPr="00E2286D">
        <w:rPr>
          <w:rFonts w:ascii="Times New Roman" w:hAnsi="Times New Roman" w:cs="Times New Roman"/>
          <w:sz w:val="28"/>
          <w:szCs w:val="28"/>
          <w:lang w:val="kk-KZ"/>
        </w:rPr>
        <w:t xml:space="preserve">адамның рефлексия және дәйекті ойлау әрекеттері арқылы қажетті нәтижелерге қол жеткізу қабілеті. </w:t>
      </w:r>
      <w:r w:rsidRPr="002F732D">
        <w:rPr>
          <w:rFonts w:ascii="Times New Roman" w:hAnsi="Times New Roman" w:cs="Times New Roman"/>
          <w:i/>
          <w:sz w:val="28"/>
          <w:szCs w:val="28"/>
          <w:lang w:val="kk-KZ"/>
        </w:rPr>
        <w:t>Жасанды интеллект</w:t>
      </w:r>
      <w:r w:rsidRPr="00E2286D">
        <w:rPr>
          <w:rFonts w:ascii="Times New Roman" w:hAnsi="Times New Roman" w:cs="Times New Roman"/>
          <w:sz w:val="28"/>
          <w:szCs w:val="28"/>
          <w:lang w:val="kk-KZ"/>
        </w:rPr>
        <w:t xml:space="preserve"> дегеніміз-адамның дағдыларын имитациялайтын есептеу жүйесі</w:t>
      </w:r>
      <w:r w:rsidR="002F732D">
        <w:rPr>
          <w:rFonts w:ascii="Times New Roman" w:hAnsi="Times New Roman" w:cs="Times New Roman"/>
          <w:sz w:val="28"/>
          <w:szCs w:val="28"/>
          <w:lang w:val="kk-KZ"/>
        </w:rPr>
        <w:t>н, адам миының деңгейінде және з</w:t>
      </w:r>
      <w:r w:rsidRPr="00E2286D">
        <w:rPr>
          <w:rFonts w:ascii="Times New Roman" w:hAnsi="Times New Roman" w:cs="Times New Roman"/>
          <w:sz w:val="28"/>
          <w:szCs w:val="28"/>
          <w:lang w:val="kk-KZ"/>
        </w:rPr>
        <w:t xml:space="preserve">аңдары бойынша ақпаратты өңдейтін жүйені құру нмаксимум). </w:t>
      </w:r>
      <w:r w:rsidRPr="0044358F">
        <w:rPr>
          <w:rFonts w:ascii="Times New Roman" w:hAnsi="Times New Roman" w:cs="Times New Roman"/>
          <w:i/>
          <w:sz w:val="28"/>
          <w:szCs w:val="28"/>
          <w:lang w:val="kk-KZ"/>
        </w:rPr>
        <w:t>Интеллектуалды жүйе (</w:t>
      </w:r>
      <w:r w:rsidR="0044358F">
        <w:rPr>
          <w:rFonts w:ascii="Times New Roman" w:hAnsi="Times New Roman" w:cs="Times New Roman"/>
          <w:i/>
          <w:sz w:val="28"/>
          <w:szCs w:val="28"/>
          <w:lang w:val="kk-KZ"/>
        </w:rPr>
        <w:t>И</w:t>
      </w:r>
      <w:r w:rsidRPr="0044358F">
        <w:rPr>
          <w:rFonts w:ascii="Times New Roman" w:hAnsi="Times New Roman" w:cs="Times New Roman"/>
          <w:i/>
          <w:sz w:val="28"/>
          <w:szCs w:val="28"/>
          <w:lang w:val="kk-KZ"/>
        </w:rPr>
        <w:t>Ж)</w:t>
      </w:r>
      <w:r w:rsidRPr="00E2286D">
        <w:rPr>
          <w:rFonts w:ascii="Times New Roman" w:hAnsi="Times New Roman" w:cs="Times New Roman"/>
          <w:sz w:val="28"/>
          <w:szCs w:val="28"/>
          <w:lang w:val="kk-KZ"/>
        </w:rPr>
        <w:t xml:space="preserve"> — дәстүрлі түрде шығармашылық деп саналатын мәселелерді шешуге қабілетті тех</w:t>
      </w:r>
      <w:r w:rsidR="0044358F">
        <w:rPr>
          <w:rFonts w:ascii="Times New Roman" w:hAnsi="Times New Roman" w:cs="Times New Roman"/>
          <w:sz w:val="28"/>
          <w:szCs w:val="28"/>
          <w:lang w:val="kk-KZ"/>
        </w:rPr>
        <w:t xml:space="preserve">никалық және бағдарламалық жүйе, </w:t>
      </w:r>
      <w:r w:rsidRPr="00E2286D">
        <w:rPr>
          <w:rFonts w:ascii="Times New Roman" w:hAnsi="Times New Roman" w:cs="Times New Roman"/>
          <w:sz w:val="28"/>
          <w:szCs w:val="28"/>
          <w:lang w:val="kk-KZ"/>
        </w:rPr>
        <w:t xml:space="preserve">ақпараттық жүйелердің компьютерлік нұсқасы. </w:t>
      </w:r>
      <w:r w:rsidR="0044358F">
        <w:rPr>
          <w:rFonts w:ascii="Times New Roman" w:hAnsi="Times New Roman" w:cs="Times New Roman"/>
          <w:sz w:val="28"/>
          <w:szCs w:val="28"/>
          <w:lang w:val="kk-KZ"/>
        </w:rPr>
        <w:t>И</w:t>
      </w:r>
      <w:r w:rsidRPr="0037414A">
        <w:rPr>
          <w:rFonts w:ascii="Times New Roman" w:hAnsi="Times New Roman" w:cs="Times New Roman"/>
          <w:sz w:val="28"/>
          <w:szCs w:val="28"/>
          <w:lang w:val="kk-KZ"/>
        </w:rPr>
        <w:t xml:space="preserve">Ж келесі ұғымдармен жұмыс істейді. </w:t>
      </w:r>
      <w:r w:rsidRPr="0044358F">
        <w:rPr>
          <w:rFonts w:ascii="Times New Roman" w:hAnsi="Times New Roman" w:cs="Times New Roman"/>
          <w:i/>
          <w:sz w:val="28"/>
          <w:szCs w:val="28"/>
          <w:lang w:val="kk-KZ"/>
        </w:rPr>
        <w:t>Деректер</w:t>
      </w:r>
      <w:r w:rsidR="0044358F">
        <w:rPr>
          <w:rFonts w:ascii="Times New Roman" w:hAnsi="Times New Roman" w:cs="Times New Roman"/>
          <w:sz w:val="28"/>
          <w:szCs w:val="28"/>
          <w:lang w:val="kk-KZ"/>
        </w:rPr>
        <w:t xml:space="preserve"> </w:t>
      </w:r>
      <w:r w:rsidRPr="0037414A">
        <w:rPr>
          <w:rFonts w:ascii="Times New Roman" w:hAnsi="Times New Roman" w:cs="Times New Roman"/>
          <w:sz w:val="28"/>
          <w:szCs w:val="28"/>
          <w:lang w:val="kk-KZ"/>
        </w:rPr>
        <w:t>-</w:t>
      </w:r>
      <w:r w:rsidR="0044358F">
        <w:rPr>
          <w:rFonts w:ascii="Times New Roman" w:hAnsi="Times New Roman" w:cs="Times New Roman"/>
          <w:sz w:val="28"/>
          <w:szCs w:val="28"/>
          <w:lang w:val="kk-KZ"/>
        </w:rPr>
        <w:t xml:space="preserve"> </w:t>
      </w:r>
      <w:r w:rsidRPr="0037414A">
        <w:rPr>
          <w:rFonts w:ascii="Times New Roman" w:hAnsi="Times New Roman" w:cs="Times New Roman"/>
          <w:sz w:val="28"/>
          <w:szCs w:val="28"/>
          <w:lang w:val="kk-KZ"/>
        </w:rPr>
        <w:t xml:space="preserve">объективті мәліметтер жиынтығы. </w:t>
      </w:r>
      <w:r w:rsidRPr="0044358F">
        <w:rPr>
          <w:rFonts w:ascii="Times New Roman" w:hAnsi="Times New Roman" w:cs="Times New Roman"/>
          <w:i/>
          <w:sz w:val="28"/>
          <w:szCs w:val="28"/>
          <w:lang w:val="kk-KZ"/>
        </w:rPr>
        <w:t>Ақпарат</w:t>
      </w:r>
      <w:r w:rsidR="0044358F">
        <w:rPr>
          <w:rFonts w:ascii="Times New Roman" w:hAnsi="Times New Roman" w:cs="Times New Roman"/>
          <w:sz w:val="28"/>
          <w:szCs w:val="28"/>
          <w:lang w:val="kk-KZ"/>
        </w:rPr>
        <w:t xml:space="preserve"> </w:t>
      </w:r>
      <w:r w:rsidRPr="0037414A">
        <w:rPr>
          <w:rFonts w:ascii="Times New Roman" w:hAnsi="Times New Roman" w:cs="Times New Roman"/>
          <w:sz w:val="28"/>
          <w:szCs w:val="28"/>
          <w:lang w:val="kk-KZ"/>
        </w:rPr>
        <w:t>-</w:t>
      </w:r>
      <w:r w:rsidR="0044358F">
        <w:rPr>
          <w:rFonts w:ascii="Times New Roman" w:hAnsi="Times New Roman" w:cs="Times New Roman"/>
          <w:sz w:val="28"/>
          <w:szCs w:val="28"/>
          <w:lang w:val="kk-KZ"/>
        </w:rPr>
        <w:t xml:space="preserve"> </w:t>
      </w:r>
      <w:r w:rsidRPr="0037414A">
        <w:rPr>
          <w:rFonts w:ascii="Times New Roman" w:hAnsi="Times New Roman" w:cs="Times New Roman"/>
          <w:sz w:val="28"/>
          <w:szCs w:val="28"/>
          <w:lang w:val="kk-KZ"/>
        </w:rPr>
        <w:t>ақпарат алушыға бұрын белгісіз, оның білімін толықтыратын, ережелерді және тиісті сенімдерді растайтын немесе жоққа шығаратын мәліметтер.</w:t>
      </w:r>
      <w:r w:rsidR="002354CC">
        <w:rPr>
          <w:rFonts w:ascii="Times New Roman" w:hAnsi="Times New Roman" w:cs="Times New Roman"/>
          <w:sz w:val="28"/>
          <w:szCs w:val="28"/>
          <w:lang w:val="kk-KZ"/>
        </w:rPr>
        <w:t xml:space="preserve"> </w:t>
      </w:r>
      <w:r w:rsidR="002354CC" w:rsidRPr="002354CC">
        <w:rPr>
          <w:rStyle w:val="anegp0gi0b9av8jahpyh"/>
          <w:rFonts w:ascii="Times New Roman" w:hAnsi="Times New Roman" w:cs="Times New Roman"/>
          <w:sz w:val="28"/>
          <w:szCs w:val="28"/>
          <w:lang w:val="kk-KZ"/>
        </w:rPr>
        <w:t>Интеллектуалды</w:t>
      </w:r>
      <w:r w:rsidR="002354CC" w:rsidRPr="002354CC">
        <w:rPr>
          <w:rFonts w:ascii="Times New Roman" w:hAnsi="Times New Roman" w:cs="Times New Roman"/>
          <w:sz w:val="28"/>
          <w:szCs w:val="28"/>
          <w:lang w:val="kk-KZ"/>
        </w:rPr>
        <w:t xml:space="preserve"> </w:t>
      </w:r>
      <w:r w:rsidR="002354CC" w:rsidRPr="002354CC">
        <w:rPr>
          <w:rStyle w:val="anegp0gi0b9av8jahpyh"/>
          <w:rFonts w:ascii="Times New Roman" w:hAnsi="Times New Roman" w:cs="Times New Roman"/>
          <w:sz w:val="28"/>
          <w:szCs w:val="28"/>
          <w:lang w:val="kk-KZ"/>
        </w:rPr>
        <w:t>жүйенің</w:t>
      </w:r>
      <w:r w:rsidR="002354CC" w:rsidRPr="002354CC">
        <w:rPr>
          <w:rFonts w:ascii="Times New Roman" w:hAnsi="Times New Roman" w:cs="Times New Roman"/>
          <w:sz w:val="28"/>
          <w:szCs w:val="28"/>
          <w:lang w:val="kk-KZ"/>
        </w:rPr>
        <w:t xml:space="preserve"> </w:t>
      </w:r>
      <w:r w:rsidR="00541E70">
        <w:rPr>
          <w:rFonts w:ascii="Times New Roman" w:hAnsi="Times New Roman" w:cs="Times New Roman"/>
          <w:sz w:val="28"/>
          <w:szCs w:val="28"/>
          <w:lang w:val="kk-KZ"/>
        </w:rPr>
        <w:t xml:space="preserve">жалпы </w:t>
      </w:r>
      <w:r w:rsidR="002354CC">
        <w:rPr>
          <w:rFonts w:ascii="Times New Roman" w:hAnsi="Times New Roman" w:cs="Times New Roman"/>
          <w:sz w:val="28"/>
          <w:szCs w:val="28"/>
          <w:lang w:val="kk-KZ"/>
        </w:rPr>
        <w:t>құрылымы келесі суретте схема түрінде келтірілген (</w:t>
      </w:r>
      <w:r w:rsidR="002354CC" w:rsidRPr="002354CC">
        <w:rPr>
          <w:rStyle w:val="anegp0gi0b9av8jahpyh"/>
          <w:rFonts w:ascii="Times New Roman" w:hAnsi="Times New Roman" w:cs="Times New Roman"/>
          <w:sz w:val="28"/>
          <w:szCs w:val="28"/>
          <w:lang w:val="kk-KZ"/>
        </w:rPr>
        <w:t>Сурет.</w:t>
      </w:r>
      <w:r w:rsidR="002354CC" w:rsidRPr="002354CC">
        <w:rPr>
          <w:rFonts w:ascii="Times New Roman" w:hAnsi="Times New Roman" w:cs="Times New Roman"/>
          <w:sz w:val="28"/>
          <w:szCs w:val="28"/>
          <w:lang w:val="kk-KZ"/>
        </w:rPr>
        <w:t xml:space="preserve"> </w:t>
      </w:r>
      <w:r w:rsidR="002354CC">
        <w:rPr>
          <w:rFonts w:ascii="Times New Roman" w:hAnsi="Times New Roman" w:cs="Times New Roman"/>
          <w:sz w:val="28"/>
          <w:szCs w:val="28"/>
          <w:lang w:val="kk-KZ"/>
        </w:rPr>
        <w:t>2</w:t>
      </w:r>
      <w:r w:rsidR="002354CC" w:rsidRPr="002354CC">
        <w:rPr>
          <w:rStyle w:val="anegp0gi0b9av8jahpyh"/>
          <w:rFonts w:ascii="Times New Roman" w:hAnsi="Times New Roman" w:cs="Times New Roman"/>
          <w:sz w:val="28"/>
          <w:szCs w:val="28"/>
          <w:lang w:val="kk-KZ"/>
        </w:rPr>
        <w:t>.1.</w:t>
      </w:r>
      <w:r w:rsidR="002354CC">
        <w:rPr>
          <w:rStyle w:val="anegp0gi0b9av8jahpyh"/>
          <w:rFonts w:ascii="Times New Roman" w:hAnsi="Times New Roman" w:cs="Times New Roman"/>
          <w:sz w:val="28"/>
          <w:szCs w:val="28"/>
          <w:lang w:val="kk-KZ"/>
        </w:rPr>
        <w:t>). Мұндағы</w:t>
      </w:r>
      <w:r w:rsidR="002354CC" w:rsidRPr="002354CC">
        <w:rPr>
          <w:rFonts w:ascii="Times New Roman" w:hAnsi="Times New Roman" w:cs="Times New Roman"/>
          <w:sz w:val="28"/>
          <w:szCs w:val="28"/>
          <w:lang w:val="kk-KZ"/>
        </w:rPr>
        <w:t xml:space="preserve">: </w:t>
      </w:r>
      <w:r w:rsidR="004C224B">
        <w:rPr>
          <w:rFonts w:ascii="Times New Roman" w:hAnsi="Times New Roman" w:cs="Times New Roman"/>
          <w:sz w:val="28"/>
          <w:szCs w:val="28"/>
          <w:lang w:val="kk-KZ"/>
        </w:rPr>
        <w:t xml:space="preserve">ЛШМ </w:t>
      </w:r>
      <w:r w:rsidR="002354CC" w:rsidRPr="002354CC">
        <w:rPr>
          <w:rStyle w:val="anegp0gi0b9av8jahpyh"/>
          <w:rFonts w:ascii="Times New Roman" w:hAnsi="Times New Roman" w:cs="Times New Roman"/>
          <w:sz w:val="28"/>
          <w:szCs w:val="28"/>
          <w:lang w:val="kk-KZ"/>
        </w:rPr>
        <w:t>-</w:t>
      </w:r>
      <w:r w:rsidR="004C224B">
        <w:rPr>
          <w:rStyle w:val="anegp0gi0b9av8jahpyh"/>
          <w:rFonts w:ascii="Times New Roman" w:hAnsi="Times New Roman" w:cs="Times New Roman"/>
          <w:sz w:val="28"/>
          <w:szCs w:val="28"/>
          <w:lang w:val="kk-KZ"/>
        </w:rPr>
        <w:t xml:space="preserve"> </w:t>
      </w:r>
      <w:r w:rsidR="002354CC" w:rsidRPr="002354CC">
        <w:rPr>
          <w:rStyle w:val="anegp0gi0b9av8jahpyh"/>
          <w:rFonts w:ascii="Times New Roman" w:hAnsi="Times New Roman" w:cs="Times New Roman"/>
          <w:sz w:val="28"/>
          <w:szCs w:val="28"/>
          <w:lang w:val="kk-KZ"/>
        </w:rPr>
        <w:t>логикалық</w:t>
      </w:r>
      <w:r w:rsidR="002354CC" w:rsidRPr="002354CC">
        <w:rPr>
          <w:rFonts w:ascii="Times New Roman" w:hAnsi="Times New Roman" w:cs="Times New Roman"/>
          <w:sz w:val="28"/>
          <w:szCs w:val="28"/>
          <w:lang w:val="kk-KZ"/>
        </w:rPr>
        <w:t xml:space="preserve"> </w:t>
      </w:r>
      <w:r w:rsidR="002354CC" w:rsidRPr="002354CC">
        <w:rPr>
          <w:rStyle w:val="anegp0gi0b9av8jahpyh"/>
          <w:rFonts w:ascii="Times New Roman" w:hAnsi="Times New Roman" w:cs="Times New Roman"/>
          <w:sz w:val="28"/>
          <w:szCs w:val="28"/>
          <w:lang w:val="kk-KZ"/>
        </w:rPr>
        <w:t>Шығыс</w:t>
      </w:r>
      <w:r w:rsidR="002354CC" w:rsidRPr="002354CC">
        <w:rPr>
          <w:rFonts w:ascii="Times New Roman" w:hAnsi="Times New Roman" w:cs="Times New Roman"/>
          <w:sz w:val="28"/>
          <w:szCs w:val="28"/>
          <w:lang w:val="kk-KZ"/>
        </w:rPr>
        <w:t xml:space="preserve"> </w:t>
      </w:r>
      <w:r w:rsidR="002354CC" w:rsidRPr="002354CC">
        <w:rPr>
          <w:rStyle w:val="anegp0gi0b9av8jahpyh"/>
          <w:rFonts w:ascii="Times New Roman" w:hAnsi="Times New Roman" w:cs="Times New Roman"/>
          <w:sz w:val="28"/>
          <w:szCs w:val="28"/>
          <w:lang w:val="kk-KZ"/>
        </w:rPr>
        <w:t>машинасы;</w:t>
      </w:r>
      <w:r w:rsidR="002354CC" w:rsidRPr="002354CC">
        <w:rPr>
          <w:rFonts w:ascii="Times New Roman" w:hAnsi="Times New Roman" w:cs="Times New Roman"/>
          <w:sz w:val="28"/>
          <w:szCs w:val="28"/>
          <w:lang w:val="kk-KZ"/>
        </w:rPr>
        <w:t xml:space="preserve"> </w:t>
      </w:r>
      <w:r w:rsidR="004C224B">
        <w:rPr>
          <w:rFonts w:ascii="Times New Roman" w:hAnsi="Times New Roman" w:cs="Times New Roman"/>
          <w:sz w:val="28"/>
          <w:szCs w:val="28"/>
          <w:lang w:val="kk-KZ"/>
        </w:rPr>
        <w:t>М</w:t>
      </w:r>
      <w:r w:rsidR="002354CC" w:rsidRPr="002354CC">
        <w:rPr>
          <w:rStyle w:val="anegp0gi0b9av8jahpyh"/>
          <w:rFonts w:ascii="Times New Roman" w:hAnsi="Times New Roman" w:cs="Times New Roman"/>
          <w:sz w:val="28"/>
          <w:szCs w:val="28"/>
          <w:lang w:val="kk-KZ"/>
        </w:rPr>
        <w:t>Б-</w:t>
      </w:r>
      <w:r w:rsidR="002354CC" w:rsidRPr="002354CC">
        <w:rPr>
          <w:rFonts w:ascii="Times New Roman" w:hAnsi="Times New Roman" w:cs="Times New Roman"/>
          <w:sz w:val="28"/>
          <w:szCs w:val="28"/>
          <w:lang w:val="kk-KZ"/>
        </w:rPr>
        <w:t xml:space="preserve">мәліметтер </w:t>
      </w:r>
      <w:r w:rsidR="002354CC" w:rsidRPr="002354CC">
        <w:rPr>
          <w:rStyle w:val="anegp0gi0b9av8jahpyh"/>
          <w:rFonts w:ascii="Times New Roman" w:hAnsi="Times New Roman" w:cs="Times New Roman"/>
          <w:sz w:val="28"/>
          <w:szCs w:val="28"/>
          <w:lang w:val="kk-KZ"/>
        </w:rPr>
        <w:t>базасы;</w:t>
      </w:r>
      <w:r w:rsidR="002354CC" w:rsidRPr="002354CC">
        <w:rPr>
          <w:rFonts w:ascii="Times New Roman" w:hAnsi="Times New Roman" w:cs="Times New Roman"/>
          <w:sz w:val="28"/>
          <w:szCs w:val="28"/>
          <w:lang w:val="kk-KZ"/>
        </w:rPr>
        <w:t xml:space="preserve"> </w:t>
      </w:r>
      <w:r w:rsidR="004C224B">
        <w:rPr>
          <w:rFonts w:ascii="Times New Roman" w:hAnsi="Times New Roman" w:cs="Times New Roman"/>
          <w:sz w:val="28"/>
          <w:szCs w:val="28"/>
          <w:lang w:val="kk-KZ"/>
        </w:rPr>
        <w:t xml:space="preserve">ЕБ </w:t>
      </w:r>
      <w:r w:rsidR="002354CC" w:rsidRPr="002354CC">
        <w:rPr>
          <w:rStyle w:val="anegp0gi0b9av8jahpyh"/>
          <w:rFonts w:ascii="Times New Roman" w:hAnsi="Times New Roman" w:cs="Times New Roman"/>
          <w:sz w:val="28"/>
          <w:szCs w:val="28"/>
          <w:lang w:val="kk-KZ"/>
        </w:rPr>
        <w:t>-ережелер</w:t>
      </w:r>
      <w:r w:rsidR="002354CC" w:rsidRPr="002354CC">
        <w:rPr>
          <w:rFonts w:ascii="Times New Roman" w:hAnsi="Times New Roman" w:cs="Times New Roman"/>
          <w:sz w:val="28"/>
          <w:szCs w:val="28"/>
          <w:lang w:val="kk-KZ"/>
        </w:rPr>
        <w:t xml:space="preserve"> </w:t>
      </w:r>
      <w:r w:rsidR="002354CC" w:rsidRPr="002354CC">
        <w:rPr>
          <w:rStyle w:val="anegp0gi0b9av8jahpyh"/>
          <w:rFonts w:ascii="Times New Roman" w:hAnsi="Times New Roman" w:cs="Times New Roman"/>
          <w:sz w:val="28"/>
          <w:szCs w:val="28"/>
          <w:lang w:val="kk-KZ"/>
        </w:rPr>
        <w:t>базасы</w:t>
      </w:r>
    </w:p>
    <w:p w:rsidR="009950D1" w:rsidRDefault="009950D1" w:rsidP="00BC358C">
      <w:pPr>
        <w:spacing w:after="100" w:afterAutospacing="1" w:line="240" w:lineRule="auto"/>
        <w:ind w:hanging="142"/>
        <w:jc w:val="both"/>
        <w:rPr>
          <w:rFonts w:ascii="Times New Roman" w:hAnsi="Times New Roman" w:cs="Times New Roman"/>
          <w:noProof/>
          <w:sz w:val="28"/>
          <w:szCs w:val="28"/>
          <w:lang w:val="kk-KZ" w:eastAsia="kk-KZ"/>
        </w:rPr>
      </w:pPr>
    </w:p>
    <w:p w:rsidR="004C224B" w:rsidRDefault="004C224B" w:rsidP="006A07CC">
      <w:pPr>
        <w:spacing w:after="100" w:afterAutospacing="1" w:line="240" w:lineRule="auto"/>
        <w:ind w:hanging="142"/>
        <w:jc w:val="both"/>
        <w:rPr>
          <w:rFonts w:ascii="Times New Roman" w:hAnsi="Times New Roman" w:cs="Times New Roman"/>
          <w:sz w:val="28"/>
          <w:szCs w:val="28"/>
          <w:lang w:val="kk-KZ"/>
        </w:rPr>
      </w:pPr>
      <w:r>
        <w:rPr>
          <w:rFonts w:ascii="Times New Roman" w:hAnsi="Times New Roman" w:cs="Times New Roman"/>
          <w:noProof/>
          <w:sz w:val="28"/>
          <w:szCs w:val="28"/>
          <w:lang w:val="kk-KZ" w:eastAsia="kk-KZ"/>
        </w:rPr>
        <w:lastRenderedPageBreak/>
        <w:drawing>
          <wp:inline distT="0" distB="0" distL="0" distR="0">
            <wp:extent cx="5838825" cy="4095750"/>
            <wp:effectExtent l="0" t="0" r="9525" b="0"/>
            <wp:docPr id="1129528358" name="Рисунок 112952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4095750"/>
                    </a:xfrm>
                    <a:prstGeom prst="rect">
                      <a:avLst/>
                    </a:prstGeom>
                    <a:noFill/>
                    <a:ln>
                      <a:noFill/>
                    </a:ln>
                  </pic:spPr>
                </pic:pic>
              </a:graphicData>
            </a:graphic>
          </wp:inline>
        </w:drawing>
      </w:r>
    </w:p>
    <w:p w:rsidR="009950D1" w:rsidRDefault="002354CC" w:rsidP="002354CC">
      <w:pPr>
        <w:spacing w:after="100" w:afterAutospacing="1" w:line="240" w:lineRule="auto"/>
        <w:ind w:hanging="142"/>
        <w:jc w:val="center"/>
        <w:rPr>
          <w:rStyle w:val="anegp0gi0b9av8jahpyh"/>
          <w:rFonts w:ascii="Times New Roman" w:hAnsi="Times New Roman" w:cs="Times New Roman"/>
          <w:sz w:val="28"/>
          <w:szCs w:val="28"/>
          <w:lang w:val="kk-KZ"/>
        </w:rPr>
      </w:pPr>
      <w:r w:rsidRPr="002354CC">
        <w:rPr>
          <w:rStyle w:val="anegp0gi0b9av8jahpyh"/>
          <w:rFonts w:ascii="Times New Roman" w:hAnsi="Times New Roman" w:cs="Times New Roman"/>
          <w:sz w:val="28"/>
          <w:szCs w:val="28"/>
          <w:lang w:val="kk-KZ"/>
        </w:rPr>
        <w:t>Сурет.</w:t>
      </w:r>
      <w:r w:rsidRPr="002354CC">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2354CC">
        <w:rPr>
          <w:rStyle w:val="anegp0gi0b9av8jahpyh"/>
          <w:rFonts w:ascii="Times New Roman" w:hAnsi="Times New Roman" w:cs="Times New Roman"/>
          <w:sz w:val="28"/>
          <w:szCs w:val="28"/>
          <w:lang w:val="kk-KZ"/>
        </w:rPr>
        <w:t>.1.</w:t>
      </w:r>
      <w:r w:rsidRPr="002354CC">
        <w:rPr>
          <w:rFonts w:ascii="Times New Roman" w:hAnsi="Times New Roman" w:cs="Times New Roman"/>
          <w:sz w:val="28"/>
          <w:szCs w:val="28"/>
          <w:lang w:val="kk-KZ"/>
        </w:rPr>
        <w:t xml:space="preserve"> </w:t>
      </w:r>
      <w:r w:rsidRPr="002354CC">
        <w:rPr>
          <w:rStyle w:val="anegp0gi0b9av8jahpyh"/>
          <w:rFonts w:ascii="Times New Roman" w:hAnsi="Times New Roman" w:cs="Times New Roman"/>
          <w:sz w:val="28"/>
          <w:szCs w:val="28"/>
          <w:lang w:val="kk-KZ"/>
        </w:rPr>
        <w:t>Интеллектуалды</w:t>
      </w:r>
      <w:r w:rsidRPr="002354CC">
        <w:rPr>
          <w:rFonts w:ascii="Times New Roman" w:hAnsi="Times New Roman" w:cs="Times New Roman"/>
          <w:sz w:val="28"/>
          <w:szCs w:val="28"/>
          <w:lang w:val="kk-KZ"/>
        </w:rPr>
        <w:t xml:space="preserve"> </w:t>
      </w:r>
      <w:r w:rsidRPr="002354CC">
        <w:rPr>
          <w:rStyle w:val="anegp0gi0b9av8jahpyh"/>
          <w:rFonts w:ascii="Times New Roman" w:hAnsi="Times New Roman" w:cs="Times New Roman"/>
          <w:sz w:val="28"/>
          <w:szCs w:val="28"/>
          <w:lang w:val="kk-KZ"/>
        </w:rPr>
        <w:t>жүйенің</w:t>
      </w:r>
      <w:r w:rsidRPr="002354CC">
        <w:rPr>
          <w:rFonts w:ascii="Times New Roman" w:hAnsi="Times New Roman" w:cs="Times New Roman"/>
          <w:sz w:val="28"/>
          <w:szCs w:val="28"/>
          <w:lang w:val="kk-KZ"/>
        </w:rPr>
        <w:t xml:space="preserve"> </w:t>
      </w:r>
      <w:r w:rsidR="00541E70">
        <w:rPr>
          <w:rFonts w:ascii="Times New Roman" w:hAnsi="Times New Roman" w:cs="Times New Roman"/>
          <w:sz w:val="28"/>
          <w:szCs w:val="28"/>
          <w:lang w:val="kk-KZ"/>
        </w:rPr>
        <w:t>жалпы құрылымы</w:t>
      </w:r>
    </w:p>
    <w:p w:rsidR="00E2286D" w:rsidRPr="00541E70" w:rsidRDefault="004C53B7" w:rsidP="00541E70">
      <w:pPr>
        <w:spacing w:after="0" w:line="240" w:lineRule="auto"/>
        <w:ind w:firstLine="709"/>
        <w:jc w:val="both"/>
        <w:rPr>
          <w:rStyle w:val="anegp0gi0b9av8jahpyh"/>
          <w:rFonts w:ascii="Times New Roman" w:hAnsi="Times New Roman" w:cs="Times New Roman"/>
          <w:sz w:val="28"/>
          <w:szCs w:val="28"/>
          <w:lang w:val="kk-KZ"/>
        </w:rPr>
      </w:pPr>
      <w:r w:rsidRPr="0044358F">
        <w:rPr>
          <w:rStyle w:val="anegp0gi0b9av8jahpyh"/>
          <w:rFonts w:ascii="Times New Roman" w:hAnsi="Times New Roman" w:cs="Times New Roman"/>
          <w:i/>
          <w:sz w:val="28"/>
          <w:szCs w:val="28"/>
          <w:lang w:val="kk-KZ"/>
        </w:rPr>
        <w:t>Білім</w:t>
      </w:r>
      <w:r w:rsidR="0044358F">
        <w:rPr>
          <w:rStyle w:val="anegp0gi0b9av8jahpyh"/>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w:t>
      </w:r>
      <w:r w:rsidR="0044358F">
        <w:rPr>
          <w:rStyle w:val="anegp0gi0b9av8jahpyh"/>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бұл</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қойылған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міндет</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шешілетін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фактілердің,</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заңдылықтардың</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және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эвристикалық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ережелердің</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жиынтығы.</w:t>
      </w:r>
      <w:r w:rsidRPr="00541E70">
        <w:rPr>
          <w:rFonts w:ascii="Times New Roman" w:hAnsi="Times New Roman" w:cs="Times New Roman"/>
          <w:sz w:val="28"/>
          <w:szCs w:val="28"/>
          <w:lang w:val="kk-KZ"/>
        </w:rPr>
        <w:t xml:space="preserve"> Кез-</w:t>
      </w:r>
      <w:r w:rsidRPr="00541E70">
        <w:rPr>
          <w:rStyle w:val="anegp0gi0b9av8jahpyh"/>
          <w:rFonts w:ascii="Times New Roman" w:hAnsi="Times New Roman" w:cs="Times New Roman"/>
          <w:sz w:val="28"/>
          <w:szCs w:val="28"/>
          <w:lang w:val="kk-KZ"/>
        </w:rPr>
        <w:t>келген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жүйе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үшін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жобалау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және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пайдалану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процестері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бөлінеді.</w:t>
      </w:r>
      <w:r w:rsidRPr="00541E70">
        <w:rPr>
          <w:rFonts w:ascii="Times New Roman" w:hAnsi="Times New Roman" w:cs="Times New Roman"/>
          <w:sz w:val="28"/>
          <w:szCs w:val="28"/>
          <w:lang w:val="kk-KZ"/>
        </w:rPr>
        <w:t xml:space="preserve"> Мақсаты бойынша </w:t>
      </w:r>
      <w:r w:rsidRPr="00541E70">
        <w:rPr>
          <w:rStyle w:val="anegp0gi0b9av8jahpyh"/>
          <w:rFonts w:ascii="Times New Roman" w:hAnsi="Times New Roman" w:cs="Times New Roman"/>
          <w:sz w:val="28"/>
          <w:szCs w:val="28"/>
          <w:lang w:val="kk-KZ"/>
        </w:rPr>
        <w:t>жобалау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процесі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интеллектуалды</w:t>
      </w:r>
      <w:r w:rsidRPr="00541E70">
        <w:rPr>
          <w:rFonts w:ascii="Times New Roman" w:hAnsi="Times New Roman" w:cs="Times New Roman"/>
          <w:sz w:val="28"/>
          <w:szCs w:val="28"/>
          <w:lang w:val="kk-KZ"/>
        </w:rPr>
        <w:t xml:space="preserve"> болып </w:t>
      </w:r>
      <w:r w:rsidRPr="00541E70">
        <w:rPr>
          <w:rStyle w:val="anegp0gi0b9av8jahpyh"/>
          <w:rFonts w:ascii="Times New Roman" w:hAnsi="Times New Roman" w:cs="Times New Roman"/>
          <w:sz w:val="28"/>
          <w:szCs w:val="28"/>
          <w:lang w:val="kk-KZ"/>
        </w:rPr>
        <w:t>табылады</w:t>
      </w:r>
      <w:r w:rsidRPr="00541E70">
        <w:rPr>
          <w:rFonts w:ascii="Times New Roman" w:hAnsi="Times New Roman" w:cs="Times New Roman"/>
          <w:sz w:val="28"/>
          <w:szCs w:val="28"/>
          <w:lang w:val="kk-KZ"/>
        </w:rPr>
        <w:t xml:space="preserve"> және </w:t>
      </w:r>
      <w:r w:rsidRPr="00541E70">
        <w:rPr>
          <w:rStyle w:val="anegp0gi0b9av8jahpyh"/>
          <w:rFonts w:ascii="Times New Roman" w:hAnsi="Times New Roman" w:cs="Times New Roman"/>
          <w:sz w:val="28"/>
          <w:szCs w:val="28"/>
          <w:lang w:val="kk-KZ"/>
        </w:rPr>
        <w:t>мақсатты,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технологияны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және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құралдарды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қалыптастыруды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қамтиды.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Жобалауда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көптеген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қолмен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жасалатын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операциялар</w:t>
      </w:r>
      <w:r w:rsidRPr="00541E70">
        <w:rPr>
          <w:rFonts w:ascii="Times New Roman" w:hAnsi="Times New Roman" w:cs="Times New Roman"/>
          <w:sz w:val="28"/>
          <w:szCs w:val="28"/>
          <w:lang w:val="kk-KZ"/>
        </w:rPr>
        <w:t xml:space="preserve"> бар</w:t>
      </w:r>
      <w:r w:rsidRPr="00541E70">
        <w:rPr>
          <w:rStyle w:val="anegp0gi0b9av8jahpyh"/>
          <w:rFonts w:ascii="Times New Roman" w:hAnsi="Times New Roman" w:cs="Times New Roman"/>
          <w:sz w:val="28"/>
          <w:szCs w:val="28"/>
          <w:lang w:val="kk-KZ"/>
        </w:rPr>
        <w:t>,</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дегенмен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соңғы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уақытта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автоматтандырылған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дизайн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жүйелері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көбірек</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қолданылуда.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Интеллектуалды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жүйелер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туралы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айтқанда,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олар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жүйені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пайдалану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процесінде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көрінетін</w:t>
      </w:r>
      <w:r w:rsidRPr="00541E70">
        <w:rPr>
          <w:rFonts w:ascii="Times New Roman" w:hAnsi="Times New Roman" w:cs="Times New Roman"/>
          <w:sz w:val="28"/>
          <w:szCs w:val="28"/>
          <w:lang w:val="kk-KZ"/>
        </w:rPr>
        <w:t xml:space="preserve"> интеллектуалды білдіреді</w:t>
      </w:r>
      <w:r w:rsidRPr="00541E70">
        <w:rPr>
          <w:rStyle w:val="anegp0gi0b9av8jahpyh"/>
          <w:rFonts w:ascii="Times New Roman" w:hAnsi="Times New Roman" w:cs="Times New Roman"/>
          <w:sz w:val="28"/>
          <w:szCs w:val="28"/>
          <w:lang w:val="kk-KZ"/>
        </w:rPr>
        <w:t>.</w:t>
      </w:r>
      <w:r w:rsidRPr="00541E70">
        <w:rPr>
          <w:rFonts w:ascii="Times New Roman" w:hAnsi="Times New Roman" w:cs="Times New Roman"/>
          <w:sz w:val="28"/>
          <w:szCs w:val="28"/>
          <w:lang w:val="kk-KZ"/>
        </w:rPr>
        <w:t xml:space="preserve"> </w:t>
      </w:r>
      <w:r w:rsidR="0044358F">
        <w:rPr>
          <w:rFonts w:ascii="Times New Roman" w:hAnsi="Times New Roman" w:cs="Times New Roman"/>
          <w:sz w:val="28"/>
          <w:szCs w:val="28"/>
          <w:lang w:val="kk-KZ"/>
        </w:rPr>
        <w:t>И</w:t>
      </w:r>
      <w:r w:rsidR="0044358F" w:rsidRPr="00541E70">
        <w:rPr>
          <w:rStyle w:val="anegp0gi0b9av8jahpyh"/>
          <w:rFonts w:ascii="Times New Roman" w:hAnsi="Times New Roman" w:cs="Times New Roman"/>
          <w:sz w:val="28"/>
          <w:szCs w:val="28"/>
          <w:lang w:val="kk-KZ"/>
        </w:rPr>
        <w:t>нтеллектуалды</w:t>
      </w:r>
      <w:r w:rsidR="0044358F" w:rsidRPr="00541E70">
        <w:rPr>
          <w:rFonts w:ascii="Times New Roman" w:hAnsi="Times New Roman" w:cs="Times New Roman"/>
          <w:sz w:val="28"/>
          <w:szCs w:val="28"/>
          <w:lang w:val="kk-KZ"/>
        </w:rPr>
        <w:t xml:space="preserve"> </w:t>
      </w:r>
      <w:r w:rsidR="0044358F" w:rsidRPr="00541E70">
        <w:rPr>
          <w:rStyle w:val="anegp0gi0b9av8jahpyh"/>
          <w:rFonts w:ascii="Times New Roman" w:hAnsi="Times New Roman" w:cs="Times New Roman"/>
          <w:sz w:val="28"/>
          <w:szCs w:val="28"/>
          <w:lang w:val="kk-KZ"/>
        </w:rPr>
        <w:t>жүйелер</w:t>
      </w:r>
      <w:r w:rsidR="0044358F">
        <w:rPr>
          <w:rStyle w:val="anegp0gi0b9av8jahpyh"/>
          <w:rFonts w:ascii="Times New Roman" w:hAnsi="Times New Roman" w:cs="Times New Roman"/>
          <w:sz w:val="28"/>
          <w:szCs w:val="28"/>
          <w:lang w:val="kk-KZ"/>
        </w:rPr>
        <w:t>дің</w:t>
      </w:r>
      <w:r w:rsidR="0044358F" w:rsidRPr="00541E70">
        <w:rPr>
          <w:rStyle w:val="anegp0gi0b9av8jahpyh"/>
          <w:rFonts w:ascii="Times New Roman" w:hAnsi="Times New Roman" w:cs="Times New Roman"/>
          <w:sz w:val="28"/>
          <w:szCs w:val="28"/>
          <w:lang w:val="kk-KZ"/>
        </w:rPr>
        <w:t xml:space="preserve"> </w:t>
      </w:r>
      <w:r w:rsidR="0044358F">
        <w:rPr>
          <w:rStyle w:val="anegp0gi0b9av8jahpyh"/>
          <w:rFonts w:ascii="Times New Roman" w:hAnsi="Times New Roman" w:cs="Times New Roman"/>
          <w:sz w:val="28"/>
          <w:szCs w:val="28"/>
          <w:lang w:val="kk-KZ"/>
        </w:rPr>
        <w:t>ж</w:t>
      </w:r>
      <w:r w:rsidRPr="00541E70">
        <w:rPr>
          <w:rStyle w:val="anegp0gi0b9av8jahpyh"/>
          <w:rFonts w:ascii="Times New Roman" w:hAnsi="Times New Roman" w:cs="Times New Roman"/>
          <w:sz w:val="28"/>
          <w:szCs w:val="28"/>
          <w:lang w:val="kk-KZ"/>
        </w:rPr>
        <w:t>алпы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схемасы</w:t>
      </w:r>
      <w:r w:rsidRPr="00541E70">
        <w:rPr>
          <w:rFonts w:ascii="Times New Roman" w:hAnsi="Times New Roman" w:cs="Times New Roman"/>
          <w:sz w:val="28"/>
          <w:szCs w:val="28"/>
          <w:lang w:val="kk-KZ"/>
        </w:rPr>
        <w:t xml:space="preserve"> </w:t>
      </w:r>
      <w:r w:rsidR="0044358F">
        <w:rPr>
          <w:rFonts w:ascii="Times New Roman" w:hAnsi="Times New Roman" w:cs="Times New Roman"/>
          <w:sz w:val="28"/>
          <w:szCs w:val="28"/>
          <w:lang w:val="kk-KZ"/>
        </w:rPr>
        <w:t>Сурет 2</w:t>
      </w:r>
      <w:r w:rsidR="0044358F" w:rsidRPr="00541E70">
        <w:rPr>
          <w:rStyle w:val="anegp0gi0b9av8jahpyh"/>
          <w:rFonts w:ascii="Times New Roman" w:hAnsi="Times New Roman" w:cs="Times New Roman"/>
          <w:sz w:val="28"/>
          <w:szCs w:val="28"/>
          <w:lang w:val="kk-KZ"/>
        </w:rPr>
        <w:t>.1.</w:t>
      </w:r>
      <w:r w:rsidR="0044358F">
        <w:rPr>
          <w:rStyle w:val="anegp0gi0b9av8jahpyh"/>
          <w:rFonts w:ascii="Times New Roman" w:hAnsi="Times New Roman" w:cs="Times New Roman"/>
          <w:sz w:val="28"/>
          <w:szCs w:val="28"/>
          <w:lang w:val="kk-KZ"/>
        </w:rPr>
        <w:t>-де</w:t>
      </w:r>
      <w:r w:rsidR="0044358F">
        <w:rPr>
          <w:rFonts w:ascii="Times New Roman" w:hAnsi="Times New Roman" w:cs="Times New Roman"/>
          <w:sz w:val="28"/>
          <w:szCs w:val="28"/>
          <w:lang w:val="kk-KZ"/>
        </w:rPr>
        <w:t xml:space="preserve"> </w:t>
      </w:r>
      <w:r w:rsidRPr="00541E70">
        <w:rPr>
          <w:rFonts w:ascii="Times New Roman" w:hAnsi="Times New Roman" w:cs="Times New Roman"/>
          <w:sz w:val="28"/>
          <w:szCs w:val="28"/>
          <w:lang w:val="kk-KZ"/>
        </w:rPr>
        <w:t xml:space="preserve"> көрсетілген</w:t>
      </w:r>
      <w:r w:rsidRPr="00541E70">
        <w:rPr>
          <w:rStyle w:val="anegp0gi0b9av8jahpyh"/>
          <w:rFonts w:ascii="Times New Roman" w:hAnsi="Times New Roman" w:cs="Times New Roman"/>
          <w:sz w:val="28"/>
          <w:szCs w:val="28"/>
          <w:lang w:val="kk-KZ"/>
        </w:rPr>
        <w:t>.</w:t>
      </w:r>
      <w:r w:rsidRPr="00541E70">
        <w:rPr>
          <w:rFonts w:ascii="Times New Roman" w:hAnsi="Times New Roman" w:cs="Times New Roman"/>
          <w:sz w:val="28"/>
          <w:szCs w:val="28"/>
          <w:lang w:val="kk-KZ"/>
        </w:rPr>
        <w:t xml:space="preserve"> Пайдаланушы </w:t>
      </w:r>
      <w:r w:rsidRPr="00541E70">
        <w:rPr>
          <w:rStyle w:val="anegp0gi0b9av8jahpyh"/>
          <w:rFonts w:ascii="Times New Roman" w:hAnsi="Times New Roman" w:cs="Times New Roman"/>
          <w:sz w:val="28"/>
          <w:szCs w:val="28"/>
          <w:lang w:val="kk-KZ"/>
        </w:rPr>
        <w:t>интерфейсі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блогы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компьютерді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пайдаланушымен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байланыстыруға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арналған</w:t>
      </w:r>
      <w:r w:rsidRPr="00541E70">
        <w:rPr>
          <w:rFonts w:ascii="Times New Roman" w:hAnsi="Times New Roman" w:cs="Times New Roman"/>
          <w:sz w:val="28"/>
          <w:szCs w:val="28"/>
          <w:lang w:val="kk-KZ"/>
        </w:rPr>
        <w:t xml:space="preserve">, ол </w:t>
      </w:r>
      <w:r w:rsidRPr="00541E70">
        <w:rPr>
          <w:rStyle w:val="anegp0gi0b9av8jahpyh"/>
          <w:rFonts w:ascii="Times New Roman" w:hAnsi="Times New Roman" w:cs="Times New Roman"/>
          <w:sz w:val="28"/>
          <w:szCs w:val="28"/>
          <w:lang w:val="kk-KZ"/>
        </w:rPr>
        <w:t>үшін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"сөйлесу"</w:t>
      </w:r>
      <w:r w:rsidRPr="00541E70">
        <w:rPr>
          <w:rFonts w:ascii="Times New Roman" w:hAnsi="Times New Roman" w:cs="Times New Roman"/>
          <w:sz w:val="28"/>
          <w:szCs w:val="28"/>
          <w:lang w:val="kk-KZ"/>
        </w:rPr>
        <w:t xml:space="preserve"> тілі </w:t>
      </w:r>
      <w:r w:rsidRPr="00541E70">
        <w:rPr>
          <w:rStyle w:val="anegp0gi0b9av8jahpyh"/>
          <w:rFonts w:ascii="Times New Roman" w:hAnsi="Times New Roman" w:cs="Times New Roman"/>
          <w:sz w:val="28"/>
          <w:szCs w:val="28"/>
          <w:lang w:val="kk-KZ"/>
        </w:rPr>
        <w:t>табиғи</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тіл</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немесе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оған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жақын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тіл</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болып</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табылады.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"Табиғи</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тіл"</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деген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нақты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ұғымды</w:t>
      </w:r>
      <w:r w:rsidRPr="00541E70">
        <w:rPr>
          <w:rFonts w:ascii="Times New Roman" w:hAnsi="Times New Roman" w:cs="Times New Roman"/>
          <w:sz w:val="28"/>
          <w:szCs w:val="28"/>
          <w:lang w:val="kk-KZ"/>
        </w:rPr>
        <w:t xml:space="preserve"> атап </w:t>
      </w:r>
      <w:r w:rsidRPr="00541E70">
        <w:rPr>
          <w:rStyle w:val="anegp0gi0b9av8jahpyh"/>
          <w:rFonts w:ascii="Times New Roman" w:hAnsi="Times New Roman" w:cs="Times New Roman"/>
          <w:sz w:val="28"/>
          <w:szCs w:val="28"/>
          <w:lang w:val="kk-KZ"/>
        </w:rPr>
        <w:t>өткен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жөн</w:t>
      </w:r>
      <w:r w:rsidRPr="00541E70">
        <w:rPr>
          <w:rFonts w:ascii="Times New Roman" w:hAnsi="Times New Roman" w:cs="Times New Roman"/>
          <w:sz w:val="28"/>
          <w:szCs w:val="28"/>
          <w:lang w:val="kk-KZ"/>
        </w:rPr>
        <w:t xml:space="preserve">, ол </w:t>
      </w:r>
      <w:r w:rsidRPr="00541E70">
        <w:rPr>
          <w:rStyle w:val="anegp0gi0b9av8jahpyh"/>
          <w:rFonts w:ascii="Times New Roman" w:hAnsi="Times New Roman" w:cs="Times New Roman"/>
          <w:sz w:val="28"/>
          <w:szCs w:val="28"/>
          <w:lang w:val="kk-KZ"/>
        </w:rPr>
        <w:t>түсініксіздіктерді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(синонимдер,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омонимдер,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идиомалық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өрнектер)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жою</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арқылы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табиғи</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адам</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тілінен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(орыс,</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ағылшын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немесе</w:t>
      </w:r>
      <w:r w:rsidRPr="00541E70">
        <w:rPr>
          <w:rFonts w:ascii="Times New Roman" w:hAnsi="Times New Roman" w:cs="Times New Roman"/>
          <w:sz w:val="28"/>
          <w:szCs w:val="28"/>
          <w:lang w:val="kk-KZ"/>
        </w:rPr>
        <w:t xml:space="preserve"> кез </w:t>
      </w:r>
      <w:r w:rsidRPr="00541E70">
        <w:rPr>
          <w:rStyle w:val="anegp0gi0b9av8jahpyh"/>
          <w:rFonts w:ascii="Times New Roman" w:hAnsi="Times New Roman" w:cs="Times New Roman"/>
          <w:sz w:val="28"/>
          <w:szCs w:val="28"/>
          <w:lang w:val="kk-KZ"/>
        </w:rPr>
        <w:t>келген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басқа)</w:t>
      </w:r>
      <w:r w:rsidRPr="00541E70">
        <w:rPr>
          <w:rFonts w:ascii="Times New Roman" w:hAnsi="Times New Roman" w:cs="Times New Roman"/>
          <w:sz w:val="28"/>
          <w:szCs w:val="28"/>
          <w:lang w:val="kk-KZ"/>
        </w:rPr>
        <w:t xml:space="preserve"> тұжырымдамалау </w:t>
      </w:r>
      <w:r w:rsidRPr="00541E70">
        <w:rPr>
          <w:rStyle w:val="anegp0gi0b9av8jahpyh"/>
          <w:rFonts w:ascii="Times New Roman" w:hAnsi="Times New Roman" w:cs="Times New Roman"/>
          <w:sz w:val="28"/>
          <w:szCs w:val="28"/>
          <w:lang w:val="kk-KZ"/>
        </w:rPr>
        <w:t>кезеңінде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алынған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нақты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жасанды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тілді</w:t>
      </w:r>
      <w:r w:rsidRPr="00541E70">
        <w:rPr>
          <w:rFonts w:ascii="Times New Roman" w:hAnsi="Times New Roman" w:cs="Times New Roman"/>
          <w:sz w:val="28"/>
          <w:szCs w:val="28"/>
          <w:lang w:val="kk-KZ"/>
        </w:rPr>
        <w:t xml:space="preserve"> білдіреді</w:t>
      </w:r>
      <w:r w:rsidRPr="00541E70">
        <w:rPr>
          <w:rStyle w:val="anegp0gi0b9av8jahpyh"/>
          <w:rFonts w:ascii="Times New Roman" w:hAnsi="Times New Roman" w:cs="Times New Roman"/>
          <w:sz w:val="28"/>
          <w:szCs w:val="28"/>
          <w:lang w:val="kk-KZ"/>
        </w:rPr>
        <w:t>.</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Айта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кету</w:t>
      </w:r>
      <w:r w:rsidRPr="00541E70">
        <w:rPr>
          <w:rFonts w:ascii="Times New Roman" w:hAnsi="Times New Roman" w:cs="Times New Roman"/>
          <w:sz w:val="28"/>
          <w:szCs w:val="28"/>
          <w:lang w:val="kk-KZ"/>
        </w:rPr>
        <w:t xml:space="preserve"> керек, </w:t>
      </w:r>
      <w:r w:rsidRPr="00541E70">
        <w:rPr>
          <w:rStyle w:val="anegp0gi0b9av8jahpyh"/>
          <w:rFonts w:ascii="Times New Roman" w:hAnsi="Times New Roman" w:cs="Times New Roman"/>
          <w:sz w:val="28"/>
          <w:szCs w:val="28"/>
          <w:lang w:val="kk-KZ"/>
        </w:rPr>
        <w:t>автоматтандырылған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жүйелер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теориясындағы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мұндай</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тіл</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"жасанды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тіл"</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немесе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"ақпараттық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тіл"деп</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аталады.</w:t>
      </w:r>
      <w:r w:rsidRPr="00541E70">
        <w:rPr>
          <w:rFonts w:ascii="Times New Roman" w:hAnsi="Times New Roman" w:cs="Times New Roman"/>
          <w:sz w:val="28"/>
          <w:szCs w:val="28"/>
          <w:lang w:val="kk-KZ"/>
        </w:rPr>
        <w:t xml:space="preserve"> </w:t>
      </w:r>
      <w:r w:rsidR="0044358F">
        <w:rPr>
          <w:rFonts w:ascii="Times New Roman" w:hAnsi="Times New Roman" w:cs="Times New Roman"/>
          <w:sz w:val="28"/>
          <w:szCs w:val="28"/>
          <w:lang w:val="kk-KZ"/>
        </w:rPr>
        <w:t>И</w:t>
      </w:r>
      <w:r w:rsidRPr="00541E70">
        <w:rPr>
          <w:rStyle w:val="anegp0gi0b9av8jahpyh"/>
          <w:rFonts w:ascii="Times New Roman" w:hAnsi="Times New Roman" w:cs="Times New Roman"/>
          <w:sz w:val="28"/>
          <w:szCs w:val="28"/>
          <w:lang w:val="kk-KZ"/>
        </w:rPr>
        <w:t>Ж</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негізін</w:t>
      </w:r>
      <w:r w:rsidRPr="00541E70">
        <w:rPr>
          <w:rFonts w:ascii="Times New Roman" w:hAnsi="Times New Roman" w:cs="Times New Roman"/>
          <w:sz w:val="28"/>
          <w:szCs w:val="28"/>
          <w:lang w:val="kk-KZ"/>
        </w:rPr>
        <w:t xml:space="preserve"> мәліметтер </w:t>
      </w:r>
      <w:r w:rsidRPr="00541E70">
        <w:rPr>
          <w:rStyle w:val="anegp0gi0b9av8jahpyh"/>
          <w:rFonts w:ascii="Times New Roman" w:hAnsi="Times New Roman" w:cs="Times New Roman"/>
          <w:sz w:val="28"/>
          <w:szCs w:val="28"/>
          <w:lang w:val="kk-KZ"/>
        </w:rPr>
        <w:t>базасы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w:t>
      </w:r>
      <w:r w:rsidR="0044358F">
        <w:rPr>
          <w:rStyle w:val="anegp0gi0b9av8jahpyh"/>
          <w:rFonts w:ascii="Times New Roman" w:hAnsi="Times New Roman" w:cs="Times New Roman"/>
          <w:sz w:val="28"/>
          <w:szCs w:val="28"/>
          <w:lang w:val="kk-KZ"/>
        </w:rPr>
        <w:t>М</w:t>
      </w:r>
      <w:r w:rsidRPr="00541E70">
        <w:rPr>
          <w:rStyle w:val="anegp0gi0b9av8jahpyh"/>
          <w:rFonts w:ascii="Times New Roman" w:hAnsi="Times New Roman" w:cs="Times New Roman"/>
          <w:sz w:val="28"/>
          <w:szCs w:val="28"/>
          <w:lang w:val="kk-KZ"/>
        </w:rPr>
        <w:t>Б),</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ережелер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базасы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w:t>
      </w:r>
      <w:r w:rsidR="0044358F">
        <w:rPr>
          <w:rStyle w:val="anegp0gi0b9av8jahpyh"/>
          <w:rFonts w:ascii="Times New Roman" w:hAnsi="Times New Roman" w:cs="Times New Roman"/>
          <w:sz w:val="28"/>
          <w:szCs w:val="28"/>
          <w:lang w:val="kk-KZ"/>
        </w:rPr>
        <w:t>ЕБ</w:t>
      </w:r>
      <w:r w:rsidRPr="00541E70">
        <w:rPr>
          <w:rStyle w:val="anegp0gi0b9av8jahpyh"/>
          <w:rFonts w:ascii="Times New Roman" w:hAnsi="Times New Roman" w:cs="Times New Roman"/>
          <w:sz w:val="28"/>
          <w:szCs w:val="28"/>
          <w:lang w:val="kk-KZ"/>
        </w:rPr>
        <w:t>),</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логикалық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шығару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машинасы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w:t>
      </w:r>
      <w:r w:rsidR="0044358F">
        <w:rPr>
          <w:rStyle w:val="anegp0gi0b9av8jahpyh"/>
          <w:rFonts w:ascii="Times New Roman" w:hAnsi="Times New Roman" w:cs="Times New Roman"/>
          <w:sz w:val="28"/>
          <w:szCs w:val="28"/>
          <w:lang w:val="kk-KZ"/>
        </w:rPr>
        <w:t>ЛШМ</w:t>
      </w:r>
      <w:r w:rsidRPr="00541E70">
        <w:rPr>
          <w:rStyle w:val="anegp0gi0b9av8jahpyh"/>
          <w:rFonts w:ascii="Times New Roman" w:hAnsi="Times New Roman" w:cs="Times New Roman"/>
          <w:sz w:val="28"/>
          <w:szCs w:val="28"/>
          <w:lang w:val="kk-KZ"/>
        </w:rPr>
        <w:t>),</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түсіндірме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блоктары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құрайды.</w:t>
      </w:r>
      <w:r w:rsidRPr="00541E70">
        <w:rPr>
          <w:rFonts w:ascii="Times New Roman" w:hAnsi="Times New Roman" w:cs="Times New Roman"/>
          <w:sz w:val="28"/>
          <w:szCs w:val="28"/>
          <w:lang w:val="kk-KZ"/>
        </w:rPr>
        <w:t xml:space="preserve"> </w:t>
      </w:r>
      <w:r w:rsidR="0044358F">
        <w:rPr>
          <w:rFonts w:ascii="Times New Roman" w:hAnsi="Times New Roman" w:cs="Times New Roman"/>
          <w:sz w:val="28"/>
          <w:szCs w:val="28"/>
          <w:lang w:val="kk-KZ"/>
        </w:rPr>
        <w:t>М</w:t>
      </w:r>
      <w:r w:rsidRPr="00541E70">
        <w:rPr>
          <w:rStyle w:val="anegp0gi0b9av8jahpyh"/>
          <w:rFonts w:ascii="Times New Roman" w:hAnsi="Times New Roman" w:cs="Times New Roman"/>
          <w:sz w:val="28"/>
          <w:szCs w:val="28"/>
          <w:lang w:val="kk-KZ"/>
        </w:rPr>
        <w:t>Б</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бастапқы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деректерді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сақтайды.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Ережелер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базасында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сарапшының</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білімі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тәжірибесі</w:t>
      </w:r>
      <w:r w:rsidRPr="00541E70">
        <w:rPr>
          <w:rFonts w:ascii="Times New Roman" w:hAnsi="Times New Roman" w:cs="Times New Roman"/>
          <w:sz w:val="28"/>
          <w:szCs w:val="28"/>
          <w:lang w:val="kk-KZ"/>
        </w:rPr>
        <w:t xml:space="preserve"> жазылады</w:t>
      </w:r>
      <w:r w:rsidRPr="00541E70">
        <w:rPr>
          <w:rStyle w:val="anegp0gi0b9av8jahpyh"/>
          <w:rFonts w:ascii="Times New Roman" w:hAnsi="Times New Roman" w:cs="Times New Roman"/>
          <w:sz w:val="28"/>
          <w:szCs w:val="28"/>
          <w:lang w:val="kk-KZ"/>
        </w:rPr>
        <w:t>.</w:t>
      </w:r>
      <w:r w:rsidRPr="00541E70">
        <w:rPr>
          <w:rFonts w:ascii="Times New Roman" w:hAnsi="Times New Roman" w:cs="Times New Roman"/>
          <w:sz w:val="28"/>
          <w:szCs w:val="28"/>
          <w:lang w:val="kk-KZ"/>
        </w:rPr>
        <w:t xml:space="preserve"> </w:t>
      </w:r>
      <w:r w:rsidR="0044358F">
        <w:rPr>
          <w:rFonts w:ascii="Times New Roman" w:hAnsi="Times New Roman" w:cs="Times New Roman"/>
          <w:sz w:val="28"/>
          <w:szCs w:val="28"/>
          <w:lang w:val="kk-KZ"/>
        </w:rPr>
        <w:t>ЛШМ</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нәтижені</w:t>
      </w:r>
      <w:r w:rsidRPr="00541E70">
        <w:rPr>
          <w:rFonts w:ascii="Times New Roman" w:hAnsi="Times New Roman" w:cs="Times New Roman"/>
          <w:sz w:val="28"/>
          <w:szCs w:val="28"/>
          <w:lang w:val="kk-KZ"/>
        </w:rPr>
        <w:t xml:space="preserve"> мәліметтер </w:t>
      </w:r>
      <w:r w:rsidRPr="00541E70">
        <w:rPr>
          <w:rStyle w:val="anegp0gi0b9av8jahpyh"/>
          <w:rFonts w:ascii="Times New Roman" w:hAnsi="Times New Roman" w:cs="Times New Roman"/>
          <w:sz w:val="28"/>
          <w:szCs w:val="28"/>
          <w:lang w:val="kk-KZ"/>
        </w:rPr>
        <w:t>базасымен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және</w:t>
      </w:r>
      <w:r w:rsidRPr="00541E70">
        <w:rPr>
          <w:rFonts w:ascii="Times New Roman" w:hAnsi="Times New Roman" w:cs="Times New Roman"/>
          <w:sz w:val="28"/>
          <w:szCs w:val="28"/>
          <w:lang w:val="kk-KZ"/>
        </w:rPr>
        <w:t xml:space="preserve"> </w:t>
      </w:r>
      <w:r w:rsidR="0044358F">
        <w:rPr>
          <w:rFonts w:ascii="Times New Roman" w:hAnsi="Times New Roman" w:cs="Times New Roman"/>
          <w:sz w:val="28"/>
          <w:szCs w:val="28"/>
          <w:lang w:val="kk-KZ"/>
        </w:rPr>
        <w:t>ЕБ</w:t>
      </w:r>
      <w:r w:rsidRPr="00541E70">
        <w:rPr>
          <w:rFonts w:ascii="Times New Roman" w:hAnsi="Times New Roman" w:cs="Times New Roman"/>
          <w:sz w:val="28"/>
          <w:szCs w:val="28"/>
          <w:lang w:val="kk-KZ"/>
        </w:rPr>
        <w:t xml:space="preserve">-мен </w:t>
      </w:r>
      <w:r w:rsidRPr="00541E70">
        <w:rPr>
          <w:rStyle w:val="anegp0gi0b9av8jahpyh"/>
          <w:rFonts w:ascii="Times New Roman" w:hAnsi="Times New Roman" w:cs="Times New Roman"/>
          <w:sz w:val="28"/>
          <w:szCs w:val="28"/>
          <w:lang w:val="kk-KZ"/>
        </w:rPr>
        <w:t>өзара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әрекеттесу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арқылы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шығарады.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Түсініктемелер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алынған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нақты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нәтиже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үшін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қолданылатын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ережелер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жүйесін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lastRenderedPageBreak/>
        <w:t>табиғи</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тілде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шығарады.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Барлық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үш</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"компьютерлік"</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блоктар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математикалық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сипатталуы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керек.</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Ережелер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сарапшы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интерфейсі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арқылы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жазылады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w:t>
      </w:r>
      <w:r w:rsidR="00421FAE">
        <w:rPr>
          <w:rStyle w:val="anegp0gi0b9av8jahpyh"/>
          <w:rFonts w:ascii="Times New Roman" w:hAnsi="Times New Roman" w:cs="Times New Roman"/>
          <w:sz w:val="28"/>
          <w:szCs w:val="28"/>
          <w:lang w:val="kk-KZ"/>
        </w:rPr>
        <w:t>2</w:t>
      </w:r>
      <w:r w:rsidR="00421FAE" w:rsidRPr="00541E70">
        <w:rPr>
          <w:rStyle w:val="anegp0gi0b9av8jahpyh"/>
          <w:rFonts w:ascii="Times New Roman" w:hAnsi="Times New Roman" w:cs="Times New Roman"/>
          <w:sz w:val="28"/>
          <w:szCs w:val="28"/>
          <w:lang w:val="kk-KZ"/>
        </w:rPr>
        <w:t>.1</w:t>
      </w:r>
      <w:r w:rsidR="00421FAE">
        <w:rPr>
          <w:rStyle w:val="anegp0gi0b9av8jahpyh"/>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суретті</w:t>
      </w:r>
      <w:r w:rsidRPr="00541E70">
        <w:rPr>
          <w:rFonts w:ascii="Times New Roman" w:hAnsi="Times New Roman" w:cs="Times New Roman"/>
          <w:sz w:val="28"/>
          <w:szCs w:val="28"/>
          <w:lang w:val="kk-KZ"/>
        </w:rPr>
        <w:t xml:space="preserve"> қараңыз</w:t>
      </w:r>
      <w:r w:rsidRPr="00541E70">
        <w:rPr>
          <w:rStyle w:val="anegp0gi0b9av8jahpyh"/>
          <w:rFonts w:ascii="Times New Roman" w:hAnsi="Times New Roman" w:cs="Times New Roman"/>
          <w:sz w:val="28"/>
          <w:szCs w:val="28"/>
          <w:lang w:val="kk-KZ"/>
        </w:rPr>
        <w:t>.)</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білім</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жөніндегі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инженердің</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делдалдығымен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күрделі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дұрыс</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құрастырылған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формулалар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түрінде.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PPF</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жазылатын</w:t>
      </w:r>
      <w:r w:rsidRPr="00541E70">
        <w:rPr>
          <w:rFonts w:ascii="Times New Roman" w:hAnsi="Times New Roman" w:cs="Times New Roman"/>
          <w:sz w:val="28"/>
          <w:szCs w:val="28"/>
          <w:lang w:val="kk-KZ"/>
        </w:rPr>
        <w:t xml:space="preserve"> </w:t>
      </w:r>
      <w:r w:rsidR="0044358F">
        <w:rPr>
          <w:rStyle w:val="anegp0gi0b9av8jahpyh"/>
          <w:rFonts w:ascii="Times New Roman" w:hAnsi="Times New Roman" w:cs="Times New Roman"/>
          <w:sz w:val="28"/>
          <w:szCs w:val="28"/>
          <w:lang w:val="kk-KZ"/>
        </w:rPr>
        <w:t>ф</w:t>
      </w:r>
      <w:r w:rsidRPr="00541E70">
        <w:rPr>
          <w:rStyle w:val="anegp0gi0b9av8jahpyh"/>
          <w:rFonts w:ascii="Times New Roman" w:hAnsi="Times New Roman" w:cs="Times New Roman"/>
          <w:sz w:val="28"/>
          <w:szCs w:val="28"/>
          <w:lang w:val="kk-KZ"/>
        </w:rPr>
        <w:t>орма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синтаксиспен,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ал</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логикалық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қорытынды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алгоритмдерінің</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ақиқат</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мәні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семантикамен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немесе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мағынамен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анықталады.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Пайдаланушының</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сұранысы</w:t>
      </w:r>
      <w:r w:rsidRPr="00541E70">
        <w:rPr>
          <w:rFonts w:ascii="Times New Roman" w:hAnsi="Times New Roman" w:cs="Times New Roman"/>
          <w:sz w:val="28"/>
          <w:szCs w:val="28"/>
          <w:lang w:val="kk-KZ"/>
        </w:rPr>
        <w:t xml:space="preserve"> бойынша </w:t>
      </w:r>
      <w:r w:rsidRPr="00541E70">
        <w:rPr>
          <w:rStyle w:val="anegp0gi0b9av8jahpyh"/>
          <w:rFonts w:ascii="Times New Roman" w:hAnsi="Times New Roman" w:cs="Times New Roman"/>
          <w:sz w:val="28"/>
          <w:szCs w:val="28"/>
          <w:lang w:val="kk-KZ"/>
        </w:rPr>
        <w:t>компьютер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түсініктеме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блогын</w:t>
      </w:r>
      <w:r w:rsidRPr="00541E70">
        <w:rPr>
          <w:rFonts w:ascii="Times New Roman" w:hAnsi="Times New Roman" w:cs="Times New Roman"/>
          <w:sz w:val="28"/>
          <w:szCs w:val="28"/>
          <w:lang w:val="kk-KZ"/>
        </w:rPr>
        <w:t xml:space="preserve"> қолдана отырып, </w:t>
      </w:r>
      <w:r w:rsidRPr="00541E70">
        <w:rPr>
          <w:rStyle w:val="anegp0gi0b9av8jahpyh"/>
          <w:rFonts w:ascii="Times New Roman" w:hAnsi="Times New Roman" w:cs="Times New Roman"/>
          <w:sz w:val="28"/>
          <w:szCs w:val="28"/>
          <w:lang w:val="kk-KZ"/>
        </w:rPr>
        <w:t>"қалай"</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(қандай</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ережелер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жиынтығын</w:t>
      </w:r>
      <w:r w:rsidRPr="00541E70">
        <w:rPr>
          <w:rFonts w:ascii="Times New Roman" w:hAnsi="Times New Roman" w:cs="Times New Roman"/>
          <w:sz w:val="28"/>
          <w:szCs w:val="28"/>
          <w:lang w:val="kk-KZ"/>
        </w:rPr>
        <w:t xml:space="preserve"> қолдана </w:t>
      </w:r>
      <w:r w:rsidRPr="00541E70">
        <w:rPr>
          <w:rStyle w:val="anegp0gi0b9av8jahpyh"/>
          <w:rFonts w:ascii="Times New Roman" w:hAnsi="Times New Roman" w:cs="Times New Roman"/>
          <w:sz w:val="28"/>
          <w:szCs w:val="28"/>
          <w:lang w:val="kk-KZ"/>
        </w:rPr>
        <w:t>отырып)</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нәтижеге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жауап</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бере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алады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және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"неге"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компьютер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пайдаланушыға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әдетте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деректерге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қатысты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нақтылау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сұрақтарын</w:t>
      </w:r>
      <w:r w:rsidRPr="00541E70">
        <w:rPr>
          <w:rFonts w:ascii="Times New Roman" w:hAnsi="Times New Roman" w:cs="Times New Roman"/>
          <w:sz w:val="28"/>
          <w:szCs w:val="28"/>
          <w:lang w:val="kk-KZ"/>
        </w:rPr>
        <w:t xml:space="preserve"> қояды</w:t>
      </w:r>
      <w:r w:rsidRPr="00541E70">
        <w:rPr>
          <w:rStyle w:val="anegp0gi0b9av8jahpyh"/>
          <w:rFonts w:ascii="Times New Roman" w:hAnsi="Times New Roman" w:cs="Times New Roman"/>
          <w:sz w:val="28"/>
          <w:szCs w:val="28"/>
          <w:lang w:val="kk-KZ"/>
        </w:rPr>
        <w:t>.</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Лингвистикалық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және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лексикалық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процессорлар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табиғи</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тілде</w:t>
      </w:r>
      <w:r w:rsidRPr="00541E70">
        <w:rPr>
          <w:rFonts w:ascii="Times New Roman" w:hAnsi="Times New Roman" w:cs="Times New Roman"/>
          <w:sz w:val="28"/>
          <w:szCs w:val="28"/>
          <w:lang w:val="kk-KZ"/>
        </w:rPr>
        <w:t xml:space="preserve"> жұмыс </w:t>
      </w:r>
      <w:r w:rsidRPr="00541E70">
        <w:rPr>
          <w:rStyle w:val="anegp0gi0b9av8jahpyh"/>
          <w:rFonts w:ascii="Times New Roman" w:hAnsi="Times New Roman" w:cs="Times New Roman"/>
          <w:sz w:val="28"/>
          <w:szCs w:val="28"/>
          <w:lang w:val="kk-KZ"/>
        </w:rPr>
        <w:t>істейтін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пайдаланушы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интерфейсін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тізімделген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блоктармен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байланыстыру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үшін</w:t>
      </w:r>
      <w:r w:rsidRPr="00541E70">
        <w:rPr>
          <w:rFonts w:ascii="Times New Roman" w:hAnsi="Times New Roman" w:cs="Times New Roman"/>
          <w:sz w:val="28"/>
          <w:szCs w:val="28"/>
          <w:lang w:val="kk-KZ"/>
        </w:rPr>
        <w:t xml:space="preserve"> қолданылады</w:t>
      </w:r>
      <w:r w:rsidRPr="00541E70">
        <w:rPr>
          <w:rStyle w:val="anegp0gi0b9av8jahpyh"/>
          <w:rFonts w:ascii="Times New Roman" w:hAnsi="Times New Roman" w:cs="Times New Roman"/>
          <w:sz w:val="28"/>
          <w:szCs w:val="28"/>
          <w:lang w:val="kk-KZ"/>
        </w:rPr>
        <w:t>.</w:t>
      </w:r>
    </w:p>
    <w:p w:rsidR="004C53B7" w:rsidRPr="00CC5B24" w:rsidRDefault="004C53B7" w:rsidP="00956A79">
      <w:pPr>
        <w:spacing w:after="0" w:line="240" w:lineRule="auto"/>
        <w:ind w:firstLine="709"/>
        <w:jc w:val="both"/>
        <w:rPr>
          <w:rFonts w:ascii="Times New Roman" w:hAnsi="Times New Roman" w:cs="Times New Roman"/>
          <w:sz w:val="28"/>
          <w:szCs w:val="28"/>
          <w:lang w:val="kk-KZ"/>
        </w:rPr>
      </w:pPr>
      <w:r w:rsidRPr="00541E70">
        <w:rPr>
          <w:rStyle w:val="anegp0gi0b9av8jahpyh"/>
          <w:rFonts w:ascii="Times New Roman" w:hAnsi="Times New Roman" w:cs="Times New Roman"/>
          <w:sz w:val="28"/>
          <w:szCs w:val="28"/>
          <w:lang w:val="kk-KZ"/>
        </w:rPr>
        <w:t>Лингвистикалық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процессор-нәтижені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"машиналық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көрініске"</w:t>
      </w:r>
      <w:r w:rsidR="00956A79">
        <w:rPr>
          <w:rStyle w:val="anegp0gi0b9av8jahpyh"/>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айналдыру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арқылы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табиғи</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тілмен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тікелей</w:t>
      </w:r>
      <w:r w:rsidRPr="00541E70">
        <w:rPr>
          <w:rFonts w:ascii="Times New Roman" w:hAnsi="Times New Roman" w:cs="Times New Roman"/>
          <w:sz w:val="28"/>
          <w:szCs w:val="28"/>
          <w:lang w:val="kk-KZ"/>
        </w:rPr>
        <w:t xml:space="preserve"> жұмыс </w:t>
      </w:r>
      <w:r w:rsidRPr="00541E70">
        <w:rPr>
          <w:rStyle w:val="anegp0gi0b9av8jahpyh"/>
          <w:rFonts w:ascii="Times New Roman" w:hAnsi="Times New Roman" w:cs="Times New Roman"/>
          <w:sz w:val="28"/>
          <w:szCs w:val="28"/>
          <w:lang w:val="kk-KZ"/>
        </w:rPr>
        <w:t>істейді.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Лексикалық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процессор-ақпараттық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тілдің</w:t>
      </w:r>
      <w:r w:rsidRPr="00541E70">
        <w:rPr>
          <w:rFonts w:ascii="Times New Roman" w:hAnsi="Times New Roman" w:cs="Times New Roman"/>
          <w:sz w:val="28"/>
          <w:szCs w:val="28"/>
          <w:lang w:val="kk-KZ"/>
        </w:rPr>
        <w:t xml:space="preserve"> сөздік </w:t>
      </w:r>
      <w:r w:rsidRPr="00541E70">
        <w:rPr>
          <w:rStyle w:val="anegp0gi0b9av8jahpyh"/>
          <w:rFonts w:ascii="Times New Roman" w:hAnsi="Times New Roman" w:cs="Times New Roman"/>
          <w:sz w:val="28"/>
          <w:szCs w:val="28"/>
          <w:lang w:val="kk-KZ"/>
        </w:rPr>
        <w:t>құрамы.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Кейде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синтаксистік</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процессор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да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кіреді</w:t>
      </w:r>
      <w:r w:rsidRPr="00541E70">
        <w:rPr>
          <w:rFonts w:ascii="Times New Roman" w:hAnsi="Times New Roman" w:cs="Times New Roman"/>
          <w:sz w:val="28"/>
          <w:szCs w:val="28"/>
          <w:lang w:val="kk-KZ"/>
        </w:rPr>
        <w:t xml:space="preserve">, ал </w:t>
      </w:r>
      <w:r w:rsidRPr="00541E70">
        <w:rPr>
          <w:rStyle w:val="anegp0gi0b9av8jahpyh"/>
          <w:rFonts w:ascii="Times New Roman" w:hAnsi="Times New Roman" w:cs="Times New Roman"/>
          <w:sz w:val="28"/>
          <w:szCs w:val="28"/>
          <w:lang w:val="kk-KZ"/>
        </w:rPr>
        <w:t>синтаксис</w:t>
      </w:r>
      <w:r w:rsidRPr="00541E70">
        <w:rPr>
          <w:rFonts w:ascii="Times New Roman" w:hAnsi="Times New Roman" w:cs="Times New Roman"/>
          <w:sz w:val="28"/>
          <w:szCs w:val="28"/>
          <w:lang w:val="kk-KZ"/>
        </w:rPr>
        <w:t xml:space="preserve"> сөйлем </w:t>
      </w:r>
      <w:r w:rsidRPr="00541E70">
        <w:rPr>
          <w:rStyle w:val="anegp0gi0b9av8jahpyh"/>
          <w:rFonts w:ascii="Times New Roman" w:hAnsi="Times New Roman" w:cs="Times New Roman"/>
          <w:sz w:val="28"/>
          <w:szCs w:val="28"/>
          <w:lang w:val="kk-KZ"/>
        </w:rPr>
        <w:t>ішіндегі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сөздерді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біріктіру</w:t>
      </w:r>
      <w:r w:rsidRPr="00541E70">
        <w:rPr>
          <w:rFonts w:ascii="Times New Roman" w:hAnsi="Times New Roman" w:cs="Times New Roman"/>
          <w:sz w:val="28"/>
          <w:szCs w:val="28"/>
          <w:lang w:val="kk-KZ"/>
        </w:rPr>
        <w:t xml:space="preserve"> және </w:t>
      </w:r>
      <w:r w:rsidRPr="00541E70">
        <w:rPr>
          <w:rStyle w:val="anegp0gi0b9av8jahpyh"/>
          <w:rFonts w:ascii="Times New Roman" w:hAnsi="Times New Roman" w:cs="Times New Roman"/>
          <w:sz w:val="28"/>
          <w:szCs w:val="28"/>
          <w:lang w:val="kk-KZ"/>
        </w:rPr>
        <w:t>сөйлем</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құру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ережелерін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білдіреді.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Білім</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алу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блогында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екі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ұғым</w:t>
      </w:r>
      <w:r w:rsidRPr="00541E70">
        <w:rPr>
          <w:rFonts w:ascii="Times New Roman" w:hAnsi="Times New Roman" w:cs="Times New Roman"/>
          <w:sz w:val="28"/>
          <w:szCs w:val="28"/>
          <w:lang w:val="kk-KZ"/>
        </w:rPr>
        <w:t xml:space="preserve"> бар: </w:t>
      </w:r>
      <w:r w:rsidR="0044358F">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егер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ақпарат</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кітаптардан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(құжаттардан)</w:t>
      </w:r>
      <w:r w:rsidRPr="00541E70">
        <w:rPr>
          <w:rFonts w:ascii="Times New Roman" w:hAnsi="Times New Roman" w:cs="Times New Roman"/>
          <w:sz w:val="28"/>
          <w:szCs w:val="28"/>
          <w:lang w:val="kk-KZ"/>
        </w:rPr>
        <w:t xml:space="preserve"> алынса</w:t>
      </w:r>
      <w:r w:rsidRPr="00541E70">
        <w:rPr>
          <w:rStyle w:val="anegp0gi0b9av8jahpyh"/>
          <w:rFonts w:ascii="Times New Roman" w:hAnsi="Times New Roman" w:cs="Times New Roman"/>
          <w:sz w:val="28"/>
          <w:szCs w:val="28"/>
          <w:lang w:val="kk-KZ"/>
        </w:rPr>
        <w:t>,</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онда</w:t>
      </w:r>
      <w:r w:rsidRPr="00541E70">
        <w:rPr>
          <w:rFonts w:ascii="Times New Roman" w:hAnsi="Times New Roman" w:cs="Times New Roman"/>
          <w:sz w:val="28"/>
          <w:szCs w:val="28"/>
          <w:lang w:val="kk-KZ"/>
        </w:rPr>
        <w:t xml:space="preserve"> олар </w:t>
      </w:r>
      <w:r w:rsidRPr="00541E70">
        <w:rPr>
          <w:rStyle w:val="anegp0gi0b9av8jahpyh"/>
          <w:rFonts w:ascii="Times New Roman" w:hAnsi="Times New Roman" w:cs="Times New Roman"/>
          <w:sz w:val="28"/>
          <w:szCs w:val="28"/>
          <w:lang w:val="kk-KZ"/>
        </w:rPr>
        <w:t>білімді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анықтау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туралы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айтады</w:t>
      </w:r>
      <w:r w:rsidRPr="00541E70">
        <w:rPr>
          <w:rFonts w:ascii="Times New Roman" w:hAnsi="Times New Roman" w:cs="Times New Roman"/>
          <w:sz w:val="28"/>
          <w:szCs w:val="28"/>
          <w:lang w:val="kk-KZ"/>
        </w:rPr>
        <w:t xml:space="preserve">; </w:t>
      </w:r>
      <w:r w:rsidR="0044358F">
        <w:rPr>
          <w:rStyle w:val="anegp0gi0b9av8jahpyh"/>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егер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ақпарат</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сарапшының</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жұмысы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негізінде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алынса,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онда</w:t>
      </w:r>
      <w:r w:rsidRPr="00541E70">
        <w:rPr>
          <w:rFonts w:ascii="Times New Roman" w:hAnsi="Times New Roman" w:cs="Times New Roman"/>
          <w:sz w:val="28"/>
          <w:szCs w:val="28"/>
          <w:lang w:val="kk-KZ"/>
        </w:rPr>
        <w:t xml:space="preserve"> олар </w:t>
      </w:r>
      <w:r w:rsidRPr="00541E70">
        <w:rPr>
          <w:rStyle w:val="anegp0gi0b9av8jahpyh"/>
          <w:rFonts w:ascii="Times New Roman" w:hAnsi="Times New Roman" w:cs="Times New Roman"/>
          <w:sz w:val="28"/>
          <w:szCs w:val="28"/>
          <w:lang w:val="kk-KZ"/>
        </w:rPr>
        <w:t>білім</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алу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туралы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айтады.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Алынған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ақпаратты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білім</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инженерінің</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түрлендіруі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білім</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алу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деп</w:t>
      </w:r>
      <w:r w:rsidRPr="00541E70">
        <w:rPr>
          <w:rFonts w:ascii="Times New Roman" w:hAnsi="Times New Roman" w:cs="Times New Roman"/>
          <w:sz w:val="28"/>
          <w:szCs w:val="28"/>
          <w:lang w:val="kk-KZ"/>
        </w:rPr>
        <w:t xml:space="preserve"> аталады</w:t>
      </w:r>
      <w:r w:rsidRPr="00541E70">
        <w:rPr>
          <w:rStyle w:val="anegp0gi0b9av8jahpyh"/>
          <w:rFonts w:ascii="Times New Roman" w:hAnsi="Times New Roman" w:cs="Times New Roman"/>
          <w:sz w:val="28"/>
          <w:szCs w:val="28"/>
          <w:lang w:val="kk-KZ"/>
        </w:rPr>
        <w:t>.</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Қиындық</w:t>
      </w:r>
      <w:r w:rsidRPr="00541E70">
        <w:rPr>
          <w:rFonts w:ascii="Times New Roman" w:hAnsi="Times New Roman" w:cs="Times New Roman"/>
          <w:sz w:val="28"/>
          <w:szCs w:val="28"/>
          <w:lang w:val="kk-KZ"/>
        </w:rPr>
        <w:t xml:space="preserve"> мынада: </w:t>
      </w:r>
      <w:r w:rsidRPr="00541E70">
        <w:rPr>
          <w:rStyle w:val="anegp0gi0b9av8jahpyh"/>
          <w:rFonts w:ascii="Times New Roman" w:hAnsi="Times New Roman" w:cs="Times New Roman"/>
          <w:sz w:val="28"/>
          <w:szCs w:val="28"/>
          <w:lang w:val="kk-KZ"/>
        </w:rPr>
        <w:t>сарапшы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бағдарламалау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тілдерін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білмеуі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мүмкін</w:t>
      </w:r>
      <w:r w:rsidRPr="00541E70">
        <w:rPr>
          <w:rFonts w:ascii="Times New Roman" w:hAnsi="Times New Roman" w:cs="Times New Roman"/>
          <w:sz w:val="28"/>
          <w:szCs w:val="28"/>
          <w:lang w:val="kk-KZ"/>
        </w:rPr>
        <w:t xml:space="preserve">, ал </w:t>
      </w:r>
      <w:r w:rsidRPr="00541E70">
        <w:rPr>
          <w:rStyle w:val="anegp0gi0b9av8jahpyh"/>
          <w:rFonts w:ascii="Times New Roman" w:hAnsi="Times New Roman" w:cs="Times New Roman"/>
          <w:sz w:val="28"/>
          <w:szCs w:val="28"/>
          <w:lang w:val="kk-KZ"/>
        </w:rPr>
        <w:t>білім</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инженері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берілген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пәндік</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салада</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жеткілікті</w:t>
      </w:r>
      <w:r w:rsidRPr="00541E70">
        <w:rPr>
          <w:rFonts w:ascii="Times New Roman" w:hAnsi="Times New Roman" w:cs="Times New Roman"/>
          <w:sz w:val="28"/>
          <w:szCs w:val="28"/>
          <w:lang w:val="kk-KZ"/>
        </w:rPr>
        <w:t xml:space="preserve"> түрде бағдарланбауы </w:t>
      </w:r>
      <w:r w:rsidRPr="00541E70">
        <w:rPr>
          <w:rStyle w:val="anegp0gi0b9av8jahpyh"/>
          <w:rFonts w:ascii="Times New Roman" w:hAnsi="Times New Roman" w:cs="Times New Roman"/>
          <w:sz w:val="28"/>
          <w:szCs w:val="28"/>
          <w:lang w:val="kk-KZ"/>
        </w:rPr>
        <w:t>мүмкін.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Сонымен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қатар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ең</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дамыған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модельдерде</w:t>
      </w:r>
      <w:r w:rsidRPr="00541E70">
        <w:rPr>
          <w:rFonts w:ascii="Times New Roman" w:hAnsi="Times New Roman" w:cs="Times New Roman"/>
          <w:sz w:val="28"/>
          <w:szCs w:val="28"/>
          <w:lang w:val="kk-KZ"/>
        </w:rPr>
        <w:t xml:space="preserve"> экстенсивті </w:t>
      </w:r>
      <w:r w:rsidRPr="00541E70">
        <w:rPr>
          <w:rStyle w:val="anegp0gi0b9av8jahpyh"/>
          <w:rFonts w:ascii="Times New Roman" w:hAnsi="Times New Roman" w:cs="Times New Roman"/>
          <w:sz w:val="28"/>
          <w:szCs w:val="28"/>
          <w:lang w:val="kk-KZ"/>
        </w:rPr>
        <w:t>және</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интенсивті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компоненттер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бөлінеді.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Кеңейту</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компоненті-пәндік</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аймақ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туралы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әртүрлі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мәліметтер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(мәліметтер).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Интенсивті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компонент-шешілетін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функционалдық</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міндеттердің</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пәндік</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саласындағы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жүйенің</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негізгі</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заңдылықтарын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көрсететін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атрибуттар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арасындағы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байланыс</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схемалары.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Модель</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жасаушылар</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үшін</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деректер</w:t>
      </w:r>
      <w:r w:rsidRPr="00541E70">
        <w:rPr>
          <w:rFonts w:ascii="Times New Roman" w:hAnsi="Times New Roman" w:cs="Times New Roman"/>
          <w:sz w:val="28"/>
          <w:szCs w:val="28"/>
          <w:lang w:val="kk-KZ"/>
        </w:rPr>
        <w:t xml:space="preserve"> мәліметтер базасының </w:t>
      </w:r>
      <w:r w:rsidRPr="00541E70">
        <w:rPr>
          <w:rStyle w:val="anegp0gi0b9av8jahpyh"/>
          <w:rFonts w:ascii="Times New Roman" w:hAnsi="Times New Roman" w:cs="Times New Roman"/>
          <w:sz w:val="28"/>
          <w:szCs w:val="28"/>
          <w:lang w:val="kk-KZ"/>
        </w:rPr>
        <w:t>схемасы</w:t>
      </w:r>
      <w:r w:rsidRPr="00541E70">
        <w:rPr>
          <w:rFonts w:ascii="Times New Roman" w:hAnsi="Times New Roman" w:cs="Times New Roman"/>
          <w:sz w:val="28"/>
          <w:szCs w:val="28"/>
          <w:lang w:val="kk-KZ"/>
        </w:rPr>
        <w:t xml:space="preserve"> </w:t>
      </w:r>
      <w:r w:rsidRPr="00541E70">
        <w:rPr>
          <w:rStyle w:val="anegp0gi0b9av8jahpyh"/>
          <w:rFonts w:ascii="Times New Roman" w:hAnsi="Times New Roman" w:cs="Times New Roman"/>
          <w:sz w:val="28"/>
          <w:szCs w:val="28"/>
          <w:lang w:val="kk-KZ"/>
        </w:rPr>
        <w:t>болып</w:t>
      </w:r>
      <w:r w:rsidRPr="00541E70">
        <w:rPr>
          <w:rFonts w:ascii="Times New Roman" w:hAnsi="Times New Roman" w:cs="Times New Roman"/>
          <w:sz w:val="28"/>
          <w:szCs w:val="28"/>
          <w:lang w:val="kk-KZ"/>
        </w:rPr>
        <w:t xml:space="preserve"> </w:t>
      </w:r>
      <w:r w:rsidRPr="00CC5B24">
        <w:rPr>
          <w:rFonts w:ascii="Times New Roman" w:hAnsi="Times New Roman" w:cs="Times New Roman"/>
          <w:sz w:val="28"/>
          <w:szCs w:val="28"/>
          <w:lang w:val="kk-KZ"/>
        </w:rPr>
        <w:t>табылады</w:t>
      </w:r>
      <w:r w:rsidRPr="00CC5B24">
        <w:rPr>
          <w:rStyle w:val="anegp0gi0b9av8jahpyh"/>
          <w:rFonts w:ascii="Times New Roman" w:hAnsi="Times New Roman" w:cs="Times New Roman"/>
          <w:sz w:val="28"/>
          <w:szCs w:val="28"/>
          <w:lang w:val="kk-KZ"/>
        </w:rPr>
        <w:t>.</w:t>
      </w:r>
      <w:r w:rsidRPr="00CC5B24">
        <w:rPr>
          <w:rFonts w:ascii="Times New Roman" w:hAnsi="Times New Roman" w:cs="Times New Roman"/>
          <w:sz w:val="28"/>
          <w:szCs w:val="28"/>
          <w:lang w:val="kk-KZ"/>
        </w:rPr>
        <w:t xml:space="preserve"> </w:t>
      </w:r>
      <w:r w:rsidR="0044358F">
        <w:rPr>
          <w:rFonts w:ascii="Times New Roman" w:hAnsi="Times New Roman" w:cs="Times New Roman"/>
          <w:sz w:val="28"/>
          <w:szCs w:val="28"/>
          <w:lang w:val="kk-KZ"/>
        </w:rPr>
        <w:t>ЖИ</w:t>
      </w:r>
      <w:r w:rsidRPr="00CC5B24">
        <w:rPr>
          <w:rFonts w:ascii="Times New Roman" w:hAnsi="Times New Roman" w:cs="Times New Roman"/>
          <w:sz w:val="28"/>
          <w:szCs w:val="28"/>
          <w:lang w:val="kk-KZ"/>
        </w:rPr>
        <w:t xml:space="preserve"> </w:t>
      </w:r>
      <w:r w:rsidRPr="00CC5B24">
        <w:rPr>
          <w:rStyle w:val="anegp0gi0b9av8jahpyh"/>
          <w:rFonts w:ascii="Times New Roman" w:hAnsi="Times New Roman" w:cs="Times New Roman"/>
          <w:sz w:val="28"/>
          <w:szCs w:val="28"/>
          <w:lang w:val="kk-KZ"/>
        </w:rPr>
        <w:t>өкілдері</w:t>
      </w:r>
      <w:r w:rsidRPr="00CC5B24">
        <w:rPr>
          <w:rFonts w:ascii="Times New Roman" w:hAnsi="Times New Roman" w:cs="Times New Roman"/>
          <w:sz w:val="28"/>
          <w:szCs w:val="28"/>
          <w:lang w:val="kk-KZ"/>
        </w:rPr>
        <w:t xml:space="preserve"> </w:t>
      </w:r>
      <w:r w:rsidRPr="00CC5B24">
        <w:rPr>
          <w:rStyle w:val="anegp0gi0b9av8jahpyh"/>
          <w:rFonts w:ascii="Times New Roman" w:hAnsi="Times New Roman" w:cs="Times New Roman"/>
          <w:sz w:val="28"/>
          <w:szCs w:val="28"/>
          <w:lang w:val="kk-KZ"/>
        </w:rPr>
        <w:t>үшін</w:t>
      </w:r>
      <w:r w:rsidRPr="00CC5B24">
        <w:rPr>
          <w:rFonts w:ascii="Times New Roman" w:hAnsi="Times New Roman" w:cs="Times New Roman"/>
          <w:sz w:val="28"/>
          <w:szCs w:val="28"/>
          <w:lang w:val="kk-KZ"/>
        </w:rPr>
        <w:t xml:space="preserve"> </w:t>
      </w:r>
      <w:r w:rsidRPr="00CC5B24">
        <w:rPr>
          <w:rStyle w:val="anegp0gi0b9av8jahpyh"/>
          <w:rFonts w:ascii="Times New Roman" w:hAnsi="Times New Roman" w:cs="Times New Roman"/>
          <w:sz w:val="28"/>
          <w:szCs w:val="28"/>
          <w:lang w:val="kk-KZ"/>
        </w:rPr>
        <w:t>бұл</w:t>
      </w:r>
      <w:r w:rsidRPr="00CC5B24">
        <w:rPr>
          <w:rFonts w:ascii="Times New Roman" w:hAnsi="Times New Roman" w:cs="Times New Roman"/>
          <w:sz w:val="28"/>
          <w:szCs w:val="28"/>
          <w:lang w:val="kk-KZ"/>
        </w:rPr>
        <w:t xml:space="preserve"> </w:t>
      </w:r>
      <w:r w:rsidRPr="00CC5B24">
        <w:rPr>
          <w:rStyle w:val="anegp0gi0b9av8jahpyh"/>
          <w:rFonts w:ascii="Times New Roman" w:hAnsi="Times New Roman" w:cs="Times New Roman"/>
          <w:sz w:val="28"/>
          <w:szCs w:val="28"/>
          <w:lang w:val="kk-KZ"/>
        </w:rPr>
        <w:t>проблемалық</w:t>
      </w:r>
      <w:r w:rsidRPr="00CC5B24">
        <w:rPr>
          <w:rFonts w:ascii="Times New Roman" w:hAnsi="Times New Roman" w:cs="Times New Roman"/>
          <w:sz w:val="28"/>
          <w:szCs w:val="28"/>
          <w:lang w:val="kk-KZ"/>
        </w:rPr>
        <w:t xml:space="preserve"> сала </w:t>
      </w:r>
      <w:r w:rsidRPr="00CC5B24">
        <w:rPr>
          <w:rStyle w:val="anegp0gi0b9av8jahpyh"/>
          <w:rFonts w:ascii="Times New Roman" w:hAnsi="Times New Roman" w:cs="Times New Roman"/>
          <w:sz w:val="28"/>
          <w:szCs w:val="28"/>
          <w:lang w:val="kk-KZ"/>
        </w:rPr>
        <w:t>туралы</w:t>
      </w:r>
      <w:r w:rsidRPr="00CC5B24">
        <w:rPr>
          <w:rFonts w:ascii="Times New Roman" w:hAnsi="Times New Roman" w:cs="Times New Roman"/>
          <w:sz w:val="28"/>
          <w:szCs w:val="28"/>
          <w:lang w:val="kk-KZ"/>
        </w:rPr>
        <w:t xml:space="preserve"> </w:t>
      </w:r>
      <w:r w:rsidRPr="00CC5B24">
        <w:rPr>
          <w:rStyle w:val="anegp0gi0b9av8jahpyh"/>
          <w:rFonts w:ascii="Times New Roman" w:hAnsi="Times New Roman" w:cs="Times New Roman"/>
          <w:sz w:val="28"/>
          <w:szCs w:val="28"/>
          <w:lang w:val="kk-KZ"/>
        </w:rPr>
        <w:t>білім.</w:t>
      </w:r>
    </w:p>
    <w:p w:rsidR="00B510C9" w:rsidRPr="00CC5B24" w:rsidRDefault="00B510C9" w:rsidP="00956A79">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Интеллектуалды жүйелер әдетте адам интеллектін қажет ететін тапсырмаларды орындауға арналған компьютерлік жүйелер немесе бағдарламалар. Бұл жүйелер деректерді талдау, шешім қабылдау, тәжірибеден үйрену және әдетте адам ойлауымен байланысты тапсырмаларды орындау үшін жасанды интеллект  әдістері мен алгоритмдерін пайдаланады.</w:t>
      </w:r>
    </w:p>
    <w:p w:rsidR="00B510C9" w:rsidRPr="00CC5B24" w:rsidRDefault="00B510C9" w:rsidP="00CC5B24">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Интеллектуалды жүйелер әртүрлі мақсаттарда, соның ішінде үлгіні тану, табиғи тілді өңдеу, автоматты шешім қабылдау, ресурстарды басқару, тапсырмаларды оңтайландыру және т.б. үшін жасалуы мүмкін. Олар машиналық оқыту және жаңа деректер мен жағдайларға бейімделу арқылы уақыт өте келе өнімділігі мен жұмыс сапасын жақсарта алады.</w:t>
      </w:r>
    </w:p>
    <w:p w:rsidR="00B510C9" w:rsidRPr="00956A79" w:rsidRDefault="00B510C9" w:rsidP="00CC5B24">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 xml:space="preserve">Интеллектуалды жүйелердің мысалдарына интернет-коммерциядағы ұсыныс жүйелері, көлікті басқару жүйелері, медициналық диагностикалық жүйелер, автономды роботтар және т.б. сияқты жасанды интеллект жүйелері </w:t>
      </w:r>
      <w:r w:rsidRPr="00CC5B24">
        <w:rPr>
          <w:rFonts w:ascii="Times New Roman" w:hAnsi="Times New Roman" w:cs="Times New Roman"/>
          <w:sz w:val="28"/>
          <w:szCs w:val="28"/>
          <w:lang w:val="kk-KZ"/>
        </w:rPr>
        <w:lastRenderedPageBreak/>
        <w:t>жатады.</w:t>
      </w:r>
      <w:r w:rsidR="0044358F">
        <w:rPr>
          <w:rFonts w:ascii="Times New Roman" w:hAnsi="Times New Roman" w:cs="Times New Roman"/>
          <w:sz w:val="28"/>
          <w:szCs w:val="28"/>
          <w:lang w:val="kk-KZ"/>
        </w:rPr>
        <w:t xml:space="preserve"> </w:t>
      </w:r>
      <w:r w:rsidRPr="00CC5B24">
        <w:rPr>
          <w:rFonts w:ascii="Times New Roman" w:hAnsi="Times New Roman" w:cs="Times New Roman"/>
          <w:b/>
          <w:bCs/>
          <w:i/>
          <w:iCs/>
          <w:sz w:val="28"/>
          <w:szCs w:val="28"/>
          <w:lang w:val="kk-KZ"/>
        </w:rPr>
        <w:t xml:space="preserve"> </w:t>
      </w:r>
      <w:r w:rsidRPr="00956A79">
        <w:rPr>
          <w:rFonts w:ascii="Times New Roman" w:hAnsi="Times New Roman" w:cs="Times New Roman"/>
          <w:bCs/>
          <w:iCs/>
          <w:sz w:val="28"/>
          <w:szCs w:val="28"/>
          <w:lang w:val="kk-KZ"/>
        </w:rPr>
        <w:t>Интеллектуалды жүйелер қазіргі әлемде көптеген себептерге байланысты үлкен маңызға ие:</w:t>
      </w:r>
    </w:p>
    <w:p w:rsidR="00956A79" w:rsidRDefault="00B510C9" w:rsidP="00956A79">
      <w:pPr>
        <w:pStyle w:val="af"/>
        <w:numPr>
          <w:ilvl w:val="0"/>
          <w:numId w:val="1"/>
        </w:numPr>
        <w:spacing w:after="0" w:line="240" w:lineRule="auto"/>
        <w:ind w:left="0" w:firstLine="284"/>
        <w:jc w:val="both"/>
        <w:rPr>
          <w:rFonts w:ascii="Times New Roman" w:hAnsi="Times New Roman" w:cs="Times New Roman"/>
          <w:sz w:val="28"/>
          <w:szCs w:val="28"/>
          <w:lang w:val="kk-KZ"/>
        </w:rPr>
      </w:pPr>
      <w:r w:rsidRPr="00956A79">
        <w:rPr>
          <w:rFonts w:ascii="Times New Roman" w:hAnsi="Times New Roman" w:cs="Times New Roman"/>
          <w:bCs/>
          <w:iCs/>
          <w:sz w:val="28"/>
          <w:szCs w:val="28"/>
          <w:lang w:val="kk-KZ"/>
        </w:rPr>
        <w:t xml:space="preserve">Автоматтандыру және процесті оңтайландыру: </w:t>
      </w:r>
      <w:r w:rsidRPr="00956A79">
        <w:rPr>
          <w:rFonts w:ascii="Times New Roman" w:hAnsi="Times New Roman" w:cs="Times New Roman"/>
          <w:sz w:val="28"/>
          <w:szCs w:val="28"/>
          <w:lang w:val="kk-KZ"/>
        </w:rPr>
        <w:t>Интеллектуалды жүйелер көптеген тапсырмалар мен процестерді автоматтандыруға мүмкіндік береді, бұл осы тапсырмаларды орындаудың уақыты мен құнын азайтады және олардың тиімділігін арттырады. Мысалы, өндірісте олар өндірістік тізбектерді оңтайландыра алады, ал логистикада ресурстар мен маршруттарды оңтайлы тарата алады.</w:t>
      </w:r>
    </w:p>
    <w:p w:rsidR="00956A79" w:rsidRDefault="00B510C9" w:rsidP="00956A79">
      <w:pPr>
        <w:pStyle w:val="af"/>
        <w:numPr>
          <w:ilvl w:val="0"/>
          <w:numId w:val="1"/>
        </w:numPr>
        <w:spacing w:after="0" w:line="240" w:lineRule="auto"/>
        <w:ind w:left="0" w:firstLine="284"/>
        <w:jc w:val="both"/>
        <w:rPr>
          <w:rFonts w:ascii="Times New Roman" w:hAnsi="Times New Roman" w:cs="Times New Roman"/>
          <w:sz w:val="28"/>
          <w:szCs w:val="28"/>
          <w:lang w:val="kk-KZ"/>
        </w:rPr>
      </w:pPr>
      <w:r w:rsidRPr="00956A79">
        <w:rPr>
          <w:rFonts w:ascii="Times New Roman" w:hAnsi="Times New Roman" w:cs="Times New Roman"/>
          <w:bCs/>
          <w:iCs/>
          <w:sz w:val="28"/>
          <w:szCs w:val="28"/>
          <w:lang w:val="kk-KZ"/>
        </w:rPr>
        <w:t xml:space="preserve">Деректерді талдау: </w:t>
      </w:r>
      <w:r w:rsidRPr="00956A79">
        <w:rPr>
          <w:rFonts w:ascii="Times New Roman" w:hAnsi="Times New Roman" w:cs="Times New Roman"/>
          <w:sz w:val="28"/>
          <w:szCs w:val="28"/>
          <w:lang w:val="kk-KZ"/>
        </w:rPr>
        <w:t>Қазіргі әлемде деректер үлкен рөл атқарады. Интеллектуалды жүйелер үлкен көлемдегі деректерді өңдеуге, үлгілер мен үрдістерді анықтауға қабілетті, бұл бизнесте, ғылымда және басқа да көптеген салаларда неғұрлым негізделген шешімдер қабылдауға көмектеседі.</w:t>
      </w:r>
    </w:p>
    <w:p w:rsidR="00956A79" w:rsidRDefault="00B510C9" w:rsidP="00956A79">
      <w:pPr>
        <w:pStyle w:val="af"/>
        <w:numPr>
          <w:ilvl w:val="0"/>
          <w:numId w:val="1"/>
        </w:numPr>
        <w:spacing w:after="0" w:line="240" w:lineRule="auto"/>
        <w:ind w:left="0" w:firstLine="284"/>
        <w:jc w:val="both"/>
        <w:rPr>
          <w:rFonts w:ascii="Times New Roman" w:hAnsi="Times New Roman" w:cs="Times New Roman"/>
          <w:sz w:val="28"/>
          <w:szCs w:val="28"/>
          <w:lang w:val="kk-KZ"/>
        </w:rPr>
      </w:pPr>
      <w:r w:rsidRPr="00956A79">
        <w:rPr>
          <w:rFonts w:ascii="Times New Roman" w:hAnsi="Times New Roman" w:cs="Times New Roman"/>
          <w:bCs/>
          <w:iCs/>
          <w:sz w:val="28"/>
          <w:szCs w:val="28"/>
          <w:lang w:val="kk-KZ"/>
        </w:rPr>
        <w:t xml:space="preserve">Жетілдірілген шешім қабылдау: </w:t>
      </w:r>
      <w:r w:rsidRPr="00956A79">
        <w:rPr>
          <w:rFonts w:ascii="Times New Roman" w:hAnsi="Times New Roman" w:cs="Times New Roman"/>
          <w:sz w:val="28"/>
          <w:szCs w:val="28"/>
          <w:lang w:val="kk-KZ"/>
        </w:rPr>
        <w:t>Интеллектуалды жүйелер ақпараттың үлкен көлемін талдап, шешім қабылдау үшін дәлірек және шоғырландырылған деректерді қамтамасыз ете алады. Бұл әсіресе қаржы, медицина және ресурстарды басқару сияқты күрделі салаларда маңызды.</w:t>
      </w:r>
    </w:p>
    <w:p w:rsidR="00956A79" w:rsidRDefault="00B510C9" w:rsidP="00956A79">
      <w:pPr>
        <w:pStyle w:val="af"/>
        <w:numPr>
          <w:ilvl w:val="0"/>
          <w:numId w:val="1"/>
        </w:numPr>
        <w:spacing w:after="0" w:line="240" w:lineRule="auto"/>
        <w:ind w:left="0" w:firstLine="284"/>
        <w:jc w:val="both"/>
        <w:rPr>
          <w:rFonts w:ascii="Times New Roman" w:hAnsi="Times New Roman" w:cs="Times New Roman"/>
          <w:sz w:val="28"/>
          <w:szCs w:val="28"/>
          <w:lang w:val="kk-KZ"/>
        </w:rPr>
      </w:pPr>
      <w:r w:rsidRPr="00956A79">
        <w:rPr>
          <w:rFonts w:ascii="Times New Roman" w:hAnsi="Times New Roman" w:cs="Times New Roman"/>
          <w:bCs/>
          <w:iCs/>
          <w:sz w:val="28"/>
          <w:szCs w:val="28"/>
          <w:lang w:val="kk-KZ"/>
        </w:rPr>
        <w:t xml:space="preserve">Жақсартылған қауіпсіздік: </w:t>
      </w:r>
      <w:r w:rsidRPr="00956A79">
        <w:rPr>
          <w:rFonts w:ascii="Times New Roman" w:hAnsi="Times New Roman" w:cs="Times New Roman"/>
          <w:sz w:val="28"/>
          <w:szCs w:val="28"/>
          <w:lang w:val="kk-KZ"/>
        </w:rPr>
        <w:t>интеллектуалды жүйелер нақты уақытта қауіпсіздікті бақылау үшін пайдаланылуы мүмкін. Бұған бейнебақылау жүйелері, аномалияларды анықтау және ықтимал қауіптер туралы ескерту кіреді.</w:t>
      </w:r>
    </w:p>
    <w:p w:rsidR="00956A79" w:rsidRDefault="00B510C9" w:rsidP="00956A79">
      <w:pPr>
        <w:pStyle w:val="af"/>
        <w:numPr>
          <w:ilvl w:val="0"/>
          <w:numId w:val="1"/>
        </w:numPr>
        <w:spacing w:after="0" w:line="240" w:lineRule="auto"/>
        <w:ind w:left="0" w:firstLine="284"/>
        <w:jc w:val="both"/>
        <w:rPr>
          <w:rFonts w:ascii="Times New Roman" w:hAnsi="Times New Roman" w:cs="Times New Roman"/>
          <w:sz w:val="28"/>
          <w:szCs w:val="28"/>
          <w:lang w:val="kk-KZ"/>
        </w:rPr>
      </w:pPr>
      <w:r w:rsidRPr="00956A79">
        <w:rPr>
          <w:rFonts w:ascii="Times New Roman" w:hAnsi="Times New Roman" w:cs="Times New Roman"/>
          <w:bCs/>
          <w:iCs/>
          <w:sz w:val="28"/>
          <w:szCs w:val="28"/>
          <w:lang w:val="kk-KZ"/>
        </w:rPr>
        <w:t xml:space="preserve">Инновация: </w:t>
      </w:r>
      <w:r w:rsidRPr="00956A79">
        <w:rPr>
          <w:rFonts w:ascii="Times New Roman" w:hAnsi="Times New Roman" w:cs="Times New Roman"/>
          <w:sz w:val="28"/>
          <w:szCs w:val="28"/>
          <w:lang w:val="kk-KZ"/>
        </w:rPr>
        <w:t>Интеллектуалды жүйелер ғылыми және технологиялық инновацияларды басқарады. Олар жаңа өнімдер мен қызметтерді жасауға, бұрыннан барларын жақсартуға және жасанды интеллект және машиналық оқыту сияқты жаңа салаларды зерттеуге мүмкіндік береді.</w:t>
      </w:r>
    </w:p>
    <w:p w:rsidR="00956A79" w:rsidRDefault="00B510C9" w:rsidP="00956A79">
      <w:pPr>
        <w:pStyle w:val="af"/>
        <w:numPr>
          <w:ilvl w:val="0"/>
          <w:numId w:val="1"/>
        </w:numPr>
        <w:spacing w:after="0" w:line="240" w:lineRule="auto"/>
        <w:ind w:left="0" w:firstLine="284"/>
        <w:jc w:val="both"/>
        <w:rPr>
          <w:rFonts w:ascii="Times New Roman" w:hAnsi="Times New Roman" w:cs="Times New Roman"/>
          <w:sz w:val="28"/>
          <w:szCs w:val="28"/>
          <w:lang w:val="kk-KZ"/>
        </w:rPr>
      </w:pPr>
      <w:r w:rsidRPr="00956A79">
        <w:rPr>
          <w:rFonts w:ascii="Times New Roman" w:hAnsi="Times New Roman" w:cs="Times New Roman"/>
          <w:bCs/>
          <w:iCs/>
          <w:sz w:val="28"/>
          <w:szCs w:val="28"/>
          <w:lang w:val="kk-KZ"/>
        </w:rPr>
        <w:t xml:space="preserve">Өмір сапасын жақсарту: </w:t>
      </w:r>
      <w:r w:rsidRPr="00956A79">
        <w:rPr>
          <w:rFonts w:ascii="Times New Roman" w:hAnsi="Times New Roman" w:cs="Times New Roman"/>
          <w:sz w:val="28"/>
          <w:szCs w:val="28"/>
          <w:lang w:val="kk-KZ"/>
        </w:rPr>
        <w:t>Медицинада, білім беруде және басқа салаларда интеллектуалды жүйелер адамдардың өмір сүру сапасын жақсартуға көмектеседі. Мысалы, медицинада олар ауруларды диагностикалауға және емдеуге көмектесе алады, ал білім беруде олар әр студент үшін оқытуды жекелей алады.</w:t>
      </w:r>
    </w:p>
    <w:p w:rsidR="00956A79" w:rsidRDefault="00B510C9" w:rsidP="00956A79">
      <w:pPr>
        <w:pStyle w:val="af"/>
        <w:numPr>
          <w:ilvl w:val="0"/>
          <w:numId w:val="1"/>
        </w:numPr>
        <w:spacing w:after="0" w:line="240" w:lineRule="auto"/>
        <w:ind w:left="0" w:firstLine="284"/>
        <w:jc w:val="both"/>
        <w:rPr>
          <w:rFonts w:ascii="Times New Roman" w:hAnsi="Times New Roman" w:cs="Times New Roman"/>
          <w:sz w:val="28"/>
          <w:szCs w:val="28"/>
          <w:lang w:val="kk-KZ"/>
        </w:rPr>
      </w:pPr>
      <w:r w:rsidRPr="00956A79">
        <w:rPr>
          <w:rFonts w:ascii="Times New Roman" w:hAnsi="Times New Roman" w:cs="Times New Roman"/>
          <w:bCs/>
          <w:iCs/>
          <w:sz w:val="28"/>
          <w:szCs w:val="28"/>
          <w:lang w:val="kk-KZ"/>
        </w:rPr>
        <w:t xml:space="preserve">Экономикалық өсу: </w:t>
      </w:r>
      <w:r w:rsidRPr="00956A79">
        <w:rPr>
          <w:rFonts w:ascii="Times New Roman" w:hAnsi="Times New Roman" w:cs="Times New Roman"/>
          <w:sz w:val="28"/>
          <w:szCs w:val="28"/>
          <w:lang w:val="kk-KZ"/>
        </w:rPr>
        <w:t>Интеллектуалды жүйелер ЖИ әзірлеу және қолданумен байланысты салаларда жаңа нарықтар мен жұмыс орындарын құру арқылы экономикалық өсуге ықпал етеді.</w:t>
      </w:r>
    </w:p>
    <w:p w:rsidR="00B510C9" w:rsidRPr="00956A79" w:rsidRDefault="00B510C9" w:rsidP="00956A79">
      <w:pPr>
        <w:pStyle w:val="af"/>
        <w:numPr>
          <w:ilvl w:val="0"/>
          <w:numId w:val="1"/>
        </w:numPr>
        <w:spacing w:after="0" w:line="240" w:lineRule="auto"/>
        <w:ind w:left="0" w:firstLine="284"/>
        <w:jc w:val="both"/>
        <w:rPr>
          <w:rFonts w:ascii="Times New Roman" w:hAnsi="Times New Roman" w:cs="Times New Roman"/>
          <w:sz w:val="28"/>
          <w:szCs w:val="28"/>
          <w:lang w:val="kk-KZ"/>
        </w:rPr>
      </w:pPr>
      <w:r w:rsidRPr="00956A79">
        <w:rPr>
          <w:rFonts w:ascii="Times New Roman" w:hAnsi="Times New Roman" w:cs="Times New Roman"/>
          <w:bCs/>
          <w:iCs/>
          <w:sz w:val="28"/>
          <w:szCs w:val="28"/>
          <w:lang w:val="kk-KZ"/>
        </w:rPr>
        <w:t xml:space="preserve">Күрделі есептерді шешу: </w:t>
      </w:r>
      <w:r w:rsidRPr="00956A79">
        <w:rPr>
          <w:rFonts w:ascii="Times New Roman" w:hAnsi="Times New Roman" w:cs="Times New Roman"/>
          <w:sz w:val="28"/>
          <w:szCs w:val="28"/>
          <w:lang w:val="kk-KZ"/>
        </w:rPr>
        <w:t>Интеллектуалды жүйелер бұрын мүмкін емес деп саналатын немесе шамадан тыс күш пен уақытты қажет ететін күрделі мәселелерді шеше алады.</w:t>
      </w:r>
    </w:p>
    <w:p w:rsidR="00C0708A" w:rsidRDefault="00B510C9" w:rsidP="00C0708A">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x-none"/>
        </w:rPr>
        <w:t>Интеллектуалды жүйелердің тарихы мен эволюциясының қысқаша шолуы келесі маңызды кезеңдерді және жетістіктерді қамтиды:</w:t>
      </w:r>
    </w:p>
    <w:p w:rsidR="00B510C9" w:rsidRPr="00CC5B24" w:rsidRDefault="00B510C9" w:rsidP="00C0708A">
      <w:pPr>
        <w:spacing w:after="0" w:line="240" w:lineRule="auto"/>
        <w:ind w:firstLine="709"/>
        <w:jc w:val="both"/>
        <w:rPr>
          <w:rFonts w:ascii="Times New Roman" w:hAnsi="Times New Roman" w:cs="Times New Roman"/>
          <w:sz w:val="28"/>
          <w:szCs w:val="28"/>
          <w:lang w:val="kk-KZ"/>
        </w:rPr>
      </w:pPr>
      <w:r w:rsidRPr="00C0708A">
        <w:rPr>
          <w:rFonts w:ascii="Times New Roman" w:hAnsi="Times New Roman" w:cs="Times New Roman"/>
          <w:bCs/>
          <w:iCs/>
          <w:sz w:val="28"/>
          <w:szCs w:val="28"/>
          <w:lang w:val="kk-KZ"/>
        </w:rPr>
        <w:t>Алғашқы идеялар мен концепциялар</w:t>
      </w:r>
      <w:r w:rsidR="0044358F">
        <w:rPr>
          <w:rFonts w:ascii="Times New Roman" w:hAnsi="Times New Roman" w:cs="Times New Roman"/>
          <w:bCs/>
          <w:iCs/>
          <w:sz w:val="28"/>
          <w:szCs w:val="28"/>
          <w:lang w:val="kk-KZ"/>
        </w:rPr>
        <w:t xml:space="preserve"> </w:t>
      </w:r>
      <w:r w:rsidRPr="00CC5B24">
        <w:rPr>
          <w:rFonts w:ascii="Times New Roman" w:hAnsi="Times New Roman" w:cs="Times New Roman"/>
          <w:sz w:val="28"/>
          <w:szCs w:val="28"/>
          <w:lang w:val="kk-KZ"/>
        </w:rPr>
        <w:t>(1950-1960 жылдар): ЖИ зерттеулерінің бастауын 1950 және 1960 жылдардан бастауға болады, бұл кезде ЖИ туралы алғашқы тұжырымдамалар тұжырымдалып, логикалық ойлауды жүзеге асыра алатын алғашқы бағдарламалар жасалған.</w:t>
      </w:r>
    </w:p>
    <w:p w:rsidR="00C0708A" w:rsidRDefault="00B510C9" w:rsidP="00C0708A">
      <w:pPr>
        <w:spacing w:after="0" w:line="240" w:lineRule="auto"/>
        <w:ind w:firstLine="708"/>
        <w:jc w:val="both"/>
        <w:rPr>
          <w:rFonts w:ascii="Times New Roman" w:hAnsi="Times New Roman" w:cs="Times New Roman"/>
          <w:sz w:val="28"/>
          <w:szCs w:val="28"/>
          <w:lang w:val="kk-KZ"/>
        </w:rPr>
      </w:pPr>
      <w:r w:rsidRPr="00C0708A">
        <w:rPr>
          <w:rFonts w:ascii="Times New Roman" w:hAnsi="Times New Roman" w:cs="Times New Roman"/>
          <w:bCs/>
          <w:iCs/>
          <w:sz w:val="28"/>
          <w:szCs w:val="28"/>
          <w:lang w:val="kk-KZ"/>
        </w:rPr>
        <w:t xml:space="preserve">Сараптамалық жүйелердің пайда болуы </w:t>
      </w:r>
      <w:r w:rsidRPr="00CC5B24">
        <w:rPr>
          <w:rFonts w:ascii="Times New Roman" w:hAnsi="Times New Roman" w:cs="Times New Roman"/>
          <w:sz w:val="28"/>
          <w:szCs w:val="28"/>
          <w:lang w:val="kk-KZ"/>
        </w:rPr>
        <w:t xml:space="preserve">(1960-1970): осы кезеңде химия және медицина сияқты сараптамалық білімнің тар салаларындағы </w:t>
      </w:r>
      <w:r w:rsidRPr="00CC5B24">
        <w:rPr>
          <w:rFonts w:ascii="Times New Roman" w:hAnsi="Times New Roman" w:cs="Times New Roman"/>
          <w:sz w:val="28"/>
          <w:szCs w:val="28"/>
          <w:lang w:val="kk-KZ"/>
        </w:rPr>
        <w:lastRenderedPageBreak/>
        <w:t>мәселелерді шешуге қабілетті Dendral және MYCIN сияқты алғашқы сараптамалық жүйелер құрылды.</w:t>
      </w:r>
    </w:p>
    <w:p w:rsidR="00C0708A" w:rsidRDefault="00B510C9" w:rsidP="00C0708A">
      <w:pPr>
        <w:spacing w:after="0" w:line="240" w:lineRule="auto"/>
        <w:ind w:firstLine="708"/>
        <w:jc w:val="both"/>
        <w:rPr>
          <w:rFonts w:ascii="Times New Roman" w:hAnsi="Times New Roman" w:cs="Times New Roman"/>
          <w:sz w:val="28"/>
          <w:szCs w:val="28"/>
          <w:lang w:val="kk-KZ"/>
        </w:rPr>
      </w:pPr>
      <w:r w:rsidRPr="00C0708A">
        <w:rPr>
          <w:rFonts w:ascii="Times New Roman" w:hAnsi="Times New Roman" w:cs="Times New Roman"/>
          <w:sz w:val="28"/>
          <w:szCs w:val="28"/>
          <w:lang w:val="kk-KZ"/>
        </w:rPr>
        <w:t xml:space="preserve"> </w:t>
      </w:r>
      <w:r w:rsidRPr="00C0708A">
        <w:rPr>
          <w:rFonts w:ascii="Times New Roman" w:hAnsi="Times New Roman" w:cs="Times New Roman"/>
          <w:bCs/>
          <w:iCs/>
          <w:sz w:val="28"/>
          <w:szCs w:val="28"/>
          <w:lang w:val="kk-KZ"/>
        </w:rPr>
        <w:t>Нейрондық желілер толқыны</w:t>
      </w:r>
      <w:r w:rsidRPr="00C0708A">
        <w:rPr>
          <w:rFonts w:ascii="Times New Roman" w:hAnsi="Times New Roman" w:cs="Times New Roman"/>
          <w:sz w:val="28"/>
          <w:szCs w:val="28"/>
          <w:lang w:val="kk-KZ"/>
        </w:rPr>
        <w:t xml:space="preserve"> </w:t>
      </w:r>
      <w:r w:rsidRPr="00CC5B24">
        <w:rPr>
          <w:rFonts w:ascii="Times New Roman" w:hAnsi="Times New Roman" w:cs="Times New Roman"/>
          <w:sz w:val="28"/>
          <w:szCs w:val="28"/>
          <w:lang w:val="kk-KZ"/>
        </w:rPr>
        <w:t>(1960-1980): осы кезеңде нейрондық желілер жасанды интеллектті модельдеу моделі ретінде енгізілді. Алайда, олар компьютерлік ресурстардың шектеулі болуына байланысты тез танымал бола алмады.</w:t>
      </w:r>
    </w:p>
    <w:p w:rsidR="00C0708A" w:rsidRDefault="00B510C9" w:rsidP="00C0708A">
      <w:pPr>
        <w:spacing w:after="0" w:line="240" w:lineRule="auto"/>
        <w:ind w:firstLine="708"/>
        <w:jc w:val="both"/>
        <w:rPr>
          <w:rFonts w:ascii="Times New Roman" w:hAnsi="Times New Roman" w:cs="Times New Roman"/>
          <w:sz w:val="28"/>
          <w:szCs w:val="28"/>
          <w:lang w:val="kk-KZ"/>
        </w:rPr>
      </w:pPr>
      <w:r w:rsidRPr="00C0708A">
        <w:rPr>
          <w:rFonts w:ascii="Times New Roman" w:hAnsi="Times New Roman" w:cs="Times New Roman"/>
          <w:bCs/>
          <w:iCs/>
          <w:sz w:val="28"/>
          <w:szCs w:val="28"/>
          <w:lang w:val="kk-KZ"/>
        </w:rPr>
        <w:t xml:space="preserve">Тыныштық кезеңі </w:t>
      </w:r>
      <w:r w:rsidRPr="00CC5B24">
        <w:rPr>
          <w:rFonts w:ascii="Times New Roman" w:hAnsi="Times New Roman" w:cs="Times New Roman"/>
          <w:sz w:val="28"/>
          <w:szCs w:val="28"/>
          <w:lang w:val="kk-KZ"/>
        </w:rPr>
        <w:t>(1980-1990): 1980 жылдары есептеу ресурстарының жеткіліксіздігі мен сәтсіз нәтижелерге байланысты жасанды интеллект</w:t>
      </w:r>
      <w:r w:rsidR="00C0708A">
        <w:rPr>
          <w:rFonts w:ascii="Times New Roman" w:hAnsi="Times New Roman" w:cs="Times New Roman"/>
          <w:sz w:val="28"/>
          <w:szCs w:val="28"/>
          <w:lang w:val="kk-KZ"/>
        </w:rPr>
        <w:t>ке деген қызығушылық төмендеді.</w:t>
      </w:r>
    </w:p>
    <w:p w:rsidR="00977300" w:rsidRDefault="00B510C9" w:rsidP="00977300">
      <w:pPr>
        <w:spacing w:after="0" w:line="240" w:lineRule="auto"/>
        <w:ind w:firstLine="708"/>
        <w:jc w:val="both"/>
        <w:rPr>
          <w:rFonts w:ascii="Times New Roman" w:hAnsi="Times New Roman" w:cs="Times New Roman"/>
          <w:sz w:val="28"/>
          <w:szCs w:val="28"/>
          <w:lang w:val="kk-KZ"/>
        </w:rPr>
      </w:pPr>
      <w:r w:rsidRPr="00C0708A">
        <w:rPr>
          <w:rFonts w:ascii="Times New Roman" w:hAnsi="Times New Roman" w:cs="Times New Roman"/>
          <w:bCs/>
          <w:iCs/>
          <w:sz w:val="28"/>
          <w:szCs w:val="28"/>
          <w:lang w:val="kk-KZ"/>
        </w:rPr>
        <w:t>Машиналық оқыту әдістерімен ЖИ жандануы</w:t>
      </w:r>
      <w:r w:rsidR="00C0708A">
        <w:rPr>
          <w:rFonts w:ascii="Times New Roman" w:hAnsi="Times New Roman" w:cs="Times New Roman"/>
          <w:bCs/>
          <w:iCs/>
          <w:sz w:val="28"/>
          <w:szCs w:val="28"/>
          <w:lang w:val="kk-KZ"/>
        </w:rPr>
        <w:t xml:space="preserve"> </w:t>
      </w:r>
      <w:r w:rsidRPr="00CC5B24">
        <w:rPr>
          <w:rFonts w:ascii="Times New Roman" w:hAnsi="Times New Roman" w:cs="Times New Roman"/>
          <w:sz w:val="28"/>
          <w:szCs w:val="28"/>
          <w:lang w:val="kk-KZ"/>
        </w:rPr>
        <w:t>(1990-2000): қуатты компьютерлер мен машиналық оқытудың жаңа әдістерінің дамуымен, мысалы, тірек векторлық әдіс (SVM) және терең оқытудың нейрондық желілер</w:t>
      </w:r>
      <w:r w:rsidR="00977300">
        <w:rPr>
          <w:rFonts w:ascii="Times New Roman" w:hAnsi="Times New Roman" w:cs="Times New Roman"/>
          <w:sz w:val="28"/>
          <w:szCs w:val="28"/>
          <w:lang w:val="kk-KZ"/>
        </w:rPr>
        <w:t>і, ЖИ екінші рет дүниеге келуі.</w:t>
      </w:r>
    </w:p>
    <w:p w:rsidR="00977300" w:rsidRDefault="00B510C9" w:rsidP="00977300">
      <w:pPr>
        <w:spacing w:after="0" w:line="240" w:lineRule="auto"/>
        <w:ind w:firstLine="708"/>
        <w:jc w:val="both"/>
        <w:rPr>
          <w:rFonts w:ascii="Times New Roman" w:hAnsi="Times New Roman" w:cs="Times New Roman"/>
          <w:sz w:val="28"/>
          <w:szCs w:val="28"/>
          <w:lang w:val="kk-KZ"/>
        </w:rPr>
      </w:pPr>
      <w:r w:rsidRPr="00977300">
        <w:rPr>
          <w:rFonts w:ascii="Times New Roman" w:hAnsi="Times New Roman" w:cs="Times New Roman"/>
          <w:sz w:val="28"/>
          <w:szCs w:val="28"/>
          <w:lang w:val="kk-KZ"/>
        </w:rPr>
        <w:t xml:space="preserve"> </w:t>
      </w:r>
      <w:r w:rsidRPr="00977300">
        <w:rPr>
          <w:rFonts w:ascii="Times New Roman" w:hAnsi="Times New Roman" w:cs="Times New Roman"/>
          <w:bCs/>
          <w:iCs/>
          <w:sz w:val="28"/>
          <w:szCs w:val="28"/>
          <w:lang w:val="kk-KZ"/>
        </w:rPr>
        <w:t xml:space="preserve">Қолданбалы салалардағы ЖИ </w:t>
      </w:r>
      <w:r w:rsidRPr="00CC5B24">
        <w:rPr>
          <w:rFonts w:ascii="Times New Roman" w:hAnsi="Times New Roman" w:cs="Times New Roman"/>
          <w:sz w:val="28"/>
          <w:szCs w:val="28"/>
          <w:lang w:val="kk-KZ"/>
        </w:rPr>
        <w:t>(2000-2010): осы кезеңде ЖИ кең таралды және автономды автомобильдер, медицина, қаржы және басқа да көптеген қ</w:t>
      </w:r>
      <w:r w:rsidR="00977300">
        <w:rPr>
          <w:rFonts w:ascii="Times New Roman" w:hAnsi="Times New Roman" w:cs="Times New Roman"/>
          <w:sz w:val="28"/>
          <w:szCs w:val="28"/>
          <w:lang w:val="kk-KZ"/>
        </w:rPr>
        <w:t>олданбалы салаларда қолданылды.</w:t>
      </w:r>
    </w:p>
    <w:p w:rsidR="00977300" w:rsidRDefault="00B510C9" w:rsidP="00977300">
      <w:pPr>
        <w:spacing w:after="0" w:line="240" w:lineRule="auto"/>
        <w:ind w:firstLine="708"/>
        <w:jc w:val="both"/>
        <w:rPr>
          <w:rFonts w:ascii="Times New Roman" w:hAnsi="Times New Roman" w:cs="Times New Roman"/>
          <w:sz w:val="28"/>
          <w:szCs w:val="28"/>
          <w:lang w:val="kk-KZ"/>
        </w:rPr>
      </w:pPr>
      <w:r w:rsidRPr="00977300">
        <w:rPr>
          <w:rFonts w:ascii="Times New Roman" w:hAnsi="Times New Roman" w:cs="Times New Roman"/>
          <w:bCs/>
          <w:iCs/>
          <w:sz w:val="28"/>
          <w:szCs w:val="28"/>
          <w:lang w:val="kk-KZ"/>
        </w:rPr>
        <w:t xml:space="preserve">Терең оқытуды дамыту </w:t>
      </w:r>
      <w:r w:rsidRPr="00CC5B24">
        <w:rPr>
          <w:rFonts w:ascii="Times New Roman" w:hAnsi="Times New Roman" w:cs="Times New Roman"/>
          <w:sz w:val="28"/>
          <w:szCs w:val="28"/>
          <w:lang w:val="kk-KZ"/>
        </w:rPr>
        <w:t>(2010 ж.): соңғы онжылдықта терең оқыту және нейрондық желілер ЖИ зерттеулерінің орталық әдістеріне айналды. Олар кескінді өңдеу, табиғи тілді өңдеу және сөйлеуді тану сияқты салаларда нәтижелердің</w:t>
      </w:r>
      <w:r w:rsidR="00977300">
        <w:rPr>
          <w:rFonts w:ascii="Times New Roman" w:hAnsi="Times New Roman" w:cs="Times New Roman"/>
          <w:sz w:val="28"/>
          <w:szCs w:val="28"/>
          <w:lang w:val="kk-KZ"/>
        </w:rPr>
        <w:t xml:space="preserve"> айтарлықтай жақсаруына әкелді.</w:t>
      </w:r>
    </w:p>
    <w:p w:rsidR="00977300" w:rsidRDefault="00B510C9" w:rsidP="00977300">
      <w:pPr>
        <w:spacing w:after="0" w:line="240" w:lineRule="auto"/>
        <w:ind w:firstLine="708"/>
        <w:jc w:val="both"/>
        <w:rPr>
          <w:rFonts w:ascii="Times New Roman" w:hAnsi="Times New Roman" w:cs="Times New Roman"/>
          <w:sz w:val="28"/>
          <w:szCs w:val="28"/>
          <w:lang w:val="kk-KZ"/>
        </w:rPr>
      </w:pPr>
      <w:r w:rsidRPr="00977300">
        <w:rPr>
          <w:rFonts w:ascii="Times New Roman" w:hAnsi="Times New Roman" w:cs="Times New Roman"/>
          <w:bCs/>
          <w:iCs/>
          <w:sz w:val="28"/>
          <w:szCs w:val="28"/>
          <w:lang w:val="kk-KZ"/>
        </w:rPr>
        <w:t xml:space="preserve">Күнделікті өмірде ЖИ қолдану </w:t>
      </w:r>
      <w:r w:rsidRPr="00CC5B24">
        <w:rPr>
          <w:rFonts w:ascii="Times New Roman" w:hAnsi="Times New Roman" w:cs="Times New Roman"/>
          <w:sz w:val="28"/>
          <w:szCs w:val="28"/>
          <w:lang w:val="kk-KZ"/>
        </w:rPr>
        <w:t>(2020 ж.): қазіргі уақытта және күнделікті өмірде дауыстық көмекшілерден, автопилоттардан, ұсыныс жүйелерінен бастап, деректерді талдау арқылы COVID-19 пандемиясымен күре</w:t>
      </w:r>
      <w:r w:rsidR="00977300">
        <w:rPr>
          <w:rFonts w:ascii="Times New Roman" w:hAnsi="Times New Roman" w:cs="Times New Roman"/>
          <w:sz w:val="28"/>
          <w:szCs w:val="28"/>
          <w:lang w:val="kk-KZ"/>
        </w:rPr>
        <w:t>суге дейін кеңінен қолданылады.</w:t>
      </w:r>
    </w:p>
    <w:p w:rsidR="00B510C9" w:rsidRPr="00CC5B24" w:rsidRDefault="00B510C9" w:rsidP="00977300">
      <w:pPr>
        <w:spacing w:after="0" w:line="240" w:lineRule="auto"/>
        <w:ind w:firstLine="708"/>
        <w:jc w:val="both"/>
        <w:rPr>
          <w:rFonts w:ascii="Times New Roman" w:hAnsi="Times New Roman" w:cs="Times New Roman"/>
          <w:sz w:val="28"/>
          <w:szCs w:val="28"/>
          <w:lang w:val="kk-KZ"/>
        </w:rPr>
      </w:pPr>
      <w:r w:rsidRPr="00977300">
        <w:rPr>
          <w:rFonts w:ascii="Times New Roman" w:hAnsi="Times New Roman" w:cs="Times New Roman"/>
          <w:bCs/>
          <w:iCs/>
          <w:sz w:val="28"/>
          <w:szCs w:val="28"/>
          <w:lang w:val="kk-KZ"/>
        </w:rPr>
        <w:t xml:space="preserve">Этикалық және әлеуметтік мәселелер </w:t>
      </w:r>
      <w:r w:rsidRPr="00CC5B24">
        <w:rPr>
          <w:rFonts w:ascii="Times New Roman" w:hAnsi="Times New Roman" w:cs="Times New Roman"/>
          <w:sz w:val="28"/>
          <w:szCs w:val="28"/>
          <w:lang w:val="kk-KZ"/>
        </w:rPr>
        <w:t>(2020 ж.): қауіпсіздікке және қоғамға әсерге байланысты жаңа этикалық және әлеуметтік мәселелер дамып, пайда болады, бұл белсенді пікірталастар мен зерттеулердің объектісіне айналуда.</w:t>
      </w:r>
    </w:p>
    <w:p w:rsidR="00B510C9" w:rsidRPr="00CC5B24" w:rsidRDefault="00B510C9" w:rsidP="00421FAE">
      <w:pPr>
        <w:spacing w:after="0" w:line="240" w:lineRule="auto"/>
        <w:jc w:val="both"/>
        <w:rPr>
          <w:rFonts w:ascii="Times New Roman" w:hAnsi="Times New Roman" w:cs="Times New Roman"/>
          <w:sz w:val="28"/>
          <w:szCs w:val="28"/>
          <w:lang w:val="kk-KZ"/>
        </w:rPr>
      </w:pPr>
    </w:p>
    <w:p w:rsidR="00B510C9" w:rsidRPr="007A5D81" w:rsidRDefault="00C0708A" w:rsidP="007A5D81">
      <w:pPr>
        <w:spacing w:after="0" w:line="240" w:lineRule="auto"/>
        <w:ind w:firstLine="709"/>
        <w:jc w:val="center"/>
        <w:rPr>
          <w:rFonts w:ascii="Times New Roman" w:hAnsi="Times New Roman" w:cs="Times New Roman"/>
          <w:b/>
          <w:bCs/>
          <w:i/>
          <w:iCs/>
          <w:sz w:val="28"/>
          <w:szCs w:val="28"/>
          <w:lang w:val="kk-KZ"/>
        </w:rPr>
      </w:pPr>
      <w:r w:rsidRPr="007A5D81">
        <w:rPr>
          <w:rFonts w:ascii="Times New Roman" w:hAnsi="Times New Roman" w:cs="Times New Roman"/>
          <w:b/>
          <w:bCs/>
          <w:i/>
          <w:iCs/>
          <w:sz w:val="28"/>
          <w:szCs w:val="28"/>
          <w:lang w:val="kk-KZ"/>
        </w:rPr>
        <w:t xml:space="preserve">2.2. </w:t>
      </w:r>
      <w:r w:rsidR="00B510C9" w:rsidRPr="007A5D81">
        <w:rPr>
          <w:rFonts w:ascii="Times New Roman" w:hAnsi="Times New Roman" w:cs="Times New Roman"/>
          <w:b/>
          <w:bCs/>
          <w:i/>
          <w:iCs/>
          <w:sz w:val="28"/>
          <w:szCs w:val="28"/>
          <w:lang w:val="kk-KZ"/>
        </w:rPr>
        <w:t>Аппараттық құрал</w:t>
      </w:r>
      <w:r w:rsidR="001102D9">
        <w:rPr>
          <w:rFonts w:ascii="Times New Roman" w:hAnsi="Times New Roman" w:cs="Times New Roman"/>
          <w:b/>
          <w:bCs/>
          <w:i/>
          <w:iCs/>
          <w:sz w:val="28"/>
          <w:szCs w:val="28"/>
          <w:lang w:val="kk-KZ"/>
        </w:rPr>
        <w:t>дар</w:t>
      </w:r>
      <w:r w:rsidR="00B510C9" w:rsidRPr="007A5D81">
        <w:rPr>
          <w:rFonts w:ascii="Times New Roman" w:hAnsi="Times New Roman" w:cs="Times New Roman"/>
          <w:b/>
          <w:bCs/>
          <w:i/>
          <w:iCs/>
          <w:sz w:val="28"/>
          <w:szCs w:val="28"/>
          <w:lang w:val="kk-KZ"/>
        </w:rPr>
        <w:t xml:space="preserve"> (қамтамасыз ету)</w:t>
      </w:r>
    </w:p>
    <w:p w:rsidR="00977300" w:rsidRPr="00977300" w:rsidRDefault="00977300" w:rsidP="00CC5B24">
      <w:pPr>
        <w:spacing w:after="0" w:line="240" w:lineRule="auto"/>
        <w:ind w:firstLine="709"/>
        <w:jc w:val="both"/>
        <w:rPr>
          <w:rFonts w:ascii="Times New Roman" w:hAnsi="Times New Roman" w:cs="Times New Roman"/>
          <w:sz w:val="28"/>
          <w:szCs w:val="28"/>
          <w:lang w:val="kk-KZ"/>
        </w:rPr>
      </w:pPr>
    </w:p>
    <w:p w:rsidR="00977300" w:rsidRDefault="00B510C9" w:rsidP="00977300">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x-none"/>
        </w:rPr>
        <w:t>Орталық процессор (CPU) және графикалық өңдеу блогы (GPU) компьютерлік жабдықтың екі негізгі құрамдас бөлігі болып табылады, олардың әрқайсысы компьютерлік жүйенің жұмысында өзінің бірегей функциялары мен рөлдерін орындайды.</w:t>
      </w:r>
      <w:r w:rsidR="00977300">
        <w:rPr>
          <w:rFonts w:ascii="Times New Roman" w:hAnsi="Times New Roman" w:cs="Times New Roman"/>
          <w:sz w:val="28"/>
          <w:szCs w:val="28"/>
          <w:lang w:val="kk-KZ"/>
        </w:rPr>
        <w:t xml:space="preserve"> </w:t>
      </w:r>
    </w:p>
    <w:p w:rsidR="001102D9" w:rsidRDefault="001102D9" w:rsidP="00977300">
      <w:pPr>
        <w:spacing w:after="0" w:line="240" w:lineRule="auto"/>
        <w:ind w:firstLine="709"/>
        <w:jc w:val="both"/>
        <w:rPr>
          <w:rFonts w:ascii="Times New Roman" w:hAnsi="Times New Roman" w:cs="Times New Roman"/>
          <w:sz w:val="28"/>
          <w:szCs w:val="28"/>
          <w:lang w:val="kk-KZ"/>
        </w:rPr>
      </w:pPr>
    </w:p>
    <w:p w:rsidR="001102D9" w:rsidRDefault="001102D9" w:rsidP="001102D9">
      <w:pPr>
        <w:spacing w:after="0" w:line="240" w:lineRule="auto"/>
        <w:jc w:val="both"/>
        <w:rPr>
          <w:rFonts w:ascii="Times New Roman" w:hAnsi="Times New Roman" w:cs="Times New Roman"/>
          <w:sz w:val="28"/>
          <w:szCs w:val="28"/>
          <w:lang w:val="kk-KZ"/>
        </w:rPr>
      </w:pPr>
      <w:r w:rsidRPr="00CC5B24">
        <w:rPr>
          <w:rFonts w:ascii="Times New Roman" w:hAnsi="Times New Roman" w:cs="Times New Roman"/>
          <w:noProof/>
          <w:sz w:val="28"/>
          <w:szCs w:val="28"/>
          <w:lang w:val="kk-KZ" w:eastAsia="kk-KZ"/>
        </w:rPr>
        <w:lastRenderedPageBreak/>
        <w:drawing>
          <wp:inline distT="0" distB="0" distL="0" distR="0" wp14:anchorId="5F12B379" wp14:editId="6B7C0891">
            <wp:extent cx="5804783" cy="299085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6143" cy="2991551"/>
                    </a:xfrm>
                    <a:prstGeom prst="rect">
                      <a:avLst/>
                    </a:prstGeom>
                    <a:noFill/>
                    <a:ln>
                      <a:noFill/>
                    </a:ln>
                  </pic:spPr>
                </pic:pic>
              </a:graphicData>
            </a:graphic>
          </wp:inline>
        </w:drawing>
      </w:r>
    </w:p>
    <w:p w:rsidR="001102D9" w:rsidRDefault="001102D9" w:rsidP="00977300">
      <w:pPr>
        <w:spacing w:after="0" w:line="240" w:lineRule="auto"/>
        <w:ind w:firstLine="709"/>
        <w:jc w:val="both"/>
        <w:rPr>
          <w:rFonts w:ascii="Times New Roman" w:hAnsi="Times New Roman" w:cs="Times New Roman"/>
          <w:sz w:val="28"/>
          <w:szCs w:val="28"/>
          <w:lang w:val="kk-KZ"/>
        </w:rPr>
      </w:pPr>
    </w:p>
    <w:p w:rsidR="00977300" w:rsidRDefault="00B510C9" w:rsidP="00977300">
      <w:pPr>
        <w:spacing w:after="0" w:line="240" w:lineRule="auto"/>
        <w:ind w:firstLine="709"/>
        <w:jc w:val="both"/>
        <w:rPr>
          <w:rFonts w:ascii="Times New Roman" w:hAnsi="Times New Roman" w:cs="Times New Roman"/>
          <w:sz w:val="28"/>
          <w:szCs w:val="28"/>
          <w:lang w:val="kk-KZ"/>
        </w:rPr>
      </w:pPr>
      <w:r w:rsidRPr="00977300">
        <w:rPr>
          <w:rFonts w:ascii="Times New Roman" w:hAnsi="Times New Roman" w:cs="Times New Roman"/>
          <w:bCs/>
          <w:iCs/>
          <w:sz w:val="28"/>
          <w:szCs w:val="28"/>
          <w:lang w:val="kk-KZ"/>
        </w:rPr>
        <w:t>Орталық процессордың (CPU) рөлі:</w:t>
      </w:r>
    </w:p>
    <w:p w:rsidR="00B510C9" w:rsidRPr="00977300" w:rsidRDefault="00977300" w:rsidP="0097730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sidR="00B510C9" w:rsidRPr="00977300">
        <w:rPr>
          <w:rFonts w:ascii="Times New Roman" w:hAnsi="Times New Roman" w:cs="Times New Roman"/>
          <w:bCs/>
          <w:sz w:val="28"/>
          <w:szCs w:val="28"/>
          <w:lang w:val="kk-KZ"/>
        </w:rPr>
        <w:t>Басқару орталығы:</w:t>
      </w:r>
      <w:r w:rsidR="00B510C9" w:rsidRPr="00977300">
        <w:rPr>
          <w:rFonts w:ascii="Times New Roman" w:hAnsi="Times New Roman" w:cs="Times New Roman"/>
          <w:b/>
          <w:bCs/>
          <w:sz w:val="28"/>
          <w:szCs w:val="28"/>
          <w:lang w:val="kk-KZ"/>
        </w:rPr>
        <w:t xml:space="preserve"> </w:t>
      </w:r>
      <w:r w:rsidR="00B510C9" w:rsidRPr="00977300">
        <w:rPr>
          <w:rFonts w:ascii="Times New Roman" w:hAnsi="Times New Roman" w:cs="Times New Roman"/>
          <w:sz w:val="28"/>
          <w:szCs w:val="28"/>
          <w:lang w:val="kk-KZ"/>
        </w:rPr>
        <w:t xml:space="preserve">Орталық процессор компьютердің «миы» болып табылады және жүйедегі барлық операцияларды жалпы бақылау мен үйлестіруді жүзеге асырады. </w:t>
      </w:r>
      <w:r w:rsidR="00B510C9" w:rsidRPr="00567BC1">
        <w:rPr>
          <w:rFonts w:ascii="Times New Roman" w:hAnsi="Times New Roman" w:cs="Times New Roman"/>
          <w:sz w:val="28"/>
          <w:szCs w:val="28"/>
          <w:lang w:val="kk-KZ"/>
        </w:rPr>
        <w:t>Ол операциялық жүйеден және бағдарламалардан командаларды қабылдайды, содан кейін оларды ретімен орындайды.</w:t>
      </w:r>
    </w:p>
    <w:p w:rsidR="00B510C9" w:rsidRPr="00567BC1" w:rsidRDefault="00977300" w:rsidP="0097730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00B510C9" w:rsidRPr="00977300">
        <w:rPr>
          <w:rFonts w:ascii="Times New Roman" w:hAnsi="Times New Roman" w:cs="Times New Roman"/>
          <w:bCs/>
          <w:sz w:val="28"/>
          <w:szCs w:val="28"/>
          <w:lang w:val="kk-KZ"/>
        </w:rPr>
        <w:t xml:space="preserve">Орталық өңдеу: </w:t>
      </w:r>
      <w:r w:rsidR="00B510C9" w:rsidRPr="00977300">
        <w:rPr>
          <w:rFonts w:ascii="Times New Roman" w:hAnsi="Times New Roman" w:cs="Times New Roman"/>
          <w:sz w:val="28"/>
          <w:szCs w:val="28"/>
          <w:lang w:val="kk-KZ"/>
        </w:rPr>
        <w:t xml:space="preserve">Орталық процессор қосу, алу, көбейту және бөлу сияқты арифметикалық және логикалық операцияларды орындауға жауапты. </w:t>
      </w:r>
      <w:r w:rsidR="00B510C9" w:rsidRPr="00567BC1">
        <w:rPr>
          <w:rFonts w:ascii="Times New Roman" w:hAnsi="Times New Roman" w:cs="Times New Roman"/>
          <w:sz w:val="28"/>
          <w:szCs w:val="28"/>
          <w:lang w:val="kk-KZ"/>
        </w:rPr>
        <w:t xml:space="preserve">Ол сонымен қатар салыстыру, жылжыту және көшіру сияқты деректер операцияларын орындайды. </w:t>
      </w:r>
    </w:p>
    <w:p w:rsidR="00B510C9" w:rsidRPr="00567BC1" w:rsidRDefault="00977300" w:rsidP="0097730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00B510C9" w:rsidRPr="00567BC1">
        <w:rPr>
          <w:rFonts w:ascii="Times New Roman" w:hAnsi="Times New Roman" w:cs="Times New Roman"/>
          <w:bCs/>
          <w:sz w:val="28"/>
          <w:szCs w:val="28"/>
          <w:lang w:val="kk-KZ"/>
        </w:rPr>
        <w:t>Нұсқауларды түсіндіру және орындау:</w:t>
      </w:r>
      <w:r w:rsidR="00B510C9" w:rsidRPr="00567BC1">
        <w:rPr>
          <w:rFonts w:ascii="Times New Roman" w:hAnsi="Times New Roman" w:cs="Times New Roman"/>
          <w:b/>
          <w:bCs/>
          <w:sz w:val="28"/>
          <w:szCs w:val="28"/>
          <w:lang w:val="kk-KZ"/>
        </w:rPr>
        <w:t xml:space="preserve"> </w:t>
      </w:r>
      <w:r w:rsidR="00B510C9" w:rsidRPr="00567BC1">
        <w:rPr>
          <w:rFonts w:ascii="Times New Roman" w:hAnsi="Times New Roman" w:cs="Times New Roman"/>
          <w:sz w:val="28"/>
          <w:szCs w:val="28"/>
          <w:lang w:val="kk-KZ"/>
        </w:rPr>
        <w:t>Орталық процессор бағдарлама кодындағы нұсқауларды түсіндіреді және оларды орындайды. Бұл жадтан деректерді жүктеу, оны өңдеу және нәтижелерді жадқа қайта сақтау операцияларын қамтиды.</w:t>
      </w:r>
    </w:p>
    <w:p w:rsidR="00B510C9" w:rsidRPr="00567BC1" w:rsidRDefault="00977300" w:rsidP="0097730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00B510C9" w:rsidRPr="00567BC1">
        <w:rPr>
          <w:rFonts w:ascii="Times New Roman" w:hAnsi="Times New Roman" w:cs="Times New Roman"/>
          <w:bCs/>
          <w:sz w:val="28"/>
          <w:szCs w:val="28"/>
          <w:lang w:val="kk-KZ"/>
        </w:rPr>
        <w:t xml:space="preserve">Жадты басқару: </w:t>
      </w:r>
      <w:r w:rsidR="00B510C9" w:rsidRPr="00567BC1">
        <w:rPr>
          <w:rFonts w:ascii="Times New Roman" w:hAnsi="Times New Roman" w:cs="Times New Roman"/>
          <w:sz w:val="28"/>
          <w:szCs w:val="28"/>
          <w:lang w:val="kk-KZ"/>
        </w:rPr>
        <w:t>Орталық процессор жедел жадқа (RAM) және кэш жадына кіруді басқарады. Ол деректерге дұрыс қол жеткізуді қамтамасыз ету үшін деректерді оқу және жазу әрекеттерін үйлестіреді.</w:t>
      </w:r>
    </w:p>
    <w:p w:rsidR="00B510C9" w:rsidRPr="00567BC1" w:rsidRDefault="00977300" w:rsidP="0097730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sidR="00B510C9" w:rsidRPr="00567BC1">
        <w:rPr>
          <w:rFonts w:ascii="Times New Roman" w:hAnsi="Times New Roman" w:cs="Times New Roman"/>
          <w:bCs/>
          <w:sz w:val="28"/>
          <w:szCs w:val="28"/>
          <w:lang w:val="kk-KZ"/>
        </w:rPr>
        <w:t>Жүйелік қоңырауларды өңдеу:</w:t>
      </w:r>
      <w:r w:rsidR="00B510C9" w:rsidRPr="00567BC1">
        <w:rPr>
          <w:rFonts w:ascii="Times New Roman" w:hAnsi="Times New Roman" w:cs="Times New Roman"/>
          <w:b/>
          <w:bCs/>
          <w:sz w:val="28"/>
          <w:szCs w:val="28"/>
          <w:lang w:val="kk-KZ"/>
        </w:rPr>
        <w:t xml:space="preserve"> </w:t>
      </w:r>
      <w:r w:rsidR="00B510C9" w:rsidRPr="00567BC1">
        <w:rPr>
          <w:rFonts w:ascii="Times New Roman" w:hAnsi="Times New Roman" w:cs="Times New Roman"/>
          <w:sz w:val="28"/>
          <w:szCs w:val="28"/>
          <w:lang w:val="kk-KZ"/>
        </w:rPr>
        <w:t>Орталық процессор сонымен қатар бағдарламаларға компьютердің аппараттық құралдарымен және ресурстарымен өзара әрекеттесуге мүмкіндік беретін операциялық жүйеге жүйелік қоңырауларды өңдейді.</w:t>
      </w:r>
    </w:p>
    <w:p w:rsidR="00B510C9" w:rsidRPr="00CC5B24" w:rsidRDefault="00B510C9" w:rsidP="00CC5B24">
      <w:pPr>
        <w:spacing w:after="0" w:line="240" w:lineRule="auto"/>
        <w:ind w:firstLine="709"/>
        <w:jc w:val="both"/>
        <w:rPr>
          <w:rFonts w:ascii="Times New Roman" w:hAnsi="Times New Roman" w:cs="Times New Roman"/>
          <w:sz w:val="28"/>
          <w:szCs w:val="28"/>
          <w:lang w:val="kk-KZ"/>
        </w:rPr>
      </w:pPr>
    </w:p>
    <w:p w:rsidR="00260AE2" w:rsidRPr="001102D9" w:rsidRDefault="00260AE2" w:rsidP="001102D9">
      <w:pPr>
        <w:spacing w:after="0" w:line="240" w:lineRule="auto"/>
        <w:ind w:firstLine="709"/>
        <w:jc w:val="center"/>
        <w:rPr>
          <w:rFonts w:ascii="Times New Roman" w:hAnsi="Times New Roman" w:cs="Times New Roman"/>
          <w:b/>
          <w:bCs/>
          <w:i/>
          <w:sz w:val="28"/>
          <w:szCs w:val="28"/>
          <w:lang w:val="kk-KZ" w:eastAsia="ar-SA"/>
        </w:rPr>
      </w:pPr>
      <w:r w:rsidRPr="001102D9">
        <w:rPr>
          <w:rFonts w:ascii="Times New Roman" w:hAnsi="Times New Roman" w:cs="Times New Roman"/>
          <w:b/>
          <w:bCs/>
          <w:i/>
          <w:sz w:val="28"/>
          <w:szCs w:val="28"/>
          <w:lang w:val="kk-KZ" w:eastAsia="ar-SA"/>
        </w:rPr>
        <w:t>2.3. Программалық құралдар</w:t>
      </w:r>
    </w:p>
    <w:p w:rsidR="00977300" w:rsidRPr="00CC5B24" w:rsidRDefault="00977300" w:rsidP="00CC5B24">
      <w:pPr>
        <w:spacing w:after="0" w:line="240" w:lineRule="auto"/>
        <w:ind w:firstLine="709"/>
        <w:jc w:val="both"/>
        <w:rPr>
          <w:rFonts w:ascii="Times New Roman" w:hAnsi="Times New Roman" w:cs="Times New Roman"/>
          <w:b/>
          <w:bCs/>
          <w:i/>
          <w:iCs/>
          <w:sz w:val="28"/>
          <w:szCs w:val="28"/>
          <w:u w:val="single"/>
          <w:lang w:val="kk-KZ"/>
        </w:rPr>
      </w:pPr>
    </w:p>
    <w:p w:rsidR="00B510C9" w:rsidRPr="00977300" w:rsidRDefault="00B510C9" w:rsidP="00CC5B24">
      <w:pPr>
        <w:spacing w:after="0" w:line="240" w:lineRule="auto"/>
        <w:ind w:firstLine="709"/>
        <w:jc w:val="both"/>
        <w:rPr>
          <w:rFonts w:ascii="Times New Roman" w:hAnsi="Times New Roman" w:cs="Times New Roman"/>
          <w:sz w:val="28"/>
          <w:szCs w:val="28"/>
          <w:lang w:val="kk-KZ"/>
        </w:rPr>
      </w:pPr>
      <w:r w:rsidRPr="00977300">
        <w:rPr>
          <w:rFonts w:ascii="Times New Roman" w:hAnsi="Times New Roman" w:cs="Times New Roman"/>
          <w:bCs/>
          <w:iCs/>
          <w:sz w:val="28"/>
          <w:szCs w:val="28"/>
          <w:lang w:val="kk-KZ"/>
        </w:rPr>
        <w:t>Бағдарламалық қамтамасыз ету</w:t>
      </w:r>
    </w:p>
    <w:p w:rsidR="00977300" w:rsidRDefault="00977300" w:rsidP="0097730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00B510C9" w:rsidRPr="00977300">
        <w:rPr>
          <w:rFonts w:ascii="Times New Roman" w:hAnsi="Times New Roman" w:cs="Times New Roman"/>
          <w:bCs/>
          <w:sz w:val="28"/>
          <w:szCs w:val="28"/>
          <w:lang w:val="kk-KZ"/>
        </w:rPr>
        <w:t>Операциялық жүйелер</w:t>
      </w:r>
      <w:r>
        <w:rPr>
          <w:rFonts w:ascii="Times New Roman" w:hAnsi="Times New Roman" w:cs="Times New Roman"/>
          <w:bCs/>
          <w:sz w:val="28"/>
          <w:szCs w:val="28"/>
          <w:lang w:val="kk-KZ"/>
        </w:rPr>
        <w:t xml:space="preserve"> </w:t>
      </w:r>
      <w:r w:rsidR="00B510C9" w:rsidRPr="00CC5B24">
        <w:rPr>
          <w:rFonts w:ascii="Times New Roman" w:hAnsi="Times New Roman" w:cs="Times New Roman"/>
          <w:sz w:val="28"/>
          <w:szCs w:val="28"/>
          <w:lang w:val="kk-KZ"/>
        </w:rPr>
        <w:t xml:space="preserve"> - бұл компьютердің аппараттық ресурстарын басқаратын және пайдаланушы мен аппараттық құралдың өзара әрекеттесуін қамтамасыз ететін бағдарламалық жасақтама. ОЖ бірқатар маңызды </w:t>
      </w:r>
      <w:r w:rsidR="00B510C9" w:rsidRPr="00CC5B24">
        <w:rPr>
          <w:rFonts w:ascii="Times New Roman" w:hAnsi="Times New Roman" w:cs="Times New Roman"/>
          <w:sz w:val="28"/>
          <w:szCs w:val="28"/>
          <w:lang w:val="kk-KZ"/>
        </w:rPr>
        <w:lastRenderedPageBreak/>
        <w:t xml:space="preserve">функцияларды орындайды, соның ішінде процесті басқару, жадты басқару, файлдар мен драйверлерді </w:t>
      </w:r>
      <w:r>
        <w:rPr>
          <w:rFonts w:ascii="Times New Roman" w:hAnsi="Times New Roman" w:cs="Times New Roman"/>
          <w:sz w:val="28"/>
          <w:szCs w:val="28"/>
          <w:lang w:val="kk-KZ"/>
        </w:rPr>
        <w:t xml:space="preserve">басқару, қауіпсіздік және т.б. </w:t>
      </w:r>
    </w:p>
    <w:p w:rsidR="00B510C9" w:rsidRPr="00CC5B24" w:rsidRDefault="00977300" w:rsidP="0097730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24F7C">
        <w:rPr>
          <w:rFonts w:ascii="Times New Roman" w:hAnsi="Times New Roman" w:cs="Times New Roman"/>
          <w:bCs/>
          <w:sz w:val="28"/>
          <w:szCs w:val="28"/>
          <w:lang w:val="kk-KZ"/>
        </w:rPr>
        <w:t>Фреймворктер (Frameworks)</w:t>
      </w:r>
      <w:r w:rsidR="00B510C9" w:rsidRPr="00CC5B24">
        <w:rPr>
          <w:rFonts w:ascii="Times New Roman" w:hAnsi="Times New Roman" w:cs="Times New Roman"/>
          <w:sz w:val="28"/>
          <w:szCs w:val="28"/>
          <w:lang w:val="kk-KZ"/>
        </w:rPr>
        <w:t xml:space="preserve"> - бағдарламалық жасақтаманы әзірлеуді жеңілдетуге арналған құралдар, кітапханалар және құрылымдар жиынтығы. Олар әзірлеушілерге жалпы мәселелерді шешуге емес, нақты тапсырмаларға назар аударуға мүмкіндік беретін белгілі бір типтегі қосымшаларды құрудың стандартты әдістері мен ресурстарын ұсынады. Жасанды интеллект саласында thensorflow, PyTorch, Keras және басқалары сияқты мамандандырылған құрылымдар бар, олар нейрондық желілерді және машиналық оқытудың басқа модельдерін әзірлеу және оқыту құралдарын ұсынады.</w:t>
      </w:r>
    </w:p>
    <w:p w:rsidR="00B510C9" w:rsidRPr="00FE5809" w:rsidRDefault="00B510C9" w:rsidP="00646A31">
      <w:pPr>
        <w:spacing w:after="0" w:line="240" w:lineRule="auto"/>
        <w:ind w:firstLine="709"/>
        <w:jc w:val="both"/>
        <w:rPr>
          <w:rFonts w:ascii="Times New Roman" w:hAnsi="Times New Roman" w:cs="Times New Roman"/>
          <w:sz w:val="28"/>
          <w:szCs w:val="28"/>
          <w:lang w:val="kk-KZ"/>
        </w:rPr>
      </w:pPr>
      <w:r w:rsidRPr="00C24F7C">
        <w:rPr>
          <w:rFonts w:ascii="Times New Roman" w:hAnsi="Times New Roman" w:cs="Times New Roman"/>
          <w:bCs/>
          <w:sz w:val="28"/>
          <w:szCs w:val="28"/>
          <w:lang w:val="kk-KZ"/>
        </w:rPr>
        <w:t>Жасанды интеллектке арналған бағдарламалау тілдері:</w:t>
      </w:r>
      <w:r w:rsidRPr="00CC5B24">
        <w:rPr>
          <w:rFonts w:ascii="Times New Roman" w:hAnsi="Times New Roman" w:cs="Times New Roman"/>
          <w:b/>
          <w:bCs/>
          <w:sz w:val="28"/>
          <w:szCs w:val="28"/>
          <w:lang w:val="kk-KZ"/>
        </w:rPr>
        <w:t xml:space="preserve"> </w:t>
      </w:r>
      <w:r w:rsidRPr="00CC5B24">
        <w:rPr>
          <w:rFonts w:ascii="Times New Roman" w:hAnsi="Times New Roman" w:cs="Times New Roman"/>
          <w:sz w:val="28"/>
          <w:szCs w:val="28"/>
          <w:lang w:val="kk-KZ"/>
        </w:rPr>
        <w:t>жасанды интеллект әр түрлі бағдарламалау тілдерін қолдана отырып жасалуы мүмкін. ЖИ саласында қолданылатын бірнеше танымал тілдер:</w:t>
      </w:r>
    </w:p>
    <w:p w:rsidR="00B510C9" w:rsidRPr="00646A31" w:rsidRDefault="00B510C9" w:rsidP="00646A31">
      <w:pPr>
        <w:spacing w:after="0" w:line="240" w:lineRule="auto"/>
        <w:ind w:firstLine="709"/>
        <w:jc w:val="both"/>
        <w:rPr>
          <w:rFonts w:ascii="Times New Roman" w:hAnsi="Times New Roman" w:cs="Times New Roman"/>
          <w:sz w:val="28"/>
          <w:szCs w:val="28"/>
          <w:lang w:val="kk-KZ"/>
        </w:rPr>
      </w:pPr>
      <w:r w:rsidRPr="00646A31">
        <w:rPr>
          <w:rFonts w:ascii="Times New Roman" w:hAnsi="Times New Roman" w:cs="Times New Roman"/>
          <w:bCs/>
          <w:sz w:val="28"/>
          <w:szCs w:val="28"/>
          <w:lang w:val="kk-KZ"/>
        </w:rPr>
        <w:t>Python:</w:t>
      </w:r>
      <w:r w:rsidRPr="00CC5B24">
        <w:rPr>
          <w:rFonts w:ascii="Times New Roman" w:hAnsi="Times New Roman" w:cs="Times New Roman"/>
          <w:sz w:val="28"/>
          <w:szCs w:val="28"/>
          <w:lang w:val="kk-KZ"/>
        </w:rPr>
        <w:t xml:space="preserve"> Python-бұл қосымшаларды әзірлеуге арналған ең танымал бағдарламалау тілдерінің бірі. Ол Thensorflow, PyTorch, scikit-learn және т.б. сияқты машиналық оқыту және терең оқыту үшін кең кітапханаларды ұсынады. Python сонымен қатар кодтың қарапайымдылығымен және оқылуымен танымал.</w:t>
      </w:r>
    </w:p>
    <w:p w:rsidR="00B510C9" w:rsidRPr="00CC5B24" w:rsidRDefault="00B510C9" w:rsidP="00646A31">
      <w:pPr>
        <w:spacing w:after="0" w:line="240" w:lineRule="auto"/>
        <w:ind w:firstLine="709"/>
        <w:jc w:val="both"/>
        <w:rPr>
          <w:rFonts w:ascii="Times New Roman" w:hAnsi="Times New Roman" w:cs="Times New Roman"/>
          <w:sz w:val="28"/>
          <w:szCs w:val="28"/>
          <w:lang w:val="kk-KZ"/>
        </w:rPr>
      </w:pPr>
      <w:r w:rsidRPr="00646A31">
        <w:rPr>
          <w:rFonts w:ascii="Times New Roman" w:hAnsi="Times New Roman" w:cs="Times New Roman"/>
          <w:bCs/>
          <w:sz w:val="28"/>
          <w:szCs w:val="28"/>
          <w:lang w:val="kk-KZ"/>
        </w:rPr>
        <w:t>R:</w:t>
      </w:r>
      <w:r w:rsidRPr="00CC5B24">
        <w:rPr>
          <w:rFonts w:ascii="Times New Roman" w:hAnsi="Times New Roman" w:cs="Times New Roman"/>
          <w:sz w:val="28"/>
          <w:szCs w:val="28"/>
          <w:lang w:val="kk-KZ"/>
        </w:rPr>
        <w:t xml:space="preserve"> R-деректерді статистикалық талдау мен визуализациялауға арналған бағдарламалау тілі мен ортасы. Ол статистикалық деректерді талдауда және машиналық оқытуда кеңінен қолданылады және ggplot2 және caret сияқты көптеген кітапханалары бар.</w:t>
      </w:r>
    </w:p>
    <w:p w:rsidR="00B510C9" w:rsidRPr="00CC5B24" w:rsidRDefault="00B510C9" w:rsidP="00646A31">
      <w:pPr>
        <w:spacing w:after="0" w:line="240" w:lineRule="auto"/>
        <w:ind w:firstLine="709"/>
        <w:jc w:val="both"/>
        <w:rPr>
          <w:rFonts w:ascii="Times New Roman" w:hAnsi="Times New Roman" w:cs="Times New Roman"/>
          <w:sz w:val="28"/>
          <w:szCs w:val="28"/>
          <w:lang w:val="kk-KZ"/>
        </w:rPr>
      </w:pPr>
      <w:r w:rsidRPr="00646A31">
        <w:rPr>
          <w:rFonts w:ascii="Times New Roman" w:hAnsi="Times New Roman" w:cs="Times New Roman"/>
          <w:bCs/>
          <w:sz w:val="28"/>
          <w:szCs w:val="28"/>
          <w:lang w:val="kk-KZ"/>
        </w:rPr>
        <w:t>Java:</w:t>
      </w:r>
      <w:r w:rsidRPr="00CC5B24">
        <w:rPr>
          <w:rFonts w:ascii="Times New Roman" w:hAnsi="Times New Roman" w:cs="Times New Roman"/>
          <w:sz w:val="28"/>
          <w:szCs w:val="28"/>
          <w:lang w:val="kk-KZ"/>
        </w:rPr>
        <w:t xml:space="preserve"> Java әр түрлі AI қосымшаларын, соның ішінде табиғи тілді өңдеу жүйелерін және үлкен есептеулерді жасау үшін қолданылады. Weka кітапханасы Java да машиналық оқытудың танымал құралы болып табылады.</w:t>
      </w:r>
    </w:p>
    <w:p w:rsidR="00B510C9" w:rsidRPr="00646A31" w:rsidRDefault="00B510C9" w:rsidP="00646A31">
      <w:pPr>
        <w:spacing w:after="0" w:line="240" w:lineRule="auto"/>
        <w:ind w:firstLine="709"/>
        <w:jc w:val="both"/>
        <w:rPr>
          <w:rFonts w:ascii="Times New Roman" w:hAnsi="Times New Roman" w:cs="Times New Roman"/>
          <w:sz w:val="28"/>
          <w:szCs w:val="28"/>
          <w:lang w:val="kk-KZ"/>
        </w:rPr>
      </w:pPr>
      <w:r w:rsidRPr="00646A31">
        <w:rPr>
          <w:rFonts w:ascii="Times New Roman" w:hAnsi="Times New Roman" w:cs="Times New Roman"/>
          <w:bCs/>
          <w:sz w:val="28"/>
          <w:szCs w:val="28"/>
          <w:lang w:val="kk-KZ"/>
        </w:rPr>
        <w:t>C++:</w:t>
      </w:r>
      <w:r w:rsidRPr="00CC5B24">
        <w:rPr>
          <w:rFonts w:ascii="Times New Roman" w:hAnsi="Times New Roman" w:cs="Times New Roman"/>
          <w:sz w:val="28"/>
          <w:szCs w:val="28"/>
          <w:lang w:val="kk-KZ"/>
        </w:rPr>
        <w:t xml:space="preserve"> C++ жоғары өнімділік пен жадты басқаруды қамтамасыз етеді, бұл оны интенсивті AI қосымшаларын әзірлеуге қолайлы етеді. OpenCV, компьютерлік көру кітапханасы да C++ тілінде жазылған.</w:t>
      </w:r>
    </w:p>
    <w:p w:rsidR="00B510C9" w:rsidRDefault="00B510C9" w:rsidP="00646A31">
      <w:pPr>
        <w:spacing w:after="0" w:line="240" w:lineRule="auto"/>
        <w:ind w:firstLine="709"/>
        <w:jc w:val="both"/>
        <w:rPr>
          <w:rFonts w:ascii="Times New Roman" w:hAnsi="Times New Roman" w:cs="Times New Roman"/>
          <w:sz w:val="28"/>
          <w:szCs w:val="28"/>
          <w:lang w:val="kk-KZ"/>
        </w:rPr>
      </w:pPr>
      <w:r w:rsidRPr="00646A31">
        <w:rPr>
          <w:rFonts w:ascii="Times New Roman" w:hAnsi="Times New Roman" w:cs="Times New Roman"/>
          <w:bCs/>
          <w:sz w:val="28"/>
          <w:szCs w:val="28"/>
          <w:lang w:val="kk-KZ"/>
        </w:rPr>
        <w:t>Julia:</w:t>
      </w:r>
      <w:r w:rsidRPr="00CC5B24">
        <w:rPr>
          <w:rFonts w:ascii="Times New Roman" w:hAnsi="Times New Roman" w:cs="Times New Roman"/>
          <w:sz w:val="28"/>
          <w:szCs w:val="28"/>
          <w:lang w:val="kk-KZ"/>
        </w:rPr>
        <w:t xml:space="preserve"> Julia - ғылыми және инженерлік есептеулер үшін арнайы жасалған салыстырмалы түрде жаңа бағдарламалау тілі. Ол жақсы өнімділікке ие және ЖИ қолданылатын есептеу қарқынды алгоритмдерін әзірлеуге мүмкіндік береді. Қандай бағдарламалау тілін таңдау әзірлеушінің нақты тапсырмалары мен қалауларына байланысты, бірақ Python ЖИ қосымшаларын әзірлеуге арналған ең танымал және қол жетімді тілдердің бірі болып қала береді.</w:t>
      </w:r>
    </w:p>
    <w:p w:rsidR="00646A31" w:rsidRPr="00CC5B24" w:rsidRDefault="00646A31" w:rsidP="00646A31">
      <w:pPr>
        <w:spacing w:after="0" w:line="240" w:lineRule="auto"/>
        <w:jc w:val="both"/>
        <w:rPr>
          <w:rFonts w:ascii="Times New Roman" w:hAnsi="Times New Roman" w:cs="Times New Roman"/>
          <w:sz w:val="28"/>
          <w:szCs w:val="28"/>
          <w:lang w:val="kk-KZ"/>
        </w:rPr>
      </w:pPr>
    </w:p>
    <w:p w:rsidR="00260AE2" w:rsidRPr="001102D9" w:rsidRDefault="00260AE2" w:rsidP="001102D9">
      <w:pPr>
        <w:spacing w:after="0" w:line="240" w:lineRule="auto"/>
        <w:jc w:val="center"/>
        <w:rPr>
          <w:rFonts w:ascii="Times New Roman" w:hAnsi="Times New Roman" w:cs="Times New Roman"/>
          <w:b/>
          <w:bCs/>
          <w:i/>
          <w:sz w:val="28"/>
          <w:szCs w:val="28"/>
          <w:lang w:val="kk-KZ" w:eastAsia="ar-SA"/>
        </w:rPr>
      </w:pPr>
      <w:r w:rsidRPr="001102D9">
        <w:rPr>
          <w:rFonts w:ascii="Times New Roman" w:hAnsi="Times New Roman" w:cs="Times New Roman"/>
          <w:b/>
          <w:bCs/>
          <w:i/>
          <w:sz w:val="28"/>
          <w:szCs w:val="28"/>
          <w:lang w:val="kk-KZ" w:eastAsia="ar-SA"/>
        </w:rPr>
        <w:t>2.4. Машиналық оқытуға арналған кітапханалар</w:t>
      </w:r>
    </w:p>
    <w:p w:rsidR="00646A31" w:rsidRPr="00CC5B24" w:rsidRDefault="00646A31" w:rsidP="00CC5B24">
      <w:pPr>
        <w:spacing w:after="0" w:line="240" w:lineRule="auto"/>
        <w:ind w:firstLine="709"/>
        <w:jc w:val="both"/>
        <w:rPr>
          <w:rFonts w:ascii="Times New Roman" w:hAnsi="Times New Roman" w:cs="Times New Roman"/>
          <w:sz w:val="28"/>
          <w:szCs w:val="28"/>
          <w:lang w:val="kk-KZ"/>
        </w:rPr>
      </w:pPr>
    </w:p>
    <w:p w:rsidR="00B510C9" w:rsidRPr="001102D9" w:rsidRDefault="00B510C9" w:rsidP="001102D9">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 xml:space="preserve">Жасанды интеллект үлгілерін әзірлеу және оқыту үшін құралдар мен ресурстарды қамтамасыз ететін көптеген машиналық оқыту және терең оқыту кітапханалары бар. Міне, ең </w:t>
      </w:r>
      <w:r w:rsidR="001102D9">
        <w:rPr>
          <w:rFonts w:ascii="Times New Roman" w:hAnsi="Times New Roman" w:cs="Times New Roman"/>
          <w:sz w:val="28"/>
          <w:szCs w:val="28"/>
          <w:lang w:val="kk-KZ"/>
        </w:rPr>
        <w:t xml:space="preserve">танымал кітапханалардың кейбіреуіне тоқталайық. </w:t>
      </w:r>
      <w:r w:rsidRPr="001102D9">
        <w:rPr>
          <w:rFonts w:ascii="Times New Roman" w:hAnsi="Times New Roman" w:cs="Times New Roman"/>
          <w:bCs/>
          <w:sz w:val="28"/>
          <w:szCs w:val="28"/>
          <w:lang w:val="kk-KZ"/>
        </w:rPr>
        <w:t>Машиналық оқытуға арналған кітапханалар:</w:t>
      </w:r>
    </w:p>
    <w:p w:rsidR="00B510C9" w:rsidRPr="001102D9" w:rsidRDefault="00B510C9" w:rsidP="001102D9">
      <w:pPr>
        <w:pStyle w:val="af"/>
        <w:numPr>
          <w:ilvl w:val="0"/>
          <w:numId w:val="1"/>
        </w:numPr>
        <w:spacing w:after="0" w:line="240" w:lineRule="auto"/>
        <w:jc w:val="both"/>
        <w:rPr>
          <w:rFonts w:ascii="Times New Roman" w:hAnsi="Times New Roman" w:cs="Times New Roman"/>
          <w:sz w:val="28"/>
          <w:szCs w:val="28"/>
        </w:rPr>
      </w:pPr>
      <w:r w:rsidRPr="001102D9">
        <w:rPr>
          <w:rFonts w:ascii="Times New Roman" w:hAnsi="Times New Roman" w:cs="Times New Roman"/>
          <w:bCs/>
          <w:i/>
          <w:sz w:val="28"/>
          <w:szCs w:val="28"/>
          <w:lang w:val="kk-KZ"/>
        </w:rPr>
        <w:lastRenderedPageBreak/>
        <w:t>scikit-learn:</w:t>
      </w:r>
      <w:r w:rsidRPr="001102D9">
        <w:rPr>
          <w:rFonts w:ascii="Times New Roman" w:hAnsi="Times New Roman" w:cs="Times New Roman"/>
          <w:sz w:val="28"/>
          <w:szCs w:val="28"/>
          <w:lang w:val="kk-KZ"/>
        </w:rPr>
        <w:t xml:space="preserve"> Бұл кітапхана машиналық оқытуға және статистикалық деректерді талдауға арналған құралдардың кең ауқымын ұсынады. Ол классификация, регрессия, кластерлеу, сондай-ақ модельді бағалау және таңдау әдістерін қамтиды.</w:t>
      </w:r>
    </w:p>
    <w:p w:rsidR="00B510C9" w:rsidRPr="001102D9" w:rsidRDefault="00B510C9" w:rsidP="001102D9">
      <w:pPr>
        <w:pStyle w:val="af"/>
        <w:numPr>
          <w:ilvl w:val="0"/>
          <w:numId w:val="1"/>
        </w:numPr>
        <w:spacing w:after="0" w:line="240" w:lineRule="auto"/>
        <w:jc w:val="both"/>
        <w:rPr>
          <w:rFonts w:ascii="Times New Roman" w:hAnsi="Times New Roman" w:cs="Times New Roman"/>
          <w:sz w:val="28"/>
          <w:szCs w:val="28"/>
        </w:rPr>
      </w:pPr>
      <w:r w:rsidRPr="001102D9">
        <w:rPr>
          <w:rFonts w:ascii="Times New Roman" w:hAnsi="Times New Roman" w:cs="Times New Roman"/>
          <w:bCs/>
          <w:i/>
          <w:sz w:val="28"/>
          <w:szCs w:val="28"/>
          <w:lang w:val="kk-KZ"/>
        </w:rPr>
        <w:t>XGBoost:</w:t>
      </w:r>
      <w:r w:rsidRPr="001102D9">
        <w:rPr>
          <w:rFonts w:ascii="Times New Roman" w:hAnsi="Times New Roman" w:cs="Times New Roman"/>
          <w:sz w:val="28"/>
          <w:szCs w:val="28"/>
          <w:lang w:val="kk-KZ"/>
        </w:rPr>
        <w:t xml:space="preserve"> XGBoost - жоғары тиімді машиналық оқыту үлгілерін жасауға мүмкіндік беретін градиентті күшейтетін кітапхана. Ол көбінесе жіктеу және регрессия мәселелері үшін қолданылады.</w:t>
      </w:r>
    </w:p>
    <w:p w:rsidR="00B510C9" w:rsidRPr="001102D9" w:rsidRDefault="00B510C9" w:rsidP="001102D9">
      <w:pPr>
        <w:pStyle w:val="af"/>
        <w:numPr>
          <w:ilvl w:val="0"/>
          <w:numId w:val="1"/>
        </w:numPr>
        <w:spacing w:after="0" w:line="240" w:lineRule="auto"/>
        <w:jc w:val="both"/>
        <w:rPr>
          <w:rFonts w:ascii="Times New Roman" w:hAnsi="Times New Roman" w:cs="Times New Roman"/>
          <w:sz w:val="28"/>
          <w:szCs w:val="28"/>
        </w:rPr>
      </w:pPr>
      <w:r w:rsidRPr="001102D9">
        <w:rPr>
          <w:rFonts w:ascii="Times New Roman" w:hAnsi="Times New Roman" w:cs="Times New Roman"/>
          <w:bCs/>
          <w:i/>
          <w:sz w:val="28"/>
          <w:szCs w:val="28"/>
          <w:lang w:val="kk-KZ"/>
        </w:rPr>
        <w:t>LightGBM:</w:t>
      </w:r>
      <w:r w:rsidRPr="001102D9">
        <w:rPr>
          <w:rFonts w:ascii="Times New Roman" w:hAnsi="Times New Roman" w:cs="Times New Roman"/>
          <w:i/>
          <w:sz w:val="28"/>
          <w:szCs w:val="28"/>
          <w:lang w:val="kk-KZ"/>
        </w:rPr>
        <w:t xml:space="preserve"> </w:t>
      </w:r>
      <w:r w:rsidRPr="001102D9">
        <w:rPr>
          <w:rFonts w:ascii="Times New Roman" w:hAnsi="Times New Roman" w:cs="Times New Roman"/>
          <w:sz w:val="28"/>
          <w:szCs w:val="28"/>
          <w:lang w:val="kk-KZ"/>
        </w:rPr>
        <w:t>Градиентті арттыруға арналған тағы бір кітапхана, ол өзінің жылдамдығымен және тиімділігімен танымал. LightGBM Kaggle платформасындағы деректерді талдау жарыстарында танымал.</w:t>
      </w:r>
    </w:p>
    <w:p w:rsidR="00B510C9" w:rsidRPr="00CC5B24" w:rsidRDefault="00B510C9" w:rsidP="001102D9">
      <w:pPr>
        <w:pStyle w:val="af"/>
        <w:numPr>
          <w:ilvl w:val="0"/>
          <w:numId w:val="1"/>
        </w:numPr>
        <w:spacing w:after="0" w:line="240" w:lineRule="auto"/>
        <w:jc w:val="both"/>
        <w:rPr>
          <w:rFonts w:ascii="Times New Roman" w:hAnsi="Times New Roman" w:cs="Times New Roman"/>
          <w:sz w:val="28"/>
          <w:szCs w:val="28"/>
          <w:lang w:val="kk-KZ"/>
        </w:rPr>
      </w:pPr>
      <w:r w:rsidRPr="001102D9">
        <w:rPr>
          <w:rFonts w:ascii="Times New Roman" w:hAnsi="Times New Roman" w:cs="Times New Roman"/>
          <w:bCs/>
          <w:i/>
          <w:sz w:val="28"/>
          <w:szCs w:val="28"/>
          <w:lang w:val="kk-KZ"/>
        </w:rPr>
        <w:t>CatBoost:</w:t>
      </w:r>
      <w:r w:rsidRPr="001102D9">
        <w:rPr>
          <w:rFonts w:ascii="Times New Roman" w:hAnsi="Times New Roman" w:cs="Times New Roman"/>
          <w:i/>
          <w:sz w:val="28"/>
          <w:szCs w:val="28"/>
          <w:lang w:val="kk-KZ"/>
        </w:rPr>
        <w:t xml:space="preserve"> </w:t>
      </w:r>
      <w:r w:rsidRPr="00CC5B24">
        <w:rPr>
          <w:rFonts w:ascii="Times New Roman" w:hAnsi="Times New Roman" w:cs="Times New Roman"/>
          <w:sz w:val="28"/>
          <w:szCs w:val="28"/>
          <w:lang w:val="kk-KZ"/>
        </w:rPr>
        <w:t>CatBoost - категориялық мүмкіндіктермен жұмыс істеу үшін арнайы жасалған градиентті күшейтетін кітапхана. Ол алдын ала өңдеуді қажет етпей, категориялық деректерді автоматты түрде өңдейді.</w:t>
      </w:r>
    </w:p>
    <w:p w:rsidR="001102D9" w:rsidRDefault="001102D9" w:rsidP="00CC5B24">
      <w:pPr>
        <w:spacing w:after="0" w:line="240" w:lineRule="auto"/>
        <w:ind w:firstLine="709"/>
        <w:jc w:val="both"/>
        <w:rPr>
          <w:rFonts w:ascii="Times New Roman" w:hAnsi="Times New Roman" w:cs="Times New Roman"/>
          <w:bCs/>
          <w:sz w:val="28"/>
          <w:szCs w:val="28"/>
          <w:lang w:val="kk-KZ" w:eastAsia="ar-SA"/>
        </w:rPr>
      </w:pPr>
    </w:p>
    <w:p w:rsidR="00260AE2" w:rsidRPr="001102D9" w:rsidRDefault="00260AE2" w:rsidP="001102D9">
      <w:pPr>
        <w:spacing w:after="0" w:line="240" w:lineRule="auto"/>
        <w:ind w:firstLine="709"/>
        <w:jc w:val="center"/>
        <w:rPr>
          <w:rFonts w:ascii="Times New Roman" w:hAnsi="Times New Roman" w:cs="Times New Roman"/>
          <w:b/>
          <w:bCs/>
          <w:i/>
          <w:sz w:val="28"/>
          <w:szCs w:val="28"/>
          <w:lang w:val="kk-KZ" w:eastAsia="ar-SA"/>
        </w:rPr>
      </w:pPr>
      <w:r w:rsidRPr="001102D9">
        <w:rPr>
          <w:rFonts w:ascii="Times New Roman" w:hAnsi="Times New Roman" w:cs="Times New Roman"/>
          <w:b/>
          <w:bCs/>
          <w:i/>
          <w:sz w:val="28"/>
          <w:szCs w:val="28"/>
          <w:lang w:val="kk-KZ" w:eastAsia="ar-SA"/>
        </w:rPr>
        <w:t>2.5. Терең оқыту кітапханалары</w:t>
      </w:r>
    </w:p>
    <w:p w:rsidR="001102D9" w:rsidRPr="00CC5B24" w:rsidRDefault="001102D9" w:rsidP="00CC5B24">
      <w:pPr>
        <w:spacing w:after="0" w:line="240" w:lineRule="auto"/>
        <w:ind w:firstLine="709"/>
        <w:jc w:val="both"/>
        <w:rPr>
          <w:rFonts w:ascii="Times New Roman" w:hAnsi="Times New Roman" w:cs="Times New Roman"/>
          <w:sz w:val="28"/>
          <w:szCs w:val="28"/>
          <w:lang w:val="kk-KZ"/>
        </w:rPr>
      </w:pPr>
    </w:p>
    <w:p w:rsidR="00B510C9" w:rsidRPr="001102D9" w:rsidRDefault="00B510C9" w:rsidP="00CC5B24">
      <w:pPr>
        <w:spacing w:after="0" w:line="240" w:lineRule="auto"/>
        <w:ind w:firstLine="709"/>
        <w:jc w:val="both"/>
        <w:rPr>
          <w:rFonts w:ascii="Times New Roman" w:hAnsi="Times New Roman" w:cs="Times New Roman"/>
          <w:i/>
          <w:sz w:val="28"/>
          <w:szCs w:val="28"/>
          <w:lang w:val="kk-KZ"/>
        </w:rPr>
      </w:pPr>
      <w:r w:rsidRPr="001102D9">
        <w:rPr>
          <w:rFonts w:ascii="Times New Roman" w:hAnsi="Times New Roman" w:cs="Times New Roman"/>
          <w:bCs/>
          <w:i/>
          <w:sz w:val="28"/>
          <w:szCs w:val="28"/>
          <w:lang w:val="kk-KZ"/>
        </w:rPr>
        <w:t>Терең оқу кітапханалары:</w:t>
      </w:r>
    </w:p>
    <w:p w:rsidR="00B510C9" w:rsidRPr="001102D9" w:rsidRDefault="00B510C9" w:rsidP="001102D9">
      <w:pPr>
        <w:pStyle w:val="af"/>
        <w:numPr>
          <w:ilvl w:val="0"/>
          <w:numId w:val="1"/>
        </w:numPr>
        <w:spacing w:after="0" w:line="240" w:lineRule="auto"/>
        <w:jc w:val="both"/>
        <w:rPr>
          <w:rFonts w:ascii="Times New Roman" w:hAnsi="Times New Roman" w:cs="Times New Roman"/>
          <w:sz w:val="28"/>
          <w:szCs w:val="28"/>
          <w:lang w:val="kk-KZ"/>
        </w:rPr>
      </w:pPr>
      <w:r w:rsidRPr="001102D9">
        <w:rPr>
          <w:rFonts w:ascii="Times New Roman" w:hAnsi="Times New Roman" w:cs="Times New Roman"/>
          <w:bCs/>
          <w:i/>
          <w:sz w:val="28"/>
          <w:szCs w:val="28"/>
          <w:lang w:val="kk-KZ"/>
        </w:rPr>
        <w:t>TensorFlow:</w:t>
      </w:r>
      <w:r w:rsidRPr="001102D9">
        <w:rPr>
          <w:rFonts w:ascii="Times New Roman" w:hAnsi="Times New Roman" w:cs="Times New Roman"/>
          <w:sz w:val="28"/>
          <w:szCs w:val="28"/>
          <w:lang w:val="kk-KZ"/>
        </w:rPr>
        <w:t xml:space="preserve"> TensorFlow Google әзірлеген және ең танымал терең оқыту шеңберлерінің бірі болып табылады. Ол нейрондық желілерді құру және оқыту үшін кең ауқымды құралдарды ұсынады.</w:t>
      </w:r>
    </w:p>
    <w:p w:rsidR="00B510C9" w:rsidRPr="00530B03" w:rsidRDefault="00B510C9" w:rsidP="00530B03">
      <w:pPr>
        <w:pStyle w:val="af"/>
        <w:numPr>
          <w:ilvl w:val="0"/>
          <w:numId w:val="1"/>
        </w:numPr>
        <w:spacing w:after="0" w:line="240" w:lineRule="auto"/>
        <w:jc w:val="both"/>
        <w:rPr>
          <w:rFonts w:ascii="Times New Roman" w:hAnsi="Times New Roman" w:cs="Times New Roman"/>
          <w:sz w:val="28"/>
          <w:szCs w:val="28"/>
          <w:lang w:val="kk-KZ"/>
        </w:rPr>
      </w:pPr>
      <w:r w:rsidRPr="00530B03">
        <w:rPr>
          <w:rFonts w:ascii="Times New Roman" w:hAnsi="Times New Roman" w:cs="Times New Roman"/>
          <w:bCs/>
          <w:i/>
          <w:sz w:val="28"/>
          <w:szCs w:val="28"/>
          <w:lang w:val="kk-KZ"/>
        </w:rPr>
        <w:t>PyTorch:</w:t>
      </w:r>
      <w:r w:rsidRPr="00530B03">
        <w:rPr>
          <w:rFonts w:ascii="Times New Roman" w:hAnsi="Times New Roman" w:cs="Times New Roman"/>
          <w:sz w:val="28"/>
          <w:szCs w:val="28"/>
          <w:lang w:val="kk-KZ"/>
        </w:rPr>
        <w:t xml:space="preserve"> PyTorch - бұл Facebook әзірлеген ашық бастапқы коды. Оның қарапайым және икемді интерфейсі бар, бұл оны терең зерттеушілер мен әзірлеушілер арасында танымал етеді.</w:t>
      </w:r>
    </w:p>
    <w:p w:rsidR="00B510C9" w:rsidRPr="00530B03" w:rsidRDefault="00B510C9" w:rsidP="00530B03">
      <w:pPr>
        <w:pStyle w:val="af"/>
        <w:numPr>
          <w:ilvl w:val="0"/>
          <w:numId w:val="1"/>
        </w:numPr>
        <w:spacing w:after="0" w:line="240" w:lineRule="auto"/>
        <w:jc w:val="both"/>
        <w:rPr>
          <w:rFonts w:ascii="Times New Roman" w:hAnsi="Times New Roman" w:cs="Times New Roman"/>
          <w:sz w:val="28"/>
          <w:szCs w:val="28"/>
          <w:lang w:val="kk-KZ"/>
        </w:rPr>
      </w:pPr>
      <w:r w:rsidRPr="00530B03">
        <w:rPr>
          <w:rFonts w:ascii="Times New Roman" w:hAnsi="Times New Roman" w:cs="Times New Roman"/>
          <w:bCs/>
          <w:i/>
          <w:sz w:val="28"/>
          <w:szCs w:val="28"/>
          <w:lang w:val="kk-KZ"/>
        </w:rPr>
        <w:t>Keras:</w:t>
      </w:r>
      <w:r w:rsidRPr="00530B03">
        <w:rPr>
          <w:rFonts w:ascii="Times New Roman" w:hAnsi="Times New Roman" w:cs="Times New Roman"/>
          <w:sz w:val="28"/>
          <w:szCs w:val="28"/>
          <w:lang w:val="kk-KZ"/>
        </w:rPr>
        <w:t xml:space="preserve"> Keras - бұл TensorFlow, Theano және басқа кітапханаларды аппараттық база ретінде пайдалана алатын жоғары деңгейлі терең оқыту API. Ол нейрондық желілерді құрудың және үйретудің оңай жолын ұсынады.</w:t>
      </w:r>
    </w:p>
    <w:p w:rsidR="00B510C9" w:rsidRPr="00530B03" w:rsidRDefault="00B510C9" w:rsidP="00530B03">
      <w:pPr>
        <w:pStyle w:val="af"/>
        <w:numPr>
          <w:ilvl w:val="0"/>
          <w:numId w:val="1"/>
        </w:numPr>
        <w:spacing w:after="0" w:line="240" w:lineRule="auto"/>
        <w:jc w:val="both"/>
        <w:rPr>
          <w:rFonts w:ascii="Times New Roman" w:hAnsi="Times New Roman" w:cs="Times New Roman"/>
          <w:sz w:val="28"/>
          <w:szCs w:val="28"/>
          <w:lang w:val="kk-KZ"/>
        </w:rPr>
      </w:pPr>
      <w:r w:rsidRPr="00530B03">
        <w:rPr>
          <w:rFonts w:ascii="Times New Roman" w:hAnsi="Times New Roman" w:cs="Times New Roman"/>
          <w:bCs/>
          <w:i/>
          <w:sz w:val="28"/>
          <w:szCs w:val="28"/>
          <w:lang w:val="kk-KZ"/>
        </w:rPr>
        <w:t>Caffe:</w:t>
      </w:r>
      <w:r w:rsidRPr="00530B03">
        <w:rPr>
          <w:rFonts w:ascii="Times New Roman" w:hAnsi="Times New Roman" w:cs="Times New Roman"/>
          <w:sz w:val="28"/>
          <w:szCs w:val="28"/>
          <w:lang w:val="kk-KZ"/>
        </w:rPr>
        <w:t xml:space="preserve"> Caffe - компьютерлік көру тапсырмаларына мамандандырылған терең оқыту жүйесі. Ол алғашында академиялық зерттеулер үшін әзірленді және компьютерлік көру қау</w:t>
      </w:r>
      <w:r w:rsidR="00530B03">
        <w:rPr>
          <w:rFonts w:ascii="Times New Roman" w:hAnsi="Times New Roman" w:cs="Times New Roman"/>
          <w:sz w:val="28"/>
          <w:szCs w:val="28"/>
          <w:lang w:val="kk-KZ"/>
        </w:rPr>
        <w:t>ымдастығында тез танымал болды.</w:t>
      </w:r>
    </w:p>
    <w:p w:rsidR="00B510C9" w:rsidRPr="00530B03" w:rsidRDefault="00B510C9" w:rsidP="00530B03">
      <w:pPr>
        <w:pStyle w:val="af"/>
        <w:numPr>
          <w:ilvl w:val="0"/>
          <w:numId w:val="1"/>
        </w:numPr>
        <w:spacing w:after="0" w:line="240" w:lineRule="auto"/>
        <w:jc w:val="both"/>
        <w:rPr>
          <w:rFonts w:ascii="Times New Roman" w:hAnsi="Times New Roman" w:cs="Times New Roman"/>
          <w:sz w:val="28"/>
          <w:szCs w:val="28"/>
          <w:lang w:val="kk-KZ"/>
        </w:rPr>
      </w:pPr>
      <w:r w:rsidRPr="00530B03">
        <w:rPr>
          <w:rFonts w:ascii="Times New Roman" w:hAnsi="Times New Roman" w:cs="Times New Roman"/>
          <w:bCs/>
          <w:i/>
          <w:sz w:val="28"/>
          <w:szCs w:val="28"/>
          <w:lang w:val="kk-KZ"/>
        </w:rPr>
        <w:t>MXNet:</w:t>
      </w:r>
      <w:r w:rsidRPr="00530B03">
        <w:rPr>
          <w:rFonts w:ascii="Times New Roman" w:hAnsi="Times New Roman" w:cs="Times New Roman"/>
          <w:sz w:val="28"/>
          <w:szCs w:val="28"/>
          <w:lang w:val="kk-KZ"/>
        </w:rPr>
        <w:t xml:space="preserve"> MXNet – икемділік пен тиімділікті қолдайтын ашық бастапқы терең оқыту жүйесі. Ол сонымен қатар Python, R және басқа бағдарламалау тілдеріне интерфейсті ұсынады.</w:t>
      </w:r>
    </w:p>
    <w:p w:rsidR="00B510C9" w:rsidRPr="00CC5B24" w:rsidRDefault="00B510C9" w:rsidP="00CC5B24">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Бұл кітапханалар әзірлеушілер мен зерттеушілерді жасанды интеллект саласындағы маңызды құрамдас бөліктерге айналдыра отырып, машиналық оқыту мен терең оқыту үлгілерін жасау және оқыту үшін әртүрлі құралдар мен ресурстарды ұсынады. Белгілі бір кітапхананы таңдау әзірлеушінің тапсырмасы мен қалауына байланысты.</w:t>
      </w:r>
    </w:p>
    <w:p w:rsidR="00B510C9" w:rsidRPr="00000929" w:rsidRDefault="00B510C9" w:rsidP="00CC5B24">
      <w:pPr>
        <w:spacing w:after="0" w:line="240" w:lineRule="auto"/>
        <w:ind w:firstLine="709"/>
        <w:jc w:val="both"/>
        <w:rPr>
          <w:rFonts w:ascii="Times New Roman" w:hAnsi="Times New Roman" w:cs="Times New Roman"/>
          <w:i/>
          <w:sz w:val="28"/>
          <w:szCs w:val="28"/>
          <w:lang w:val="kk-KZ"/>
        </w:rPr>
      </w:pPr>
      <w:r w:rsidRPr="00000929">
        <w:rPr>
          <w:rFonts w:ascii="Times New Roman" w:hAnsi="Times New Roman" w:cs="Times New Roman"/>
          <w:bCs/>
          <w:i/>
          <w:sz w:val="28"/>
          <w:szCs w:val="28"/>
          <w:lang w:val="kk-KZ"/>
        </w:rPr>
        <w:t>Интеллектуалды жүйелердегі</w:t>
      </w:r>
      <w:r w:rsidR="00000929">
        <w:rPr>
          <w:rFonts w:ascii="Times New Roman" w:hAnsi="Times New Roman" w:cs="Times New Roman"/>
          <w:bCs/>
          <w:i/>
          <w:sz w:val="28"/>
          <w:szCs w:val="28"/>
          <w:lang w:val="kk-KZ"/>
        </w:rPr>
        <w:t xml:space="preserve"> мәліметтердің маңызы</w:t>
      </w:r>
    </w:p>
    <w:p w:rsidR="00B510C9" w:rsidRPr="00000929" w:rsidRDefault="00000929" w:rsidP="00CC5B24">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Деректер</w:t>
      </w:r>
      <w:r>
        <w:rPr>
          <w:rFonts w:ascii="Times New Roman" w:hAnsi="Times New Roman" w:cs="Times New Roman"/>
          <w:sz w:val="28"/>
          <w:szCs w:val="28"/>
          <w:lang w:val="kk-KZ"/>
        </w:rPr>
        <w:t xml:space="preserve">. </w:t>
      </w:r>
      <w:r w:rsidR="00B510C9" w:rsidRPr="00CC5B24">
        <w:rPr>
          <w:rFonts w:ascii="Times New Roman" w:hAnsi="Times New Roman" w:cs="Times New Roman"/>
          <w:sz w:val="28"/>
          <w:szCs w:val="28"/>
          <w:lang w:val="kk-KZ"/>
        </w:rPr>
        <w:t xml:space="preserve">Деректер интеллектуалды жүйелерде маңызды рөл атқарады. Олар жасанды интеллект үлгілері жасалатын, машиналық оқыту алгоритмдері оқытылатын және құнды білім алынатын шикізат болып </w:t>
      </w:r>
      <w:r w:rsidR="00B510C9" w:rsidRPr="00CC5B24">
        <w:rPr>
          <w:rFonts w:ascii="Times New Roman" w:hAnsi="Times New Roman" w:cs="Times New Roman"/>
          <w:sz w:val="28"/>
          <w:szCs w:val="28"/>
          <w:lang w:val="kk-KZ"/>
        </w:rPr>
        <w:lastRenderedPageBreak/>
        <w:t>табылады. Интеллектуалды жүйелердегі деректердің маңыздылығын келесідей түсіндіруге болады:</w:t>
      </w:r>
    </w:p>
    <w:p w:rsidR="00B510C9" w:rsidRPr="00000929" w:rsidRDefault="00B510C9" w:rsidP="00000929">
      <w:pPr>
        <w:pStyle w:val="af"/>
        <w:numPr>
          <w:ilvl w:val="0"/>
          <w:numId w:val="1"/>
        </w:numPr>
        <w:spacing w:after="0" w:line="240" w:lineRule="auto"/>
        <w:jc w:val="both"/>
        <w:rPr>
          <w:rFonts w:ascii="Times New Roman" w:hAnsi="Times New Roman" w:cs="Times New Roman"/>
          <w:sz w:val="28"/>
          <w:szCs w:val="28"/>
          <w:lang w:val="kk-KZ"/>
        </w:rPr>
      </w:pPr>
      <w:r w:rsidRPr="00000929">
        <w:rPr>
          <w:rFonts w:ascii="Times New Roman" w:hAnsi="Times New Roman" w:cs="Times New Roman"/>
          <w:bCs/>
          <w:i/>
          <w:sz w:val="28"/>
          <w:szCs w:val="28"/>
          <w:lang w:val="kk-KZ"/>
        </w:rPr>
        <w:t>Үлгілік оқыту:</w:t>
      </w:r>
      <w:r w:rsidRPr="00000929">
        <w:rPr>
          <w:rFonts w:ascii="Times New Roman" w:hAnsi="Times New Roman" w:cs="Times New Roman"/>
          <w:sz w:val="28"/>
          <w:szCs w:val="28"/>
          <w:lang w:val="kk-KZ"/>
        </w:rPr>
        <w:t xml:space="preserve"> Көптеген жасанды интеллект қолданбалары үлгілерді үйрету үшін үлкен көлемдегі деректерді қажет етеді. Деректер неғұрлым әртүрлі және сапалы болса, модель соғұрлым жақсы жалпылауға және дұрыс шешім қабылдауға қабілетті.</w:t>
      </w:r>
    </w:p>
    <w:p w:rsidR="00B510C9" w:rsidRPr="00000929" w:rsidRDefault="00B510C9" w:rsidP="00000929">
      <w:pPr>
        <w:pStyle w:val="af"/>
        <w:numPr>
          <w:ilvl w:val="0"/>
          <w:numId w:val="1"/>
        </w:numPr>
        <w:spacing w:after="0" w:line="240" w:lineRule="auto"/>
        <w:jc w:val="both"/>
        <w:rPr>
          <w:rFonts w:ascii="Times New Roman" w:hAnsi="Times New Roman" w:cs="Times New Roman"/>
          <w:sz w:val="28"/>
          <w:szCs w:val="28"/>
          <w:lang w:val="kk-KZ"/>
        </w:rPr>
      </w:pPr>
      <w:r w:rsidRPr="00000929">
        <w:rPr>
          <w:rFonts w:ascii="Times New Roman" w:hAnsi="Times New Roman" w:cs="Times New Roman"/>
          <w:bCs/>
          <w:i/>
          <w:sz w:val="28"/>
          <w:szCs w:val="28"/>
          <w:lang w:val="kk-KZ"/>
        </w:rPr>
        <w:t>Шешімдерді қабылдау:</w:t>
      </w:r>
      <w:r w:rsidRPr="00000929">
        <w:rPr>
          <w:rFonts w:ascii="Times New Roman" w:hAnsi="Times New Roman" w:cs="Times New Roman"/>
          <w:sz w:val="28"/>
          <w:szCs w:val="28"/>
          <w:lang w:val="kk-KZ"/>
        </w:rPr>
        <w:t xml:space="preserve"> Интеллектуалды жүйелер ағымдағы жағдайды талдау және шешім қабылдау үшін деректерді пайдаланады. Мысалы, автономды автомобильдер жолда маневр жасау туралы шешім қабылдау үшін сенсорлар мен камералардың деректерін пайдаланады.</w:t>
      </w:r>
    </w:p>
    <w:p w:rsidR="00B510C9" w:rsidRPr="00000929" w:rsidRDefault="00B510C9" w:rsidP="00000929">
      <w:pPr>
        <w:pStyle w:val="af"/>
        <w:numPr>
          <w:ilvl w:val="0"/>
          <w:numId w:val="1"/>
        </w:numPr>
        <w:spacing w:after="0" w:line="240" w:lineRule="auto"/>
        <w:jc w:val="both"/>
        <w:rPr>
          <w:rFonts w:ascii="Times New Roman" w:hAnsi="Times New Roman" w:cs="Times New Roman"/>
          <w:sz w:val="28"/>
          <w:szCs w:val="28"/>
          <w:lang w:val="kk-KZ"/>
        </w:rPr>
      </w:pPr>
      <w:r w:rsidRPr="00000929">
        <w:rPr>
          <w:rFonts w:ascii="Times New Roman" w:hAnsi="Times New Roman" w:cs="Times New Roman"/>
          <w:bCs/>
          <w:i/>
          <w:sz w:val="28"/>
          <w:szCs w:val="28"/>
          <w:lang w:val="kk-KZ"/>
        </w:rPr>
        <w:t>Болжау және оңтайландыру:</w:t>
      </w:r>
      <w:r w:rsidRPr="00000929">
        <w:rPr>
          <w:rFonts w:ascii="Times New Roman" w:hAnsi="Times New Roman" w:cs="Times New Roman"/>
          <w:sz w:val="28"/>
          <w:szCs w:val="28"/>
          <w:lang w:val="kk-KZ"/>
        </w:rPr>
        <w:t xml:space="preserve"> Деректер болашақ оқиғаларды болжау және ресурстарды оңтайландыру үшін үлгілер жасауға мүмкіндік береді. Мысал ретінде тауарларға сұранысты болжау немесе жеткізу тізбегін оңтайландыру болуы мүмкін.</w:t>
      </w:r>
    </w:p>
    <w:p w:rsidR="00B510C9" w:rsidRPr="00000929" w:rsidRDefault="00B510C9" w:rsidP="00000929">
      <w:pPr>
        <w:pStyle w:val="af"/>
        <w:numPr>
          <w:ilvl w:val="0"/>
          <w:numId w:val="1"/>
        </w:numPr>
        <w:spacing w:after="0" w:line="240" w:lineRule="auto"/>
        <w:jc w:val="both"/>
        <w:rPr>
          <w:rFonts w:ascii="Times New Roman" w:hAnsi="Times New Roman" w:cs="Times New Roman"/>
          <w:sz w:val="28"/>
          <w:szCs w:val="28"/>
          <w:lang w:val="kk-KZ"/>
        </w:rPr>
      </w:pPr>
      <w:r w:rsidRPr="00000929">
        <w:rPr>
          <w:rFonts w:ascii="Times New Roman" w:hAnsi="Times New Roman" w:cs="Times New Roman"/>
          <w:bCs/>
          <w:i/>
          <w:sz w:val="28"/>
          <w:szCs w:val="28"/>
          <w:lang w:val="kk-KZ"/>
        </w:rPr>
        <w:t>Тану және жіктеу:</w:t>
      </w:r>
      <w:r w:rsidRPr="00000929">
        <w:rPr>
          <w:rFonts w:ascii="Times New Roman" w:hAnsi="Times New Roman" w:cs="Times New Roman"/>
          <w:sz w:val="28"/>
          <w:szCs w:val="28"/>
          <w:lang w:val="kk-KZ"/>
        </w:rPr>
        <w:t xml:space="preserve"> Көптеген интеллектуалды жүйелер объектілер мен құбылыстарды тану және жіктеу үшін деректерді пайдаланады. Мысалы, медициналық кескіндердегі үлгіні тану немесе электрондық хаттарды спам немесе спам емес деп жіктеу.</w:t>
      </w:r>
    </w:p>
    <w:p w:rsidR="00B510C9" w:rsidRPr="00000929" w:rsidRDefault="00B510C9" w:rsidP="00CC5B24">
      <w:pPr>
        <w:spacing w:after="0" w:line="240" w:lineRule="auto"/>
        <w:ind w:firstLine="709"/>
        <w:jc w:val="both"/>
        <w:rPr>
          <w:rFonts w:ascii="Times New Roman" w:hAnsi="Times New Roman" w:cs="Times New Roman"/>
          <w:i/>
          <w:sz w:val="28"/>
          <w:szCs w:val="28"/>
          <w:lang w:val="kk-KZ"/>
        </w:rPr>
      </w:pPr>
      <w:r w:rsidRPr="00000929">
        <w:rPr>
          <w:rFonts w:ascii="Times New Roman" w:hAnsi="Times New Roman" w:cs="Times New Roman"/>
          <w:bCs/>
          <w:i/>
          <w:sz w:val="28"/>
          <w:szCs w:val="28"/>
          <w:lang w:val="kk-KZ"/>
        </w:rPr>
        <w:t>Деректер түрлері :</w:t>
      </w:r>
    </w:p>
    <w:p w:rsidR="00B510C9" w:rsidRPr="00CC5B24" w:rsidRDefault="00B510C9" w:rsidP="00000929">
      <w:pPr>
        <w:spacing w:after="0" w:line="240" w:lineRule="auto"/>
        <w:ind w:firstLine="708"/>
        <w:jc w:val="both"/>
        <w:rPr>
          <w:rFonts w:ascii="Times New Roman" w:hAnsi="Times New Roman" w:cs="Times New Roman"/>
          <w:sz w:val="28"/>
          <w:szCs w:val="28"/>
          <w:lang w:val="kk-KZ"/>
        </w:rPr>
      </w:pPr>
      <w:r w:rsidRPr="00000929">
        <w:rPr>
          <w:rFonts w:ascii="Times New Roman" w:hAnsi="Times New Roman" w:cs="Times New Roman"/>
          <w:bCs/>
          <w:sz w:val="28"/>
          <w:szCs w:val="28"/>
          <w:lang w:val="kk-KZ"/>
        </w:rPr>
        <w:t>Құрылымдық деректер:</w:t>
      </w:r>
      <w:r w:rsidRPr="00CC5B24">
        <w:rPr>
          <w:rFonts w:ascii="Times New Roman" w:hAnsi="Times New Roman" w:cs="Times New Roman"/>
          <w:sz w:val="28"/>
          <w:szCs w:val="28"/>
          <w:lang w:val="kk-KZ"/>
        </w:rPr>
        <w:t xml:space="preserve"> Құрылымдық деректер – нақты анықталған өрістер мен деректер түрлері бар кесте немесе дерекқор пішімінде ұйымдастырылған деректер. Мысалдар интернет-дүкендегі тапсырыс деректерін немесе ауруханадағы пациент жазбаларын қамтиды.</w:t>
      </w:r>
    </w:p>
    <w:p w:rsidR="00B510C9" w:rsidRPr="00000929" w:rsidRDefault="00B510C9" w:rsidP="00000929">
      <w:pPr>
        <w:spacing w:after="0" w:line="240" w:lineRule="auto"/>
        <w:ind w:firstLine="708"/>
        <w:jc w:val="both"/>
        <w:rPr>
          <w:rFonts w:ascii="Times New Roman" w:hAnsi="Times New Roman" w:cs="Times New Roman"/>
          <w:sz w:val="28"/>
          <w:szCs w:val="28"/>
          <w:lang w:val="kk-KZ"/>
        </w:rPr>
      </w:pPr>
      <w:r w:rsidRPr="00000929">
        <w:rPr>
          <w:rFonts w:ascii="Times New Roman" w:hAnsi="Times New Roman" w:cs="Times New Roman"/>
          <w:bCs/>
          <w:sz w:val="28"/>
          <w:szCs w:val="28"/>
          <w:lang w:val="kk-KZ"/>
        </w:rPr>
        <w:t>Құрылымсыз деректер:</w:t>
      </w:r>
      <w:r w:rsidRPr="00000929">
        <w:rPr>
          <w:rFonts w:ascii="Times New Roman" w:hAnsi="Times New Roman" w:cs="Times New Roman"/>
          <w:sz w:val="28"/>
          <w:szCs w:val="28"/>
          <w:lang w:val="kk-KZ"/>
        </w:rPr>
        <w:t xml:space="preserve"> </w:t>
      </w:r>
      <w:r w:rsidRPr="00CC5B24">
        <w:rPr>
          <w:rFonts w:ascii="Times New Roman" w:hAnsi="Times New Roman" w:cs="Times New Roman"/>
          <w:sz w:val="28"/>
          <w:szCs w:val="28"/>
          <w:lang w:val="kk-KZ"/>
        </w:rPr>
        <w:t>Құрылымдалмаған деректердің нақты ұйымы мен пішімі жоқ. Олар мәтіндік құжаттарды, аудио және бейне жазбаларды, кескіндерді және басқа деректер пішімдерін қамтуы мүмкін. Мысалдарға жаңалықтар мәтіндері, фотосуреттер және әңгімелесулердің аудио жазбалары жатады.</w:t>
      </w:r>
    </w:p>
    <w:p w:rsidR="00B510C9" w:rsidRPr="00B342B2" w:rsidRDefault="00B510C9" w:rsidP="00000929">
      <w:pPr>
        <w:spacing w:after="0" w:line="240" w:lineRule="auto"/>
        <w:ind w:firstLine="708"/>
        <w:jc w:val="both"/>
        <w:rPr>
          <w:rFonts w:ascii="Times New Roman" w:hAnsi="Times New Roman" w:cs="Times New Roman"/>
          <w:sz w:val="28"/>
          <w:szCs w:val="28"/>
          <w:lang w:val="kk-KZ"/>
        </w:rPr>
      </w:pPr>
      <w:r w:rsidRPr="00000929">
        <w:rPr>
          <w:rFonts w:ascii="Times New Roman" w:hAnsi="Times New Roman" w:cs="Times New Roman"/>
          <w:bCs/>
          <w:i/>
          <w:sz w:val="28"/>
          <w:szCs w:val="28"/>
          <w:lang w:val="kk-KZ"/>
        </w:rPr>
        <w:t>Жартылай құрылымды деректер:</w:t>
      </w:r>
      <w:r w:rsidRPr="00CC5B24">
        <w:rPr>
          <w:rFonts w:ascii="Times New Roman" w:hAnsi="Times New Roman" w:cs="Times New Roman"/>
          <w:sz w:val="28"/>
          <w:szCs w:val="28"/>
          <w:lang w:val="kk-KZ"/>
        </w:rPr>
        <w:t xml:space="preserve"> Жартылай құрылымдалған деректер құрылымдық және құрылымдалмаған деректер арасында болады. Олардың белгілі бір құрылымы болуы мүмкін, бірақ әрқашан қатаң форматтарды ұстанбайды. Мысалдар JSON, XML немесе HTML деректерін қамтиды.</w:t>
      </w:r>
    </w:p>
    <w:p w:rsidR="00B510C9" w:rsidRPr="00B342B2" w:rsidRDefault="00B510C9" w:rsidP="00CC5B24">
      <w:pPr>
        <w:spacing w:after="0" w:line="240" w:lineRule="auto"/>
        <w:ind w:firstLine="709"/>
        <w:jc w:val="both"/>
        <w:rPr>
          <w:rFonts w:ascii="Times New Roman" w:hAnsi="Times New Roman" w:cs="Times New Roman"/>
          <w:i/>
          <w:sz w:val="28"/>
          <w:szCs w:val="28"/>
          <w:lang w:val="kk-KZ"/>
        </w:rPr>
      </w:pPr>
      <w:r w:rsidRPr="00000929">
        <w:rPr>
          <w:rFonts w:ascii="Times New Roman" w:hAnsi="Times New Roman" w:cs="Times New Roman"/>
          <w:bCs/>
          <w:i/>
          <w:sz w:val="28"/>
          <w:szCs w:val="28"/>
          <w:lang w:val="kk-KZ"/>
        </w:rPr>
        <w:t>Мәліметтерді өңдеу және талдау мәселелері:</w:t>
      </w:r>
    </w:p>
    <w:p w:rsidR="00B510C9" w:rsidRPr="00000929" w:rsidRDefault="00B510C9" w:rsidP="00000929">
      <w:pPr>
        <w:spacing w:after="0" w:line="240" w:lineRule="auto"/>
        <w:ind w:firstLine="708"/>
        <w:jc w:val="both"/>
        <w:rPr>
          <w:rFonts w:ascii="Times New Roman" w:hAnsi="Times New Roman" w:cs="Times New Roman"/>
          <w:sz w:val="28"/>
          <w:szCs w:val="28"/>
          <w:lang w:val="kk-KZ"/>
        </w:rPr>
      </w:pPr>
      <w:r w:rsidRPr="00000929">
        <w:rPr>
          <w:rFonts w:ascii="Times New Roman" w:hAnsi="Times New Roman" w:cs="Times New Roman"/>
          <w:bCs/>
          <w:i/>
          <w:sz w:val="28"/>
          <w:szCs w:val="28"/>
          <w:lang w:val="kk-KZ"/>
        </w:rPr>
        <w:t>Үлкен көлемдегі мәліметтерді өңдеу (Big Data):</w:t>
      </w:r>
      <w:r w:rsidRPr="00CC5B24">
        <w:rPr>
          <w:rFonts w:ascii="Times New Roman" w:hAnsi="Times New Roman" w:cs="Times New Roman"/>
          <w:sz w:val="28"/>
          <w:szCs w:val="28"/>
          <w:lang w:val="kk-KZ"/>
        </w:rPr>
        <w:t xml:space="preserve"> Үлкен көлемдегі деректерді өңдеу және талдау арнайы құралдар мен технологияларды қажет етеді, өйткені деректер көлемі үлкен болуы мүмкін және дәстүрлі әдістермен өңдеу мүмкін емес.</w:t>
      </w:r>
    </w:p>
    <w:p w:rsidR="00B510C9" w:rsidRPr="00000929" w:rsidRDefault="00B510C9" w:rsidP="00000929">
      <w:pPr>
        <w:spacing w:after="0" w:line="240" w:lineRule="auto"/>
        <w:ind w:firstLine="708"/>
        <w:jc w:val="both"/>
        <w:rPr>
          <w:rFonts w:ascii="Times New Roman" w:hAnsi="Times New Roman" w:cs="Times New Roman"/>
          <w:sz w:val="28"/>
          <w:szCs w:val="28"/>
          <w:lang w:val="kk-KZ"/>
        </w:rPr>
      </w:pPr>
      <w:r w:rsidRPr="00000929">
        <w:rPr>
          <w:rFonts w:ascii="Times New Roman" w:hAnsi="Times New Roman" w:cs="Times New Roman"/>
          <w:bCs/>
          <w:i/>
          <w:sz w:val="28"/>
          <w:szCs w:val="28"/>
          <w:lang w:val="kk-KZ"/>
        </w:rPr>
        <w:t>Деректер сапасы:</w:t>
      </w:r>
      <w:r w:rsidRPr="00CC5B24">
        <w:rPr>
          <w:rFonts w:ascii="Times New Roman" w:hAnsi="Times New Roman" w:cs="Times New Roman"/>
          <w:sz w:val="28"/>
          <w:szCs w:val="28"/>
          <w:lang w:val="kk-KZ"/>
        </w:rPr>
        <w:t xml:space="preserve"> Жетіспейтін деректер немесе деректердегі қателер сияқты деректер сапасының төмендігі талдау нәтижелерін бұрмалап, дұрыс емес қорытындыларға әкелуі мүмкін.</w:t>
      </w:r>
    </w:p>
    <w:p w:rsidR="00B510C9" w:rsidRPr="00000929" w:rsidRDefault="00B510C9" w:rsidP="00000929">
      <w:pPr>
        <w:spacing w:after="0" w:line="240" w:lineRule="auto"/>
        <w:ind w:firstLine="708"/>
        <w:jc w:val="both"/>
        <w:rPr>
          <w:rFonts w:ascii="Times New Roman" w:hAnsi="Times New Roman" w:cs="Times New Roman"/>
          <w:sz w:val="28"/>
          <w:szCs w:val="28"/>
          <w:lang w:val="kk-KZ"/>
        </w:rPr>
      </w:pPr>
      <w:r w:rsidRPr="00000929">
        <w:rPr>
          <w:rFonts w:ascii="Times New Roman" w:hAnsi="Times New Roman" w:cs="Times New Roman"/>
          <w:bCs/>
          <w:i/>
          <w:sz w:val="28"/>
          <w:szCs w:val="28"/>
          <w:lang w:val="kk-KZ"/>
        </w:rPr>
        <w:t>Құрылымдалмаған деректерді талдау:</w:t>
      </w:r>
      <w:r w:rsidRPr="00CC5B24">
        <w:rPr>
          <w:rFonts w:ascii="Times New Roman" w:hAnsi="Times New Roman" w:cs="Times New Roman"/>
          <w:sz w:val="28"/>
          <w:szCs w:val="28"/>
          <w:lang w:val="kk-KZ"/>
        </w:rPr>
        <w:t xml:space="preserve"> Мәтіндік деректерді, кескіндерді және аудионы талдау олардың құрылымдалмаған табиғаты мен гетерогенділігіне байланысты күрделі болуы мүмкін.</w:t>
      </w:r>
    </w:p>
    <w:p w:rsidR="00B510C9" w:rsidRPr="00000929" w:rsidRDefault="00B510C9" w:rsidP="00000929">
      <w:pPr>
        <w:spacing w:after="0" w:line="240" w:lineRule="auto"/>
        <w:ind w:firstLine="708"/>
        <w:jc w:val="both"/>
        <w:rPr>
          <w:rFonts w:ascii="Times New Roman" w:hAnsi="Times New Roman" w:cs="Times New Roman"/>
          <w:sz w:val="28"/>
          <w:szCs w:val="28"/>
          <w:lang w:val="kk-KZ"/>
        </w:rPr>
      </w:pPr>
      <w:r w:rsidRPr="00000929">
        <w:rPr>
          <w:rFonts w:ascii="Times New Roman" w:hAnsi="Times New Roman" w:cs="Times New Roman"/>
          <w:bCs/>
          <w:i/>
          <w:sz w:val="28"/>
          <w:szCs w:val="28"/>
          <w:lang w:val="kk-KZ"/>
        </w:rPr>
        <w:lastRenderedPageBreak/>
        <w:t>Құпиялық және қауіпсіздік мәселелері:</w:t>
      </w:r>
      <w:r w:rsidRPr="00CC5B24">
        <w:rPr>
          <w:rFonts w:ascii="Times New Roman" w:hAnsi="Times New Roman" w:cs="Times New Roman"/>
          <w:sz w:val="28"/>
          <w:szCs w:val="28"/>
          <w:lang w:val="kk-KZ"/>
        </w:rPr>
        <w:t xml:space="preserve"> Деректерді өңдеу және сақтау, әсіресе құпия деректермен жұмыс істегенде, құпиялылық пен қауіпсіздік мәселелерін көтеруі мүмкін</w:t>
      </w:r>
    </w:p>
    <w:p w:rsidR="008859A9" w:rsidRDefault="008859A9" w:rsidP="00CC5B24">
      <w:pPr>
        <w:tabs>
          <w:tab w:val="left" w:pos="720"/>
        </w:tabs>
        <w:spacing w:after="0" w:line="240" w:lineRule="auto"/>
        <w:ind w:firstLine="709"/>
        <w:jc w:val="both"/>
        <w:rPr>
          <w:rFonts w:ascii="Times New Roman" w:hAnsi="Times New Roman" w:cs="Times New Roman"/>
          <w:bCs/>
          <w:sz w:val="28"/>
          <w:szCs w:val="28"/>
          <w:lang w:val="kk-KZ" w:eastAsia="ar-SA"/>
        </w:rPr>
      </w:pPr>
    </w:p>
    <w:p w:rsidR="00CC5B24" w:rsidRPr="00000929" w:rsidRDefault="00CC5B24" w:rsidP="00000929">
      <w:pPr>
        <w:tabs>
          <w:tab w:val="left" w:pos="720"/>
        </w:tabs>
        <w:spacing w:after="0" w:line="240" w:lineRule="auto"/>
        <w:ind w:firstLine="709"/>
        <w:jc w:val="center"/>
        <w:rPr>
          <w:rFonts w:ascii="Times New Roman" w:hAnsi="Times New Roman" w:cs="Times New Roman"/>
          <w:b/>
          <w:bCs/>
          <w:i/>
          <w:sz w:val="28"/>
          <w:szCs w:val="28"/>
          <w:lang w:val="kk-KZ" w:eastAsia="ar-SA"/>
        </w:rPr>
      </w:pPr>
      <w:r w:rsidRPr="00000929">
        <w:rPr>
          <w:rFonts w:ascii="Times New Roman" w:hAnsi="Times New Roman" w:cs="Times New Roman"/>
          <w:b/>
          <w:bCs/>
          <w:i/>
          <w:sz w:val="28"/>
          <w:szCs w:val="28"/>
          <w:lang w:val="kk-KZ" w:eastAsia="ar-SA"/>
        </w:rPr>
        <w:t>2.6. Алгоритмдер мен әдістер</w:t>
      </w:r>
    </w:p>
    <w:p w:rsidR="008859A9" w:rsidRPr="00CC5B24" w:rsidRDefault="008859A9" w:rsidP="00CC5B24">
      <w:pPr>
        <w:tabs>
          <w:tab w:val="left" w:pos="720"/>
        </w:tabs>
        <w:spacing w:after="0" w:line="240" w:lineRule="auto"/>
        <w:ind w:firstLine="709"/>
        <w:jc w:val="both"/>
        <w:rPr>
          <w:rFonts w:ascii="Times New Roman" w:hAnsi="Times New Roman" w:cs="Times New Roman"/>
          <w:sz w:val="28"/>
          <w:szCs w:val="28"/>
          <w:lang w:val="kk-KZ"/>
        </w:rPr>
      </w:pPr>
    </w:p>
    <w:p w:rsidR="00000929" w:rsidRDefault="00B510C9" w:rsidP="00000929">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Негізгі машиналық оқыту және терең оқыту алгоритмдері:</w:t>
      </w:r>
    </w:p>
    <w:p w:rsidR="00000929" w:rsidRDefault="00B510C9" w:rsidP="00000929">
      <w:pPr>
        <w:spacing w:after="0" w:line="240" w:lineRule="auto"/>
        <w:ind w:firstLine="709"/>
        <w:jc w:val="both"/>
        <w:rPr>
          <w:rFonts w:ascii="Times New Roman" w:hAnsi="Times New Roman" w:cs="Times New Roman"/>
          <w:sz w:val="28"/>
          <w:szCs w:val="28"/>
          <w:lang w:val="kk-KZ"/>
        </w:rPr>
      </w:pPr>
      <w:r w:rsidRPr="00000929">
        <w:rPr>
          <w:rFonts w:ascii="Times New Roman" w:hAnsi="Times New Roman" w:cs="Times New Roman"/>
          <w:bCs/>
          <w:i/>
          <w:iCs/>
          <w:sz w:val="28"/>
          <w:szCs w:val="28"/>
          <w:lang w:val="kk-KZ"/>
        </w:rPr>
        <w:t xml:space="preserve">Сызықтық регрессия: </w:t>
      </w:r>
      <w:r w:rsidRPr="00CC5B24">
        <w:rPr>
          <w:rFonts w:ascii="Times New Roman" w:hAnsi="Times New Roman" w:cs="Times New Roman"/>
          <w:sz w:val="28"/>
          <w:szCs w:val="28"/>
          <w:lang w:val="kk-KZ"/>
        </w:rPr>
        <w:t>Бұл алгоритм кіріс мүмкіндіктері мен шығыс мәндерінің жиынтығы арасындағы қатынасты модельдеу үшін қолданылады. Ол жылжымайтын мүлік бағасын немесе кірісті болжау сияқты регрессия мәселелерінде кеңінен қолданылады.</w:t>
      </w:r>
    </w:p>
    <w:p w:rsidR="00000929" w:rsidRDefault="00B510C9" w:rsidP="00000929">
      <w:pPr>
        <w:spacing w:after="0" w:line="240" w:lineRule="auto"/>
        <w:ind w:firstLine="709"/>
        <w:jc w:val="both"/>
        <w:rPr>
          <w:rFonts w:ascii="Times New Roman" w:hAnsi="Times New Roman" w:cs="Times New Roman"/>
          <w:sz w:val="28"/>
          <w:szCs w:val="28"/>
          <w:lang w:val="kk-KZ"/>
        </w:rPr>
      </w:pPr>
      <w:r w:rsidRPr="00000929">
        <w:rPr>
          <w:rFonts w:ascii="Times New Roman" w:hAnsi="Times New Roman" w:cs="Times New Roman"/>
          <w:bCs/>
          <w:i/>
          <w:iCs/>
          <w:sz w:val="28"/>
          <w:szCs w:val="28"/>
          <w:lang w:val="kk-KZ"/>
        </w:rPr>
        <w:t xml:space="preserve">Логистикалық регрессия: </w:t>
      </w:r>
      <w:r w:rsidRPr="00CC5B24">
        <w:rPr>
          <w:rFonts w:ascii="Times New Roman" w:hAnsi="Times New Roman" w:cs="Times New Roman"/>
          <w:sz w:val="28"/>
          <w:szCs w:val="28"/>
          <w:lang w:val="kk-KZ"/>
        </w:rPr>
        <w:t>Логистикалық регрессия екілік классификация үшін пайдаланылады, мұнда мақсат екі класстың бірін болжау болып табылады. Оны көп класты жіктеуге де кеңейтуге болады.</w:t>
      </w:r>
    </w:p>
    <w:p w:rsidR="00C542DD" w:rsidRDefault="00B510C9" w:rsidP="00C542DD">
      <w:pPr>
        <w:spacing w:after="0" w:line="240" w:lineRule="auto"/>
        <w:ind w:firstLine="709"/>
        <w:jc w:val="both"/>
        <w:rPr>
          <w:rFonts w:ascii="Times New Roman" w:hAnsi="Times New Roman" w:cs="Times New Roman"/>
          <w:sz w:val="28"/>
          <w:szCs w:val="28"/>
          <w:lang w:val="kk-KZ"/>
        </w:rPr>
      </w:pPr>
      <w:r w:rsidRPr="00000929">
        <w:rPr>
          <w:rFonts w:ascii="Times New Roman" w:hAnsi="Times New Roman" w:cs="Times New Roman"/>
          <w:bCs/>
          <w:i/>
          <w:iCs/>
          <w:sz w:val="28"/>
          <w:szCs w:val="28"/>
          <w:lang w:val="kk-KZ"/>
        </w:rPr>
        <w:t xml:space="preserve">Шешім ағаштары: </w:t>
      </w:r>
      <w:r w:rsidRPr="00CC5B24">
        <w:rPr>
          <w:rFonts w:ascii="Times New Roman" w:hAnsi="Times New Roman" w:cs="Times New Roman"/>
          <w:sz w:val="28"/>
          <w:szCs w:val="28"/>
          <w:lang w:val="kk-KZ"/>
        </w:rPr>
        <w:t>Шешім ағаштары - енгізу мүмкіндіктеріне негізделген шешімдер қабылдау үшін пайдаланылатын графикалық модель. Олар классификация мен регрессияны қоса алғанда, мәселелердің кең ауқымында қолданылуы мүмкін.</w:t>
      </w:r>
    </w:p>
    <w:p w:rsidR="00C542DD" w:rsidRDefault="00B510C9" w:rsidP="00C542DD">
      <w:pPr>
        <w:spacing w:after="0" w:line="240" w:lineRule="auto"/>
        <w:ind w:firstLine="709"/>
        <w:jc w:val="both"/>
        <w:rPr>
          <w:rFonts w:ascii="Times New Roman" w:hAnsi="Times New Roman" w:cs="Times New Roman"/>
          <w:sz w:val="28"/>
          <w:szCs w:val="28"/>
          <w:lang w:val="kk-KZ"/>
        </w:rPr>
      </w:pPr>
      <w:r w:rsidRPr="00C542DD">
        <w:rPr>
          <w:rFonts w:ascii="Times New Roman" w:hAnsi="Times New Roman" w:cs="Times New Roman"/>
          <w:bCs/>
          <w:i/>
          <w:iCs/>
          <w:sz w:val="28"/>
          <w:szCs w:val="28"/>
          <w:lang w:val="kk-KZ"/>
        </w:rPr>
        <w:t>Кездейсоқ орман:</w:t>
      </w:r>
      <w:r w:rsidRPr="00CC5B24">
        <w:rPr>
          <w:rFonts w:ascii="Times New Roman" w:hAnsi="Times New Roman" w:cs="Times New Roman"/>
          <w:b/>
          <w:bCs/>
          <w:i/>
          <w:iCs/>
          <w:sz w:val="28"/>
          <w:szCs w:val="28"/>
          <w:u w:val="single"/>
          <w:lang w:val="kk-KZ"/>
        </w:rPr>
        <w:t xml:space="preserve"> </w:t>
      </w:r>
      <w:r w:rsidRPr="00CC5B24">
        <w:rPr>
          <w:rFonts w:ascii="Times New Roman" w:hAnsi="Times New Roman" w:cs="Times New Roman"/>
          <w:sz w:val="28"/>
          <w:szCs w:val="28"/>
          <w:lang w:val="kk-KZ"/>
        </w:rPr>
        <w:t>Кездейсоқ орман - бұл болжау сапасын жақсартатын және артық орнатуды азайтатын шешім ағаштарының ансамблі. Оны классификация және регрессия есептеріне қолдануға болады.</w:t>
      </w:r>
    </w:p>
    <w:p w:rsidR="00C542DD" w:rsidRDefault="00B510C9" w:rsidP="00C542DD">
      <w:pPr>
        <w:spacing w:after="0" w:line="240" w:lineRule="auto"/>
        <w:ind w:firstLine="709"/>
        <w:jc w:val="both"/>
        <w:rPr>
          <w:rFonts w:ascii="Times New Roman" w:hAnsi="Times New Roman" w:cs="Times New Roman"/>
          <w:sz w:val="28"/>
          <w:szCs w:val="28"/>
          <w:lang w:val="kk-KZ"/>
        </w:rPr>
      </w:pPr>
      <w:r w:rsidRPr="00C542DD">
        <w:rPr>
          <w:rFonts w:ascii="Times New Roman" w:hAnsi="Times New Roman" w:cs="Times New Roman"/>
          <w:bCs/>
          <w:i/>
          <w:iCs/>
          <w:sz w:val="28"/>
          <w:szCs w:val="28"/>
          <w:lang w:val="kk-KZ"/>
        </w:rPr>
        <w:t xml:space="preserve">Тірек векторлық әдіс (SVM): </w:t>
      </w:r>
      <w:r w:rsidRPr="00CC5B24">
        <w:rPr>
          <w:rFonts w:ascii="Times New Roman" w:hAnsi="Times New Roman" w:cs="Times New Roman"/>
          <w:sz w:val="28"/>
          <w:szCs w:val="28"/>
          <w:lang w:val="kk-KZ"/>
        </w:rPr>
        <w:t>SVM жіктеу және регрессия есептері үшін қолданылады және деректерді жақсы бөлетін гиперпланды табуға мүмкіндік береді.</w:t>
      </w:r>
    </w:p>
    <w:p w:rsidR="00C542DD" w:rsidRDefault="00B510C9" w:rsidP="00C542DD">
      <w:pPr>
        <w:spacing w:after="0" w:line="240" w:lineRule="auto"/>
        <w:ind w:firstLine="709"/>
        <w:jc w:val="both"/>
        <w:rPr>
          <w:rFonts w:ascii="Times New Roman" w:hAnsi="Times New Roman" w:cs="Times New Roman"/>
          <w:sz w:val="28"/>
          <w:szCs w:val="28"/>
          <w:lang w:val="kk-KZ"/>
        </w:rPr>
      </w:pPr>
      <w:r w:rsidRPr="00C542DD">
        <w:rPr>
          <w:rFonts w:ascii="Times New Roman" w:hAnsi="Times New Roman" w:cs="Times New Roman"/>
          <w:bCs/>
          <w:i/>
          <w:iCs/>
          <w:sz w:val="28"/>
          <w:szCs w:val="28"/>
          <w:lang w:val="kk-KZ"/>
        </w:rPr>
        <w:t xml:space="preserve">Жақын көршілерге (KNN): </w:t>
      </w:r>
      <w:r w:rsidRPr="00CC5B24">
        <w:rPr>
          <w:rFonts w:ascii="Times New Roman" w:hAnsi="Times New Roman" w:cs="Times New Roman"/>
          <w:sz w:val="28"/>
          <w:szCs w:val="28"/>
          <w:lang w:val="kk-KZ"/>
        </w:rPr>
        <w:t>KNN объектілерді жақын көршілеріне k жақындығына қарай жіктейді. Бұл әдіс көбінесе жіктеу есептерінде қолданылады.</w:t>
      </w:r>
    </w:p>
    <w:p w:rsidR="00C542DD" w:rsidRDefault="00B510C9" w:rsidP="00C542DD">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Терең оқыту алгоритмдері (нейрондық желілер):</w:t>
      </w:r>
    </w:p>
    <w:p w:rsidR="00761667" w:rsidRDefault="00B510C9" w:rsidP="00761667">
      <w:pPr>
        <w:spacing w:after="0" w:line="240" w:lineRule="auto"/>
        <w:ind w:firstLine="709"/>
        <w:jc w:val="both"/>
        <w:rPr>
          <w:rFonts w:ascii="Times New Roman" w:hAnsi="Times New Roman" w:cs="Times New Roman"/>
          <w:sz w:val="28"/>
          <w:szCs w:val="28"/>
          <w:lang w:val="kk-KZ"/>
        </w:rPr>
      </w:pPr>
      <w:r w:rsidRPr="00C542DD">
        <w:rPr>
          <w:rFonts w:ascii="Times New Roman" w:hAnsi="Times New Roman" w:cs="Times New Roman"/>
          <w:bCs/>
          <w:i/>
          <w:iCs/>
          <w:sz w:val="28"/>
          <w:szCs w:val="28"/>
          <w:lang w:val="kk-KZ"/>
        </w:rPr>
        <w:t>Жасанды нейрондық желілер (</w:t>
      </w:r>
      <w:r w:rsidR="00C542DD">
        <w:rPr>
          <w:rFonts w:ascii="Times New Roman" w:hAnsi="Times New Roman" w:cs="Times New Roman"/>
          <w:bCs/>
          <w:i/>
          <w:iCs/>
          <w:sz w:val="28"/>
          <w:szCs w:val="28"/>
          <w:lang w:val="kk-KZ"/>
        </w:rPr>
        <w:t>ЖНЖ</w:t>
      </w:r>
      <w:r w:rsidRPr="00C542DD">
        <w:rPr>
          <w:rFonts w:ascii="Times New Roman" w:hAnsi="Times New Roman" w:cs="Times New Roman"/>
          <w:bCs/>
          <w:i/>
          <w:iCs/>
          <w:sz w:val="28"/>
          <w:szCs w:val="28"/>
          <w:lang w:val="kk-KZ"/>
        </w:rPr>
        <w:t xml:space="preserve">): </w:t>
      </w:r>
      <w:r w:rsidR="00C542DD" w:rsidRPr="00C542DD">
        <w:rPr>
          <w:rFonts w:ascii="Times New Roman" w:hAnsi="Times New Roman" w:cs="Times New Roman"/>
          <w:bCs/>
          <w:iCs/>
          <w:sz w:val="28"/>
          <w:szCs w:val="28"/>
          <w:lang w:val="kk-KZ"/>
        </w:rPr>
        <w:t>ЖНЖ</w:t>
      </w:r>
      <w:r w:rsidRPr="00CC5B24">
        <w:rPr>
          <w:rFonts w:ascii="Times New Roman" w:hAnsi="Times New Roman" w:cs="Times New Roman"/>
          <w:sz w:val="28"/>
          <w:szCs w:val="28"/>
          <w:lang w:val="kk-KZ"/>
        </w:rPr>
        <w:t xml:space="preserve"> — адам миының жұмысына еліктейтін және бір-бірімен байланысқан нейрондардан тұратын модель. Олар кескінді, дыбысты және мәтінді өңдеуді қоса алғанда, қолданбалардың кең ауқымында қолданылады.</w:t>
      </w:r>
    </w:p>
    <w:p w:rsidR="00761667" w:rsidRDefault="00B510C9" w:rsidP="00761667">
      <w:pPr>
        <w:spacing w:after="0" w:line="240" w:lineRule="auto"/>
        <w:ind w:firstLine="709"/>
        <w:jc w:val="both"/>
        <w:rPr>
          <w:rFonts w:ascii="Times New Roman" w:hAnsi="Times New Roman" w:cs="Times New Roman"/>
          <w:sz w:val="28"/>
          <w:szCs w:val="28"/>
          <w:lang w:val="kk-KZ"/>
        </w:rPr>
      </w:pPr>
      <w:r w:rsidRPr="00761667">
        <w:rPr>
          <w:rFonts w:ascii="Times New Roman" w:hAnsi="Times New Roman" w:cs="Times New Roman"/>
          <w:bCs/>
          <w:i/>
          <w:iCs/>
          <w:sz w:val="28"/>
          <w:szCs w:val="28"/>
          <w:lang w:val="kk-KZ"/>
        </w:rPr>
        <w:t xml:space="preserve">Конволюциялық нейрондық желілер (CNN): </w:t>
      </w:r>
      <w:r w:rsidRPr="00CC5B24">
        <w:rPr>
          <w:rFonts w:ascii="Times New Roman" w:hAnsi="Times New Roman" w:cs="Times New Roman"/>
          <w:sz w:val="28"/>
          <w:szCs w:val="28"/>
          <w:lang w:val="kk-KZ"/>
        </w:rPr>
        <w:t>CNN кескіндерді өңдеуге маманданған және кескіндерден мүмкіндіктерді алу үшін конволюционды қабаттарды пайдаланады. Олар үлгіні тану, кескінді классификациялау және басқа компьютерлік көру тапсырмаларында қолданылады.</w:t>
      </w:r>
    </w:p>
    <w:p w:rsidR="00761667" w:rsidRDefault="00B510C9" w:rsidP="00761667">
      <w:pPr>
        <w:spacing w:after="0" w:line="240" w:lineRule="auto"/>
        <w:ind w:firstLine="709"/>
        <w:jc w:val="both"/>
        <w:rPr>
          <w:rFonts w:ascii="Times New Roman" w:hAnsi="Times New Roman" w:cs="Times New Roman"/>
          <w:sz w:val="28"/>
          <w:szCs w:val="28"/>
          <w:lang w:val="kk-KZ"/>
        </w:rPr>
      </w:pPr>
      <w:r w:rsidRPr="00761667">
        <w:rPr>
          <w:rFonts w:ascii="Times New Roman" w:hAnsi="Times New Roman" w:cs="Times New Roman"/>
          <w:bCs/>
          <w:i/>
          <w:iCs/>
          <w:sz w:val="28"/>
          <w:szCs w:val="28"/>
          <w:lang w:val="kk-KZ"/>
        </w:rPr>
        <w:t xml:space="preserve">Қайталанатын нейрондық желілер (RNN): </w:t>
      </w:r>
      <w:r w:rsidRPr="00CC5B24">
        <w:rPr>
          <w:rFonts w:ascii="Times New Roman" w:hAnsi="Times New Roman" w:cs="Times New Roman"/>
          <w:sz w:val="28"/>
          <w:szCs w:val="28"/>
          <w:lang w:val="kk-KZ"/>
        </w:rPr>
        <w:t>RNN мәтіндік және уақыттық қатарлар сияқты дәйекті деректерді өңдеуге арналған. Олар табиғи тілді өңдеуде және мәтінді құру тапсырмаларында кеңінен қолданылады.</w:t>
      </w:r>
    </w:p>
    <w:p w:rsidR="007F376B" w:rsidRDefault="00B510C9" w:rsidP="00761667">
      <w:pPr>
        <w:spacing w:after="0" w:line="240" w:lineRule="auto"/>
        <w:ind w:firstLine="709"/>
        <w:jc w:val="both"/>
        <w:rPr>
          <w:rFonts w:ascii="Times New Roman" w:hAnsi="Times New Roman" w:cs="Times New Roman"/>
          <w:sz w:val="28"/>
          <w:szCs w:val="28"/>
          <w:lang w:val="kk-KZ"/>
        </w:rPr>
      </w:pPr>
      <w:r w:rsidRPr="00761667">
        <w:rPr>
          <w:rFonts w:ascii="Times New Roman" w:hAnsi="Times New Roman" w:cs="Times New Roman"/>
          <w:bCs/>
          <w:i/>
          <w:iCs/>
          <w:sz w:val="28"/>
          <w:szCs w:val="28"/>
          <w:lang w:val="kk-KZ"/>
        </w:rPr>
        <w:t>Терең нейрондық желілер (DNN):</w:t>
      </w:r>
      <w:r w:rsidRPr="00CC5B24">
        <w:rPr>
          <w:rFonts w:ascii="Times New Roman" w:hAnsi="Times New Roman" w:cs="Times New Roman"/>
          <w:sz w:val="28"/>
          <w:szCs w:val="28"/>
          <w:lang w:val="kk-KZ"/>
        </w:rPr>
        <w:t xml:space="preserve"> DNN - көптеген жасырын қабаттары бар нейрондық желілер. Оларды абстракциялау мен жалпылаудың жоғары дәрежесін қажет ететін әртүрлі тапсырмаларда қолдануға болады.</w:t>
      </w:r>
    </w:p>
    <w:p w:rsidR="007F376B" w:rsidRDefault="00B510C9" w:rsidP="007F376B">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Нақты есептердегі алгоритмдерді қолдану мысалдары:</w:t>
      </w:r>
      <w:r w:rsidR="007F376B">
        <w:rPr>
          <w:rFonts w:ascii="Times New Roman" w:hAnsi="Times New Roman" w:cs="Times New Roman"/>
          <w:sz w:val="28"/>
          <w:szCs w:val="28"/>
          <w:lang w:val="kk-KZ"/>
        </w:rPr>
        <w:t xml:space="preserve"> </w:t>
      </w:r>
    </w:p>
    <w:p w:rsidR="007F376B" w:rsidRDefault="00B510C9" w:rsidP="007F376B">
      <w:pPr>
        <w:spacing w:after="0" w:line="240" w:lineRule="auto"/>
        <w:ind w:firstLine="709"/>
        <w:jc w:val="both"/>
        <w:rPr>
          <w:rFonts w:ascii="Times New Roman" w:hAnsi="Times New Roman" w:cs="Times New Roman"/>
          <w:sz w:val="28"/>
          <w:szCs w:val="28"/>
          <w:lang w:val="kk-KZ"/>
        </w:rPr>
      </w:pPr>
      <w:r w:rsidRPr="007F376B">
        <w:rPr>
          <w:rFonts w:ascii="Times New Roman" w:hAnsi="Times New Roman" w:cs="Times New Roman"/>
          <w:bCs/>
          <w:i/>
          <w:iCs/>
          <w:sz w:val="28"/>
          <w:szCs w:val="28"/>
          <w:lang w:val="kk-KZ"/>
        </w:rPr>
        <w:lastRenderedPageBreak/>
        <w:t xml:space="preserve">Медициналық диагностика: </w:t>
      </w:r>
      <w:r w:rsidRPr="00CC5B24">
        <w:rPr>
          <w:rFonts w:ascii="Times New Roman" w:hAnsi="Times New Roman" w:cs="Times New Roman"/>
          <w:sz w:val="28"/>
          <w:szCs w:val="28"/>
          <w:lang w:val="kk-KZ"/>
        </w:rPr>
        <w:t>Конволюционды нейрондық желілер ауруларды диагностикалау үшін рентген және МРТ сканерлері сияқты медициналық кескіндерді талдау үшін қолданылады.</w:t>
      </w:r>
    </w:p>
    <w:p w:rsidR="007F376B" w:rsidRDefault="00B510C9" w:rsidP="007F376B">
      <w:pPr>
        <w:spacing w:after="0" w:line="240" w:lineRule="auto"/>
        <w:ind w:firstLine="709"/>
        <w:jc w:val="both"/>
        <w:rPr>
          <w:rFonts w:ascii="Times New Roman" w:hAnsi="Times New Roman" w:cs="Times New Roman"/>
          <w:sz w:val="28"/>
          <w:szCs w:val="28"/>
          <w:lang w:val="kk-KZ"/>
        </w:rPr>
      </w:pPr>
      <w:r w:rsidRPr="007F376B">
        <w:rPr>
          <w:rFonts w:ascii="Times New Roman" w:hAnsi="Times New Roman" w:cs="Times New Roman"/>
          <w:bCs/>
          <w:i/>
          <w:iCs/>
          <w:sz w:val="28"/>
          <w:szCs w:val="28"/>
          <w:lang w:val="kk-KZ"/>
        </w:rPr>
        <w:t xml:space="preserve">Автономды машиналар: </w:t>
      </w:r>
      <w:r w:rsidRPr="00CC5B24">
        <w:rPr>
          <w:rFonts w:ascii="Times New Roman" w:hAnsi="Times New Roman" w:cs="Times New Roman"/>
          <w:sz w:val="28"/>
          <w:szCs w:val="28"/>
          <w:lang w:val="kk-KZ"/>
        </w:rPr>
        <w:t>Автономды машиналарда жол белгілерін, жаяу жүргіншілерді және басқа да нысандарды тану үшін машиналық оқыту және терең оқыту алгоритмдері қолданылады.</w:t>
      </w:r>
    </w:p>
    <w:p w:rsidR="008A4A67" w:rsidRDefault="00B510C9" w:rsidP="008A4A67">
      <w:pPr>
        <w:spacing w:after="0" w:line="240" w:lineRule="auto"/>
        <w:ind w:firstLine="709"/>
        <w:jc w:val="both"/>
        <w:rPr>
          <w:rFonts w:ascii="Times New Roman" w:hAnsi="Times New Roman" w:cs="Times New Roman"/>
          <w:sz w:val="28"/>
          <w:szCs w:val="28"/>
          <w:lang w:val="kk-KZ"/>
        </w:rPr>
      </w:pPr>
      <w:r w:rsidRPr="008A4A67">
        <w:rPr>
          <w:rFonts w:ascii="Times New Roman" w:hAnsi="Times New Roman" w:cs="Times New Roman"/>
          <w:bCs/>
          <w:i/>
          <w:iCs/>
          <w:sz w:val="28"/>
          <w:szCs w:val="28"/>
          <w:lang w:val="kk-KZ"/>
        </w:rPr>
        <w:t xml:space="preserve">Қаржылық талдау: </w:t>
      </w:r>
      <w:r w:rsidRPr="00CC5B24">
        <w:rPr>
          <w:rFonts w:ascii="Times New Roman" w:hAnsi="Times New Roman" w:cs="Times New Roman"/>
          <w:sz w:val="28"/>
          <w:szCs w:val="28"/>
          <w:lang w:val="kk-KZ"/>
        </w:rPr>
        <w:t>Машиналық оқыту алгоритмдері қаржы нарықтарын болжау және алаяқтықты анықтау үшін қолданылады.</w:t>
      </w:r>
    </w:p>
    <w:p w:rsidR="008A4A67" w:rsidRDefault="00B510C9" w:rsidP="008A4A67">
      <w:pPr>
        <w:spacing w:after="0" w:line="240" w:lineRule="auto"/>
        <w:ind w:firstLine="709"/>
        <w:jc w:val="both"/>
        <w:rPr>
          <w:rFonts w:ascii="Times New Roman" w:hAnsi="Times New Roman" w:cs="Times New Roman"/>
          <w:sz w:val="28"/>
          <w:szCs w:val="28"/>
          <w:lang w:val="kk-KZ"/>
        </w:rPr>
      </w:pPr>
      <w:r w:rsidRPr="008A4A67">
        <w:rPr>
          <w:rFonts w:ascii="Times New Roman" w:hAnsi="Times New Roman" w:cs="Times New Roman"/>
          <w:bCs/>
          <w:i/>
          <w:iCs/>
          <w:sz w:val="28"/>
          <w:szCs w:val="28"/>
          <w:lang w:val="kk-KZ"/>
        </w:rPr>
        <w:t>Табиғи тіл:</w:t>
      </w:r>
      <w:r w:rsidRPr="00CC5B24">
        <w:rPr>
          <w:rFonts w:ascii="Times New Roman" w:hAnsi="Times New Roman" w:cs="Times New Roman"/>
          <w:sz w:val="28"/>
          <w:szCs w:val="28"/>
          <w:lang w:val="kk-KZ"/>
        </w:rPr>
        <w:t xml:space="preserve"> Қайталанатын нейрондық желілер машиналық аударма, сөйлеу синтезі және мәтіндік сезімді талдау сияқты табиғи тілді өңдеу тапсырмаларында қолданылады.</w:t>
      </w:r>
    </w:p>
    <w:p w:rsidR="008A4A67" w:rsidRDefault="00B510C9" w:rsidP="008A4A67">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Жақсарту және оңтайландыру алгоритмдері:</w:t>
      </w:r>
    </w:p>
    <w:p w:rsidR="00040BF2" w:rsidRDefault="00B510C9" w:rsidP="00040BF2">
      <w:pPr>
        <w:spacing w:after="0" w:line="240" w:lineRule="auto"/>
        <w:ind w:firstLine="709"/>
        <w:jc w:val="both"/>
        <w:rPr>
          <w:rFonts w:ascii="Times New Roman" w:hAnsi="Times New Roman" w:cs="Times New Roman"/>
          <w:sz w:val="28"/>
          <w:szCs w:val="28"/>
          <w:lang w:val="kk-KZ"/>
        </w:rPr>
      </w:pPr>
      <w:r w:rsidRPr="008A4A67">
        <w:rPr>
          <w:rFonts w:ascii="Times New Roman" w:hAnsi="Times New Roman" w:cs="Times New Roman"/>
          <w:bCs/>
          <w:i/>
          <w:iCs/>
          <w:sz w:val="28"/>
          <w:szCs w:val="28"/>
          <w:lang w:val="kk-KZ"/>
        </w:rPr>
        <w:t xml:space="preserve">Градиенттің түсуі және оның вариациялары: </w:t>
      </w:r>
      <w:r w:rsidRPr="00CC5B24">
        <w:rPr>
          <w:rFonts w:ascii="Times New Roman" w:hAnsi="Times New Roman" w:cs="Times New Roman"/>
          <w:sz w:val="28"/>
          <w:szCs w:val="28"/>
          <w:lang w:val="kk-KZ"/>
        </w:rPr>
        <w:t>Градиенттің түсуі машиналық оқыту үлгілерінің параметрлерін оңтайландыру үшін пайдаланылады. Оқу процесін тездететін және жетілдіретін стохастикалық градиенттің түсуі және Адам сияқты әртүрлі вариациялар бар.</w:t>
      </w:r>
    </w:p>
    <w:p w:rsidR="00040BF2" w:rsidRDefault="00B510C9" w:rsidP="00040BF2">
      <w:pPr>
        <w:spacing w:after="0" w:line="240" w:lineRule="auto"/>
        <w:ind w:firstLine="709"/>
        <w:jc w:val="both"/>
        <w:rPr>
          <w:rFonts w:ascii="Times New Roman" w:hAnsi="Times New Roman" w:cs="Times New Roman"/>
          <w:sz w:val="28"/>
          <w:szCs w:val="28"/>
          <w:lang w:val="kk-KZ"/>
        </w:rPr>
      </w:pPr>
      <w:r w:rsidRPr="00040BF2">
        <w:rPr>
          <w:rFonts w:ascii="Times New Roman" w:hAnsi="Times New Roman" w:cs="Times New Roman"/>
          <w:bCs/>
          <w:i/>
          <w:iCs/>
          <w:sz w:val="28"/>
          <w:szCs w:val="28"/>
          <w:lang w:val="kk-KZ"/>
        </w:rPr>
        <w:t xml:space="preserve">Регуляризация: </w:t>
      </w:r>
      <w:r w:rsidRPr="00CC5B24">
        <w:rPr>
          <w:rFonts w:ascii="Times New Roman" w:hAnsi="Times New Roman" w:cs="Times New Roman"/>
          <w:sz w:val="28"/>
          <w:szCs w:val="28"/>
          <w:lang w:val="kk-KZ"/>
        </w:rPr>
        <w:t>Регуляризация үлгі күрделілігі үшін айыппұл қосу арқылы шамадан тыс орнатудың алдын алуға көмектеседі. L1 және L2 регуляризациялары сызықтық және нейрондық модельдерде жиі қолданылады.</w:t>
      </w:r>
    </w:p>
    <w:p w:rsidR="00040BF2" w:rsidRDefault="00B510C9" w:rsidP="00040BF2">
      <w:pPr>
        <w:spacing w:after="0" w:line="240" w:lineRule="auto"/>
        <w:ind w:firstLine="709"/>
        <w:jc w:val="both"/>
        <w:rPr>
          <w:rFonts w:ascii="Times New Roman" w:hAnsi="Times New Roman" w:cs="Times New Roman"/>
          <w:sz w:val="28"/>
          <w:szCs w:val="28"/>
          <w:lang w:val="kk-KZ"/>
        </w:rPr>
      </w:pPr>
      <w:r w:rsidRPr="00040BF2">
        <w:rPr>
          <w:rFonts w:ascii="Times New Roman" w:hAnsi="Times New Roman" w:cs="Times New Roman"/>
          <w:bCs/>
          <w:i/>
          <w:iCs/>
          <w:sz w:val="28"/>
          <w:szCs w:val="28"/>
          <w:lang w:val="kk-KZ"/>
        </w:rPr>
        <w:t xml:space="preserve">Құрастыру: </w:t>
      </w:r>
      <w:r w:rsidRPr="00CC5B24">
        <w:rPr>
          <w:rFonts w:ascii="Times New Roman" w:hAnsi="Times New Roman" w:cs="Times New Roman"/>
          <w:sz w:val="28"/>
          <w:szCs w:val="28"/>
          <w:lang w:val="kk-KZ"/>
        </w:rPr>
        <w:t>Ансамбльдеу дәлдігі мен беріктігін жақсарту үшін бірнеше үлгілерді біріктіреді. Мысалдар кездейсоқ орманды және градиентті күшейтуді қамтиды.</w:t>
      </w:r>
    </w:p>
    <w:p w:rsidR="00040BF2" w:rsidRDefault="00B510C9" w:rsidP="00040BF2">
      <w:pPr>
        <w:spacing w:after="0" w:line="240" w:lineRule="auto"/>
        <w:ind w:firstLine="709"/>
        <w:jc w:val="both"/>
        <w:rPr>
          <w:rFonts w:ascii="Times New Roman" w:hAnsi="Times New Roman" w:cs="Times New Roman"/>
          <w:sz w:val="28"/>
          <w:szCs w:val="28"/>
          <w:lang w:val="kk-KZ"/>
        </w:rPr>
      </w:pPr>
      <w:r w:rsidRPr="00040BF2">
        <w:rPr>
          <w:rFonts w:ascii="Times New Roman" w:hAnsi="Times New Roman" w:cs="Times New Roman"/>
          <w:bCs/>
          <w:i/>
          <w:iCs/>
          <w:sz w:val="28"/>
          <w:szCs w:val="28"/>
          <w:lang w:val="kk-KZ"/>
        </w:rPr>
        <w:t xml:space="preserve">Мүмкіндіктерді таңдау: </w:t>
      </w:r>
      <w:r w:rsidRPr="00CC5B24">
        <w:rPr>
          <w:rFonts w:ascii="Times New Roman" w:hAnsi="Times New Roman" w:cs="Times New Roman"/>
          <w:sz w:val="28"/>
          <w:szCs w:val="28"/>
          <w:lang w:val="kk-KZ"/>
        </w:rPr>
        <w:t>ең ақпараттандыратын мүмкіндіктерді таңдау және аз ақпарат беретін мүмкіндіктерді жою үлгі өнімділігін жақсартады.</w:t>
      </w:r>
    </w:p>
    <w:p w:rsidR="00B510C9" w:rsidRPr="00CC5B24" w:rsidRDefault="00B510C9" w:rsidP="00040BF2">
      <w:pPr>
        <w:spacing w:after="0" w:line="240" w:lineRule="auto"/>
        <w:ind w:firstLine="709"/>
        <w:jc w:val="both"/>
        <w:rPr>
          <w:rFonts w:ascii="Times New Roman" w:hAnsi="Times New Roman" w:cs="Times New Roman"/>
          <w:sz w:val="28"/>
          <w:szCs w:val="28"/>
          <w:lang w:val="kk-KZ"/>
        </w:rPr>
      </w:pPr>
      <w:r w:rsidRPr="00040BF2">
        <w:rPr>
          <w:rFonts w:ascii="Times New Roman" w:hAnsi="Times New Roman" w:cs="Times New Roman"/>
          <w:bCs/>
          <w:i/>
          <w:iCs/>
          <w:sz w:val="28"/>
          <w:szCs w:val="28"/>
          <w:lang w:val="kk-KZ"/>
        </w:rPr>
        <w:t xml:space="preserve">Гиперпараметрлерді автоматты түрде анықтау: </w:t>
      </w:r>
      <w:r w:rsidRPr="00CC5B24">
        <w:rPr>
          <w:rFonts w:ascii="Times New Roman" w:hAnsi="Times New Roman" w:cs="Times New Roman"/>
          <w:sz w:val="28"/>
          <w:szCs w:val="28"/>
          <w:lang w:val="kk-KZ"/>
        </w:rPr>
        <w:t>Тор іздеу және кездейсоқ іздеу сияқты гиперпараметрлерді оңтайландыру алгоритмдері ең жақсы үлгі параметрлерін автоматты түрде табуға көмектеседі.</w:t>
      </w:r>
    </w:p>
    <w:p w:rsidR="00040BF2" w:rsidRDefault="00B510C9" w:rsidP="00040BF2">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 xml:space="preserve">Интеллектуалды жүйелер автоматтандыруды жеңілдететін, болжамдарды жақсартатын және шешімдерді оңтайландыратын әртүрлі салаларда кең қолданыс тапты. </w:t>
      </w:r>
    </w:p>
    <w:p w:rsidR="00B510C9" w:rsidRPr="00756340" w:rsidRDefault="00B510C9" w:rsidP="00040BF2">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Міне, олардың практикалық</w:t>
      </w:r>
      <w:r w:rsidR="00421FAE">
        <w:rPr>
          <w:rFonts w:ascii="Times New Roman" w:hAnsi="Times New Roman" w:cs="Times New Roman"/>
          <w:sz w:val="28"/>
          <w:szCs w:val="28"/>
          <w:lang w:val="kk-KZ"/>
        </w:rPr>
        <w:t xml:space="preserve"> қолдануының кейбір мысалдары:</w:t>
      </w:r>
      <w:r w:rsidR="00040BF2">
        <w:rPr>
          <w:rFonts w:ascii="Times New Roman" w:hAnsi="Times New Roman" w:cs="Times New Roman"/>
          <w:sz w:val="28"/>
          <w:szCs w:val="28"/>
          <w:lang w:val="kk-KZ"/>
        </w:rPr>
        <w:t xml:space="preserve"> Денсаулық сақтауда: </w:t>
      </w:r>
      <w:r w:rsidRPr="00421FAE">
        <w:rPr>
          <w:rFonts w:ascii="Times New Roman" w:hAnsi="Times New Roman" w:cs="Times New Roman"/>
          <w:sz w:val="28"/>
          <w:szCs w:val="28"/>
          <w:lang w:val="kk-KZ"/>
        </w:rPr>
        <w:t>Медициналық диагностика: Зияткерлік жүйелер рентген, МРТ және ультрадыбыстық сияқты медициналық кескіндерге негізделген ауруларды автоматты түрде диагностикалау үшін қолданылады.</w:t>
      </w:r>
      <w:r w:rsidR="00040BF2">
        <w:rPr>
          <w:rFonts w:ascii="Times New Roman" w:hAnsi="Times New Roman" w:cs="Times New Roman"/>
          <w:sz w:val="28"/>
          <w:szCs w:val="28"/>
          <w:lang w:val="kk-KZ"/>
        </w:rPr>
        <w:t xml:space="preserve"> </w:t>
      </w:r>
      <w:r w:rsidRPr="00421FAE">
        <w:rPr>
          <w:rFonts w:ascii="Times New Roman" w:hAnsi="Times New Roman" w:cs="Times New Roman"/>
          <w:sz w:val="28"/>
          <w:szCs w:val="28"/>
          <w:lang w:val="kk-KZ"/>
        </w:rPr>
        <w:t xml:space="preserve">Ауруды болжау: Машиналық оқыту алгоритмдері жұқпалы аурулардың таралуын болжау және қоғамдық денсаулыққа қауіп-қатерді бағалау үшін қолданылады. </w:t>
      </w:r>
      <w:r w:rsidRPr="00756340">
        <w:rPr>
          <w:rFonts w:ascii="Times New Roman" w:hAnsi="Times New Roman" w:cs="Times New Roman"/>
          <w:sz w:val="28"/>
          <w:szCs w:val="28"/>
          <w:lang w:val="kk-KZ"/>
        </w:rPr>
        <w:t>Емдеуді басқару: Зияткерлік жүйелер дәрігерлерге медициналық деректер мен пациенттердің тарихына негізделген ең жақсы емдеу режимдерін таңдауға көмектеседі.</w:t>
      </w:r>
    </w:p>
    <w:p w:rsidR="00B510C9" w:rsidRPr="00CC5B24" w:rsidRDefault="00040BF2" w:rsidP="0075634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Қаржы саласында. </w:t>
      </w:r>
      <w:r w:rsidR="00B510C9" w:rsidRPr="00CC5B24">
        <w:rPr>
          <w:rFonts w:ascii="Times New Roman" w:hAnsi="Times New Roman" w:cs="Times New Roman"/>
          <w:sz w:val="28"/>
          <w:szCs w:val="28"/>
          <w:lang w:val="kk-KZ"/>
        </w:rPr>
        <w:t>Нарықты болжау: Деректерді талдау және терең оқыту алгоритмдері қаржы нарықтарының қозғалысын болжау және оңтайлы инвестиция</w:t>
      </w:r>
      <w:r w:rsidR="00756340">
        <w:rPr>
          <w:rFonts w:ascii="Times New Roman" w:hAnsi="Times New Roman" w:cs="Times New Roman"/>
          <w:sz w:val="28"/>
          <w:szCs w:val="28"/>
          <w:lang w:val="kk-KZ"/>
        </w:rPr>
        <w:t>ларды анықтау үшін қолданылады.</w:t>
      </w:r>
      <w:r>
        <w:rPr>
          <w:rFonts w:ascii="Times New Roman" w:hAnsi="Times New Roman" w:cs="Times New Roman"/>
          <w:sz w:val="28"/>
          <w:szCs w:val="28"/>
          <w:lang w:val="kk-KZ"/>
        </w:rPr>
        <w:t xml:space="preserve"> </w:t>
      </w:r>
      <w:r w:rsidR="00B510C9" w:rsidRPr="00CC5B24">
        <w:rPr>
          <w:rFonts w:ascii="Times New Roman" w:hAnsi="Times New Roman" w:cs="Times New Roman"/>
          <w:sz w:val="28"/>
          <w:szCs w:val="28"/>
          <w:lang w:val="kk-KZ"/>
        </w:rPr>
        <w:t xml:space="preserve">Алаяқтық: Зияткерлік жүйелер банк жүйелеріндегі жалған транзакциялар мен әрекеттерді автоматты түрде </w:t>
      </w:r>
      <w:r w:rsidR="00B510C9" w:rsidRPr="00CC5B24">
        <w:rPr>
          <w:rFonts w:ascii="Times New Roman" w:hAnsi="Times New Roman" w:cs="Times New Roman"/>
          <w:sz w:val="28"/>
          <w:szCs w:val="28"/>
          <w:lang w:val="kk-KZ"/>
        </w:rPr>
        <w:lastRenderedPageBreak/>
        <w:t>анықтай алады.</w:t>
      </w:r>
      <w:r>
        <w:rPr>
          <w:rFonts w:ascii="Times New Roman" w:hAnsi="Times New Roman" w:cs="Times New Roman"/>
          <w:sz w:val="28"/>
          <w:szCs w:val="28"/>
          <w:lang w:val="kk-KZ"/>
        </w:rPr>
        <w:t xml:space="preserve"> </w:t>
      </w:r>
      <w:r w:rsidR="00B510C9" w:rsidRPr="00CC5B24">
        <w:rPr>
          <w:rFonts w:ascii="Times New Roman" w:hAnsi="Times New Roman" w:cs="Times New Roman"/>
          <w:sz w:val="28"/>
          <w:szCs w:val="28"/>
          <w:lang w:val="kk-KZ"/>
        </w:rPr>
        <w:t>Несиелік скоринг: Машиналық оқыту алгоритмдері банктерге қарыз алушылардың қаржылық тарихына және басқа факторларға негізделген несие қабілеттілігін анықтауға көмектеседі.</w:t>
      </w:r>
    </w:p>
    <w:p w:rsidR="00756340" w:rsidRDefault="00040BF2" w:rsidP="00040BF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Автомобиль өнеркәсібінде. </w:t>
      </w:r>
      <w:r w:rsidR="00B510C9" w:rsidRPr="00CC5B24">
        <w:rPr>
          <w:rFonts w:ascii="Times New Roman" w:hAnsi="Times New Roman" w:cs="Times New Roman"/>
          <w:sz w:val="28"/>
          <w:szCs w:val="28"/>
          <w:lang w:val="kk-KZ"/>
        </w:rPr>
        <w:t>Автономды автомобильдер: интеллектуалды жүйелер, соның ішінде компьютерлік көру және деректерді өңдеу жүйелері жолдарда қауіпсіз жүре алатын автономды автомобиль</w:t>
      </w:r>
      <w:r w:rsidR="00756340">
        <w:rPr>
          <w:rFonts w:ascii="Times New Roman" w:hAnsi="Times New Roman" w:cs="Times New Roman"/>
          <w:sz w:val="28"/>
          <w:szCs w:val="28"/>
          <w:lang w:val="kk-KZ"/>
        </w:rPr>
        <w:t>дерді жасау үшін пайдаланылады.</w:t>
      </w:r>
      <w:r>
        <w:rPr>
          <w:rFonts w:ascii="Times New Roman" w:hAnsi="Times New Roman" w:cs="Times New Roman"/>
          <w:sz w:val="28"/>
          <w:szCs w:val="28"/>
          <w:lang w:val="kk-KZ"/>
        </w:rPr>
        <w:t xml:space="preserve"> </w:t>
      </w:r>
      <w:r w:rsidR="00B510C9" w:rsidRPr="00CC5B24">
        <w:rPr>
          <w:rFonts w:ascii="Times New Roman" w:hAnsi="Times New Roman" w:cs="Times New Roman"/>
          <w:sz w:val="28"/>
          <w:szCs w:val="28"/>
          <w:lang w:val="kk-KZ"/>
        </w:rPr>
        <w:t>Қауіпсіздік жүйелері: Деректерді талдау және анықтау жүйелері жолдағы қауіпті жағдайларды анықтау және апаттардың алдын алу үшін қолданылады.</w:t>
      </w:r>
      <w:r>
        <w:rPr>
          <w:rFonts w:ascii="Times New Roman" w:hAnsi="Times New Roman" w:cs="Times New Roman"/>
          <w:sz w:val="28"/>
          <w:szCs w:val="28"/>
          <w:lang w:val="kk-KZ"/>
        </w:rPr>
        <w:t xml:space="preserve"> </w:t>
      </w:r>
      <w:r w:rsidR="00B510C9" w:rsidRPr="00CC5B24">
        <w:rPr>
          <w:rFonts w:ascii="Times New Roman" w:hAnsi="Times New Roman" w:cs="Times New Roman"/>
          <w:sz w:val="28"/>
          <w:szCs w:val="28"/>
          <w:lang w:val="kk-KZ"/>
        </w:rPr>
        <w:t>Жақсартылған тиімділік: Зияткерлік жүйелер сонымен қатар отын шығынын оңтайландыруға және көлік ағындарын басқаруға көмектеседі.</w:t>
      </w:r>
    </w:p>
    <w:p w:rsidR="00040BF2" w:rsidRDefault="00B510C9" w:rsidP="00040BF2">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Өндіріс</w:t>
      </w:r>
      <w:r w:rsidR="00040BF2">
        <w:rPr>
          <w:rFonts w:ascii="Times New Roman" w:hAnsi="Times New Roman" w:cs="Times New Roman"/>
          <w:sz w:val="28"/>
          <w:szCs w:val="28"/>
          <w:lang w:val="kk-KZ"/>
        </w:rPr>
        <w:t xml:space="preserve"> саласында. </w:t>
      </w:r>
      <w:r w:rsidRPr="00CC5B24">
        <w:rPr>
          <w:rFonts w:ascii="Times New Roman" w:hAnsi="Times New Roman" w:cs="Times New Roman"/>
          <w:sz w:val="28"/>
          <w:szCs w:val="28"/>
          <w:lang w:val="kk-KZ"/>
        </w:rPr>
        <w:t>Сапаны тексеру: Құрылғыны көру жүйелері ақауларды ерте кезеңде анықтауға мүмкіндік беретін өндірістік желілерде өнім сапасын бақылау үшін қолданылады.</w:t>
      </w:r>
      <w:r w:rsidR="00040BF2">
        <w:rPr>
          <w:rFonts w:ascii="Times New Roman" w:hAnsi="Times New Roman" w:cs="Times New Roman"/>
          <w:sz w:val="28"/>
          <w:szCs w:val="28"/>
          <w:lang w:val="kk-KZ"/>
        </w:rPr>
        <w:t xml:space="preserve"> </w:t>
      </w:r>
      <w:r w:rsidRPr="00CC5B24">
        <w:rPr>
          <w:rFonts w:ascii="Times New Roman" w:hAnsi="Times New Roman" w:cs="Times New Roman"/>
          <w:sz w:val="28"/>
          <w:szCs w:val="28"/>
          <w:lang w:val="kk-KZ"/>
        </w:rPr>
        <w:t>Өндірісті жоспарлау: Зияткерлік жүйелер өндіріс кестелері мен процестерін оңтайландыра алады, шығындарды азайтады және өнімділікті арттырады.</w:t>
      </w:r>
    </w:p>
    <w:p w:rsidR="00040BF2" w:rsidRDefault="00B510C9" w:rsidP="00040BF2">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Білім</w:t>
      </w:r>
      <w:r w:rsidR="00040BF2">
        <w:rPr>
          <w:rFonts w:ascii="Times New Roman" w:hAnsi="Times New Roman" w:cs="Times New Roman"/>
          <w:sz w:val="28"/>
          <w:szCs w:val="28"/>
          <w:lang w:val="kk-KZ"/>
        </w:rPr>
        <w:t xml:space="preserve"> саласында. </w:t>
      </w:r>
      <w:r w:rsidRPr="00CC5B24">
        <w:rPr>
          <w:rFonts w:ascii="Times New Roman" w:hAnsi="Times New Roman" w:cs="Times New Roman"/>
          <w:sz w:val="28"/>
          <w:szCs w:val="28"/>
          <w:lang w:val="kk-KZ"/>
        </w:rPr>
        <w:t>Оқытуды қолдау: Зияткерлік жүйелер студенттерге жекелендірілген оқу материалдарын және оқуды оңтайландыру үшін кеңестерді бере алады. Академиялық прогресті бағалау: Деректерді талдау алгоритмдері студенттердің жұмысын талдау және қосымша назар аударуды қажет ететін аймақтарды анықтау үшін пайдаланылуы мүмкін.</w:t>
      </w:r>
    </w:p>
    <w:p w:rsidR="00040BF2" w:rsidRDefault="00B510C9" w:rsidP="00040BF2">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Қаланың инфрақұрылымы</w:t>
      </w:r>
      <w:r w:rsidR="00040BF2">
        <w:rPr>
          <w:rFonts w:ascii="Times New Roman" w:hAnsi="Times New Roman" w:cs="Times New Roman"/>
          <w:sz w:val="28"/>
          <w:szCs w:val="28"/>
          <w:lang w:val="kk-KZ"/>
        </w:rPr>
        <w:t xml:space="preserve"> саласында. </w:t>
      </w:r>
      <w:r w:rsidRPr="00CC5B24">
        <w:rPr>
          <w:rFonts w:ascii="Times New Roman" w:hAnsi="Times New Roman" w:cs="Times New Roman"/>
          <w:sz w:val="28"/>
          <w:szCs w:val="28"/>
          <w:lang w:val="kk-KZ"/>
        </w:rPr>
        <w:t>Көлікті басқару: Зияткерлік жүйелер қалалардағы көлік ағынын оңтайландырып, кептелісті азайтып, ұтқырлықты жақсартады.</w:t>
      </w:r>
      <w:r w:rsidR="00040BF2">
        <w:rPr>
          <w:rFonts w:ascii="Times New Roman" w:hAnsi="Times New Roman" w:cs="Times New Roman"/>
          <w:sz w:val="28"/>
          <w:szCs w:val="28"/>
          <w:lang w:val="kk-KZ"/>
        </w:rPr>
        <w:t xml:space="preserve"> </w:t>
      </w:r>
      <w:r w:rsidRPr="00CC5B24">
        <w:rPr>
          <w:rFonts w:ascii="Times New Roman" w:hAnsi="Times New Roman" w:cs="Times New Roman"/>
          <w:sz w:val="28"/>
          <w:szCs w:val="28"/>
          <w:lang w:val="kk-KZ"/>
        </w:rPr>
        <w:t>Энергияны үнемдеу: Ақылды қала жүйелері энергия тұтынуды тиімді басқару және ресурстарға жүктемені азайту үшін қолданылады.</w:t>
      </w:r>
    </w:p>
    <w:p w:rsidR="00B510C9" w:rsidRPr="00CC5B24" w:rsidRDefault="00B510C9" w:rsidP="00040BF2">
      <w:pPr>
        <w:spacing w:after="0" w:line="240" w:lineRule="auto"/>
        <w:ind w:firstLine="709"/>
        <w:jc w:val="both"/>
        <w:rPr>
          <w:rFonts w:ascii="Times New Roman" w:hAnsi="Times New Roman" w:cs="Times New Roman"/>
          <w:sz w:val="28"/>
          <w:szCs w:val="28"/>
          <w:lang w:val="kk-KZ"/>
        </w:rPr>
      </w:pPr>
      <w:r w:rsidRPr="00CC5B24">
        <w:rPr>
          <w:rFonts w:ascii="Times New Roman" w:hAnsi="Times New Roman" w:cs="Times New Roman"/>
          <w:sz w:val="28"/>
          <w:szCs w:val="28"/>
          <w:lang w:val="kk-KZ"/>
        </w:rPr>
        <w:t>Бұл интеллектуалды жүйелер белсенді қолданылатын салаларға шағын шолу ғана. Олардың процестерді оңтайландыруға және өмір сүру сапасын жақсартуға арналған әлеуеті орасан зор және оларды пайдалану жыл сайын кеңейіп келеді.</w:t>
      </w:r>
    </w:p>
    <w:p w:rsidR="00040BF2" w:rsidRDefault="00040BF2" w:rsidP="00040BF2">
      <w:pPr>
        <w:spacing w:after="0" w:line="240" w:lineRule="auto"/>
        <w:ind w:firstLine="709"/>
        <w:jc w:val="both"/>
        <w:rPr>
          <w:rFonts w:ascii="Times New Roman" w:hAnsi="Times New Roman" w:cs="Times New Roman"/>
          <w:sz w:val="28"/>
          <w:szCs w:val="28"/>
          <w:lang w:val="kk-KZ"/>
        </w:rPr>
      </w:pPr>
    </w:p>
    <w:p w:rsidR="003813F9" w:rsidRPr="00040BF2" w:rsidRDefault="00161311" w:rsidP="00040BF2">
      <w:pPr>
        <w:spacing w:after="0" w:line="240" w:lineRule="auto"/>
        <w:ind w:firstLine="709"/>
        <w:jc w:val="center"/>
        <w:rPr>
          <w:rStyle w:val="ezkurwreuab5ozgtqnkl"/>
          <w:rFonts w:ascii="Times New Roman" w:hAnsi="Times New Roman" w:cs="Times New Roman"/>
          <w:b/>
          <w:sz w:val="28"/>
          <w:szCs w:val="28"/>
          <w:lang w:val="kk-KZ"/>
        </w:rPr>
      </w:pPr>
      <w:r w:rsidRPr="00040BF2">
        <w:rPr>
          <w:rFonts w:ascii="Times New Roman" w:hAnsi="Times New Roman" w:cs="Times New Roman"/>
          <w:b/>
          <w:sz w:val="28"/>
          <w:szCs w:val="28"/>
          <w:lang w:val="kk-KZ"/>
        </w:rPr>
        <w:t xml:space="preserve">Тарау </w:t>
      </w:r>
      <w:r w:rsidRPr="00040BF2">
        <w:rPr>
          <w:rStyle w:val="ezkurwreuab5ozgtqnkl"/>
          <w:rFonts w:ascii="Times New Roman" w:hAnsi="Times New Roman" w:cs="Times New Roman"/>
          <w:b/>
          <w:sz w:val="28"/>
          <w:szCs w:val="28"/>
          <w:lang w:val="kk-KZ"/>
        </w:rPr>
        <w:t>3.</w:t>
      </w:r>
      <w:r w:rsidRPr="00040BF2">
        <w:rPr>
          <w:rFonts w:ascii="Times New Roman" w:hAnsi="Times New Roman" w:cs="Times New Roman"/>
          <w:b/>
          <w:sz w:val="28"/>
          <w:szCs w:val="28"/>
          <w:lang w:val="kk-KZ"/>
        </w:rPr>
        <w:t xml:space="preserve"> </w:t>
      </w:r>
      <w:r w:rsidRPr="00040BF2">
        <w:rPr>
          <w:rStyle w:val="ezkurwreuab5ozgtqnkl"/>
          <w:rFonts w:ascii="Times New Roman" w:hAnsi="Times New Roman" w:cs="Times New Roman"/>
          <w:b/>
          <w:sz w:val="28"/>
          <w:szCs w:val="28"/>
          <w:lang w:val="kk-KZ"/>
        </w:rPr>
        <w:t>Білімді</w:t>
      </w:r>
      <w:r w:rsidRPr="00040BF2">
        <w:rPr>
          <w:rFonts w:ascii="Times New Roman" w:hAnsi="Times New Roman" w:cs="Times New Roman"/>
          <w:b/>
          <w:sz w:val="28"/>
          <w:szCs w:val="28"/>
          <w:lang w:val="kk-KZ"/>
        </w:rPr>
        <w:t xml:space="preserve"> </w:t>
      </w:r>
      <w:r w:rsidRPr="00040BF2">
        <w:rPr>
          <w:rStyle w:val="ezkurwreuab5ozgtqnkl"/>
          <w:rFonts w:ascii="Times New Roman" w:hAnsi="Times New Roman" w:cs="Times New Roman"/>
          <w:b/>
          <w:sz w:val="28"/>
          <w:szCs w:val="28"/>
          <w:lang w:val="kk-KZ"/>
        </w:rPr>
        <w:t>ұсыну</w:t>
      </w:r>
      <w:r w:rsidRPr="00040BF2">
        <w:rPr>
          <w:rFonts w:ascii="Times New Roman" w:hAnsi="Times New Roman" w:cs="Times New Roman"/>
          <w:b/>
          <w:sz w:val="28"/>
          <w:szCs w:val="28"/>
          <w:lang w:val="kk-KZ"/>
        </w:rPr>
        <w:t xml:space="preserve"> </w:t>
      </w:r>
      <w:r w:rsidRPr="00040BF2">
        <w:rPr>
          <w:rStyle w:val="ezkurwreuab5ozgtqnkl"/>
          <w:rFonts w:ascii="Times New Roman" w:hAnsi="Times New Roman" w:cs="Times New Roman"/>
          <w:b/>
          <w:sz w:val="28"/>
          <w:szCs w:val="28"/>
          <w:lang w:val="kk-KZ"/>
        </w:rPr>
        <w:t>модельдері</w:t>
      </w:r>
    </w:p>
    <w:p w:rsidR="00040BF2" w:rsidRDefault="00040BF2" w:rsidP="00040BF2">
      <w:pPr>
        <w:spacing w:after="0" w:line="240" w:lineRule="auto"/>
        <w:jc w:val="both"/>
        <w:rPr>
          <w:rStyle w:val="ezkurwreuab5ozgtqnkl"/>
          <w:rFonts w:ascii="Times New Roman" w:hAnsi="Times New Roman" w:cs="Times New Roman"/>
          <w:sz w:val="28"/>
          <w:szCs w:val="28"/>
          <w:lang w:val="kk-KZ"/>
        </w:rPr>
      </w:pPr>
    </w:p>
    <w:p w:rsidR="003813F9" w:rsidRDefault="00161311" w:rsidP="00040BF2">
      <w:pPr>
        <w:spacing w:after="0" w:line="240" w:lineRule="auto"/>
        <w:jc w:val="center"/>
        <w:rPr>
          <w:rStyle w:val="ezkurwreuab5ozgtqnkl"/>
          <w:rFonts w:ascii="Times New Roman" w:hAnsi="Times New Roman" w:cs="Times New Roman"/>
          <w:b/>
          <w:i/>
          <w:sz w:val="28"/>
          <w:szCs w:val="28"/>
          <w:lang w:val="kk-KZ"/>
        </w:rPr>
      </w:pPr>
      <w:r w:rsidRPr="00040BF2">
        <w:rPr>
          <w:rStyle w:val="ezkurwreuab5ozgtqnkl"/>
          <w:rFonts w:ascii="Times New Roman" w:hAnsi="Times New Roman" w:cs="Times New Roman"/>
          <w:b/>
          <w:i/>
          <w:sz w:val="28"/>
          <w:szCs w:val="28"/>
          <w:lang w:val="kk-KZ"/>
        </w:rPr>
        <w:t>3.1. Деректер және білім</w:t>
      </w:r>
    </w:p>
    <w:p w:rsidR="00040BF2" w:rsidRPr="00040BF2" w:rsidRDefault="00040BF2" w:rsidP="00040BF2">
      <w:pPr>
        <w:spacing w:after="0" w:line="240" w:lineRule="auto"/>
        <w:jc w:val="both"/>
        <w:rPr>
          <w:rStyle w:val="ezkurwreuab5ozgtqnkl"/>
          <w:rFonts w:ascii="Times New Roman" w:hAnsi="Times New Roman" w:cs="Times New Roman"/>
          <w:b/>
          <w:i/>
          <w:sz w:val="28"/>
          <w:szCs w:val="28"/>
          <w:lang w:val="kk-KZ"/>
        </w:rPr>
      </w:pPr>
    </w:p>
    <w:p w:rsidR="003813F9" w:rsidRDefault="00161311" w:rsidP="00040BF2">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Әдетте,</w:t>
      </w:r>
      <w:r>
        <w:rPr>
          <w:rFonts w:ascii="Times New Roman" w:hAnsi="Times New Roman" w:cs="Times New Roman"/>
          <w:sz w:val="28"/>
          <w:szCs w:val="28"/>
          <w:lang w:val="kk-KZ"/>
        </w:rPr>
        <w:t xml:space="preserve"> кез-</w:t>
      </w:r>
      <w:r>
        <w:rPr>
          <w:rStyle w:val="anegp0gi0b9av8jahpyh"/>
          <w:rFonts w:ascii="Times New Roman" w:hAnsi="Times New Roman" w:cs="Times New Roman"/>
          <w:sz w:val="28"/>
          <w:szCs w:val="28"/>
          <w:lang w:val="kk-KZ"/>
        </w:rPr>
        <w:t>келген,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тіпті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қарапайым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компьютерлік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w:t>
      </w:r>
      <w:r>
        <w:rPr>
          <w:rFonts w:ascii="Times New Roman" w:hAnsi="Times New Roman" w:cs="Times New Roman"/>
          <w:sz w:val="28"/>
          <w:szCs w:val="28"/>
          <w:lang w:val="kk-KZ"/>
        </w:rPr>
        <w:t xml:space="preserve"> тек </w:t>
      </w:r>
      <w:r>
        <w:rPr>
          <w:rStyle w:val="anegp0gi0b9av8jahpyh"/>
          <w:rFonts w:ascii="Times New Roman" w:hAnsi="Times New Roman" w:cs="Times New Roman"/>
          <w:sz w:val="28"/>
          <w:szCs w:val="28"/>
          <w:lang w:val="kk-KZ"/>
        </w:rPr>
        <w:t>деректермен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ғана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емес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біліммен</w:t>
      </w:r>
      <w:r>
        <w:rPr>
          <w:rFonts w:ascii="Times New Roman" w:hAnsi="Times New Roman" w:cs="Times New Roman"/>
          <w:sz w:val="28"/>
          <w:szCs w:val="28"/>
          <w:lang w:val="kk-KZ"/>
        </w:rPr>
        <w:t xml:space="preserve"> де жұмыс </w:t>
      </w:r>
      <w:r>
        <w:rPr>
          <w:rStyle w:val="anegp0gi0b9av8jahpyh"/>
          <w:rFonts w:ascii="Times New Roman" w:hAnsi="Times New Roman" w:cs="Times New Roman"/>
          <w:sz w:val="28"/>
          <w:szCs w:val="28"/>
          <w:lang w:val="kk-KZ"/>
        </w:rPr>
        <w:t>істейді.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Мысалы,</w:t>
      </w:r>
      <w:r>
        <w:rPr>
          <w:rFonts w:ascii="Times New Roman" w:hAnsi="Times New Roman" w:cs="Times New Roman"/>
          <w:sz w:val="28"/>
          <w:szCs w:val="28"/>
          <w:lang w:val="kk-KZ"/>
        </w:rPr>
        <w:t xml:space="preserve"> Python </w:t>
      </w:r>
      <w:r>
        <w:rPr>
          <w:rStyle w:val="anegp0gi0b9av8jahpyh"/>
          <w:rFonts w:ascii="Times New Roman" w:hAnsi="Times New Roman" w:cs="Times New Roman"/>
          <w:sz w:val="28"/>
          <w:szCs w:val="28"/>
          <w:lang w:val="kk-KZ"/>
        </w:rPr>
        <w:t>тілінде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радиусы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20</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шеңбердің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ауданын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есептеуге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арналған қарапайым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үзіндісі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келесідей</w:t>
      </w:r>
      <w:r>
        <w:rPr>
          <w:rFonts w:ascii="Times New Roman" w:hAnsi="Times New Roman" w:cs="Times New Roman"/>
          <w:sz w:val="28"/>
          <w:szCs w:val="28"/>
          <w:lang w:val="kk-KZ"/>
        </w:rPr>
        <w:t xml:space="preserve">: </w:t>
      </w:r>
    </w:p>
    <w:p w:rsidR="003813F9" w:rsidRPr="000D624F" w:rsidRDefault="00161311" w:rsidP="000D624F">
      <w:pPr>
        <w:spacing w:after="0" w:line="240" w:lineRule="auto"/>
        <w:ind w:firstLine="709"/>
        <w:jc w:val="both"/>
        <w:rPr>
          <w:rFonts w:cs="Times New Roman"/>
          <w:sz w:val="24"/>
          <w:szCs w:val="24"/>
          <w:lang w:val="en-US"/>
        </w:rPr>
      </w:pPr>
      <w:r w:rsidRPr="000D624F">
        <w:rPr>
          <w:rFonts w:cs="Times New Roman"/>
          <w:sz w:val="24"/>
          <w:szCs w:val="24"/>
          <w:lang w:val="en-US"/>
        </w:rPr>
        <w:t>R= 20</w:t>
      </w:r>
    </w:p>
    <w:p w:rsidR="003813F9" w:rsidRPr="000D624F" w:rsidRDefault="00161311" w:rsidP="000D624F">
      <w:pPr>
        <w:spacing w:after="0" w:line="240" w:lineRule="auto"/>
        <w:ind w:firstLine="709"/>
        <w:jc w:val="both"/>
        <w:rPr>
          <w:rFonts w:cs="Times New Roman"/>
          <w:sz w:val="24"/>
          <w:szCs w:val="24"/>
          <w:lang w:val="en-US"/>
        </w:rPr>
      </w:pPr>
      <w:r w:rsidRPr="000D624F">
        <w:rPr>
          <w:rFonts w:cs="Times New Roman"/>
          <w:sz w:val="24"/>
          <w:szCs w:val="24"/>
          <w:lang w:val="en-US"/>
        </w:rPr>
        <w:t>Pi=3.14</w:t>
      </w:r>
    </w:p>
    <w:p w:rsidR="003813F9" w:rsidRPr="000D624F" w:rsidRDefault="00161311" w:rsidP="000D624F">
      <w:pPr>
        <w:spacing w:after="0" w:line="240" w:lineRule="auto"/>
        <w:ind w:firstLine="709"/>
        <w:jc w:val="both"/>
        <w:rPr>
          <w:rFonts w:cs="Times New Roman"/>
          <w:sz w:val="24"/>
          <w:szCs w:val="24"/>
          <w:lang w:val="en-US"/>
        </w:rPr>
      </w:pPr>
      <w:r w:rsidRPr="000D624F">
        <w:rPr>
          <w:rFonts w:cs="Times New Roman"/>
          <w:sz w:val="24"/>
          <w:szCs w:val="24"/>
          <w:lang w:val="en-US"/>
        </w:rPr>
        <w:t xml:space="preserve">S = Pi*R*R </w:t>
      </w:r>
    </w:p>
    <w:p w:rsidR="003813F9" w:rsidRDefault="00161311" w:rsidP="000D624F">
      <w:pPr>
        <w:spacing w:after="0" w:line="240" w:lineRule="auto"/>
        <w:ind w:firstLine="709"/>
        <w:jc w:val="both"/>
        <w:rPr>
          <w:rFonts w:ascii="Times New Roman" w:hAnsi="Times New Roman" w:cs="Times New Roman"/>
          <w:sz w:val="28"/>
          <w:szCs w:val="28"/>
          <w:lang w:val="kk-KZ"/>
        </w:rPr>
      </w:pPr>
      <w:r w:rsidRPr="000D624F">
        <w:rPr>
          <w:rFonts w:cs="Times New Roman"/>
          <w:sz w:val="24"/>
          <w:szCs w:val="24"/>
          <w:lang w:val="en-US"/>
        </w:rPr>
        <w:t>print("</w:t>
      </w:r>
      <w:r w:rsidRPr="000D624F">
        <w:rPr>
          <w:rFonts w:cs="Times New Roman"/>
          <w:sz w:val="24"/>
          <w:szCs w:val="24"/>
          <w:lang w:val="kk-KZ"/>
        </w:rPr>
        <w:t xml:space="preserve">Шеңбер ауданы </w:t>
      </w:r>
      <w:r w:rsidRPr="000D624F">
        <w:rPr>
          <w:rFonts w:cs="Times New Roman"/>
          <w:sz w:val="24"/>
          <w:szCs w:val="24"/>
          <w:lang w:val="en-US"/>
        </w:rPr>
        <w:t>S=", S, "</w:t>
      </w:r>
      <w:r w:rsidRPr="000D624F">
        <w:rPr>
          <w:rFonts w:cs="Times New Roman"/>
          <w:sz w:val="24"/>
          <w:szCs w:val="24"/>
          <w:lang w:val="kk-KZ"/>
        </w:rPr>
        <w:t>шаршы см</w:t>
      </w:r>
      <w:r w:rsidRPr="000D624F">
        <w:rPr>
          <w:rFonts w:cs="Times New Roman"/>
          <w:sz w:val="24"/>
          <w:szCs w:val="24"/>
          <w:lang w:val="en-US"/>
        </w:rPr>
        <w:t>")</w:t>
      </w:r>
    </w:p>
    <w:p w:rsidR="003813F9" w:rsidRDefault="00161311" w:rsidP="00617BE2">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lastRenderedPageBreak/>
        <w:t>Алғашқы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екі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оператор </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деректер,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үшінші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оператор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шеңбердің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ауданын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есептеудің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белгілі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формуласы.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ежелгі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геометрлердің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зияткерлік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қызметінің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нәтижесі.</w:t>
      </w:r>
      <w:r>
        <w:rPr>
          <w:rFonts w:ascii="Times New Roman" w:hAnsi="Times New Roman" w:cs="Times New Roman"/>
          <w:sz w:val="28"/>
          <w:szCs w:val="28"/>
          <w:lang w:val="kk-KZ"/>
        </w:rPr>
        <w:t xml:space="preserve"> </w:t>
      </w:r>
    </w:p>
    <w:p w:rsidR="000D624F" w:rsidRDefault="00161311" w:rsidP="000D624F">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Білімнің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анықтамасын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тұжырымдамас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бұрын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деректердің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екенін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еске</w:t>
      </w:r>
      <w:r>
        <w:rPr>
          <w:rFonts w:ascii="Times New Roman" w:hAnsi="Times New Roman" w:cs="Times New Roman"/>
          <w:sz w:val="28"/>
          <w:szCs w:val="28"/>
          <w:lang w:val="kk-KZ"/>
        </w:rPr>
        <w:t xml:space="preserve"> түсірейік</w:t>
      </w:r>
      <w:r>
        <w:rPr>
          <w:rStyle w:val="anegp0gi0b9av8jahpyh"/>
          <w:rFonts w:ascii="Times New Roman" w:hAnsi="Times New Roman" w:cs="Times New Roman"/>
          <w:sz w:val="28"/>
          <w:szCs w:val="28"/>
          <w:lang w:val="kk-KZ"/>
        </w:rPr>
        <w:t>.</w:t>
      </w:r>
      <w:r w:rsidR="000D624F">
        <w:rPr>
          <w:rStyle w:val="anegp0gi0b9av8jahpyh"/>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Деректер</w:t>
      </w:r>
      <w:r w:rsidR="000D624F">
        <w:rPr>
          <w:rStyle w:val="anegp0gi0b9av8jahpyh"/>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w:t>
      </w:r>
      <w:r w:rsidR="000D624F">
        <w:rPr>
          <w:rStyle w:val="anegp0gi0b9av8jahpyh"/>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бұл</w:t>
      </w:r>
      <w:r w:rsidRPr="000D624F">
        <w:rPr>
          <w:rFonts w:ascii="Times New Roman" w:hAnsi="Times New Roman" w:cs="Times New Roman"/>
          <w:sz w:val="28"/>
          <w:szCs w:val="28"/>
          <w:lang w:val="kk-KZ"/>
        </w:rPr>
        <w:t xml:space="preserve"> пәндік саланың </w:t>
      </w:r>
      <w:r w:rsidRPr="000D624F">
        <w:rPr>
          <w:rStyle w:val="anegp0gi0b9av8jahpyh"/>
          <w:rFonts w:ascii="Times New Roman" w:hAnsi="Times New Roman" w:cs="Times New Roman"/>
          <w:sz w:val="28"/>
          <w:szCs w:val="28"/>
          <w:lang w:val="kk-KZ"/>
        </w:rPr>
        <w:t>объектілерін,</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процестері</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мен</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құбылыстарын,</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сондай</w:t>
      </w:r>
      <w:r w:rsidRPr="000D624F">
        <w:rPr>
          <w:rFonts w:ascii="Times New Roman" w:hAnsi="Times New Roman" w:cs="Times New Roman"/>
          <w:sz w:val="28"/>
          <w:szCs w:val="28"/>
          <w:lang w:val="kk-KZ"/>
        </w:rPr>
        <w:t xml:space="preserve">-ақ </w:t>
      </w:r>
      <w:r w:rsidRPr="000D624F">
        <w:rPr>
          <w:rStyle w:val="anegp0gi0b9av8jahpyh"/>
          <w:rFonts w:ascii="Times New Roman" w:hAnsi="Times New Roman" w:cs="Times New Roman"/>
          <w:sz w:val="28"/>
          <w:szCs w:val="28"/>
          <w:lang w:val="kk-KZ"/>
        </w:rPr>
        <w:t>олардың</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қасиеттерін</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сипаттайтын</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жеке</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фактілер.</w:t>
      </w:r>
    </w:p>
    <w:p w:rsidR="000D624F" w:rsidRDefault="00161311" w:rsidP="000D624F">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Өңдеу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деректер</w:t>
      </w:r>
      <w:r>
        <w:rPr>
          <w:rFonts w:ascii="Times New Roman" w:hAnsi="Times New Roman" w:cs="Times New Roman"/>
          <w:sz w:val="28"/>
          <w:szCs w:val="28"/>
          <w:lang w:val="kk-KZ"/>
        </w:rPr>
        <w:t xml:space="preserve"> біртіндеп </w:t>
      </w:r>
      <w:r>
        <w:rPr>
          <w:rStyle w:val="anegp0gi0b9av8jahpyh"/>
          <w:rFonts w:ascii="Times New Roman" w:hAnsi="Times New Roman" w:cs="Times New Roman"/>
          <w:sz w:val="28"/>
          <w:szCs w:val="28"/>
          <w:lang w:val="kk-KZ"/>
        </w:rPr>
        <w:t>өзгереді</w:t>
      </w:r>
      <w:r>
        <w:rPr>
          <w:rFonts w:ascii="Times New Roman" w:hAnsi="Times New Roman" w:cs="Times New Roman"/>
          <w:sz w:val="28"/>
          <w:szCs w:val="28"/>
          <w:lang w:val="kk-KZ"/>
        </w:rPr>
        <w:t xml:space="preserve">: </w:t>
      </w:r>
    </w:p>
    <w:p w:rsidR="000D624F" w:rsidRDefault="00161311" w:rsidP="000D624F">
      <w:pPr>
        <w:pStyle w:val="af"/>
        <w:numPr>
          <w:ilvl w:val="0"/>
          <w:numId w:val="1"/>
        </w:numPr>
        <w:spacing w:after="0" w:line="240" w:lineRule="auto"/>
        <w:jc w:val="both"/>
        <w:rPr>
          <w:rFonts w:ascii="Times New Roman" w:hAnsi="Times New Roman" w:cs="Times New Roman"/>
          <w:sz w:val="28"/>
          <w:szCs w:val="28"/>
          <w:lang w:val="kk-KZ"/>
        </w:rPr>
      </w:pPr>
      <w:r w:rsidRPr="000D624F">
        <w:rPr>
          <w:rStyle w:val="anegp0gi0b9av8jahpyh"/>
          <w:rFonts w:ascii="Times New Roman" w:hAnsi="Times New Roman" w:cs="Times New Roman"/>
          <w:sz w:val="28"/>
          <w:szCs w:val="28"/>
          <w:lang w:val="kk-KZ"/>
        </w:rPr>
        <w:t>өлшеулер</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мен</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бақылаулардың</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нәтижесі</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ретінде</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бар</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деректер</w:t>
      </w:r>
      <w:r w:rsidRPr="000D624F">
        <w:rPr>
          <w:rFonts w:ascii="Times New Roman" w:hAnsi="Times New Roman" w:cs="Times New Roman"/>
          <w:sz w:val="28"/>
          <w:szCs w:val="28"/>
          <w:lang w:val="kk-KZ"/>
        </w:rPr>
        <w:t xml:space="preserve">; </w:t>
      </w:r>
    </w:p>
    <w:p w:rsidR="000D624F" w:rsidRDefault="00161311" w:rsidP="000D624F">
      <w:pPr>
        <w:pStyle w:val="af"/>
        <w:numPr>
          <w:ilvl w:val="0"/>
          <w:numId w:val="1"/>
        </w:numPr>
        <w:spacing w:after="0" w:line="240" w:lineRule="auto"/>
        <w:jc w:val="both"/>
        <w:rPr>
          <w:rFonts w:ascii="Times New Roman" w:hAnsi="Times New Roman" w:cs="Times New Roman"/>
          <w:sz w:val="28"/>
          <w:szCs w:val="28"/>
          <w:lang w:val="kk-KZ"/>
        </w:rPr>
      </w:pPr>
      <w:r w:rsidRPr="000D624F">
        <w:rPr>
          <w:rStyle w:val="anegp0gi0b9av8jahpyh"/>
          <w:rFonts w:ascii="Times New Roman" w:hAnsi="Times New Roman" w:cs="Times New Roman"/>
          <w:sz w:val="28"/>
          <w:szCs w:val="28"/>
          <w:lang w:val="kk-KZ"/>
        </w:rPr>
        <w:t>материалдық</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ақпарат</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тасығыштардағы</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 кестелердегі,</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хаттамалардағы,</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анықтамалықтардағы деректер</w:t>
      </w:r>
      <w:r w:rsidRPr="000D624F">
        <w:rPr>
          <w:rFonts w:ascii="Times New Roman" w:hAnsi="Times New Roman" w:cs="Times New Roman"/>
          <w:sz w:val="28"/>
          <w:szCs w:val="28"/>
          <w:lang w:val="kk-KZ"/>
        </w:rPr>
        <w:t xml:space="preserve">; </w:t>
      </w:r>
    </w:p>
    <w:p w:rsidR="000D624F" w:rsidRDefault="00161311" w:rsidP="000D624F">
      <w:pPr>
        <w:pStyle w:val="af"/>
        <w:numPr>
          <w:ilvl w:val="0"/>
          <w:numId w:val="1"/>
        </w:numPr>
        <w:spacing w:after="0" w:line="240" w:lineRule="auto"/>
        <w:jc w:val="both"/>
        <w:rPr>
          <w:rStyle w:val="anegp0gi0b9av8jahpyh"/>
          <w:rFonts w:ascii="Times New Roman" w:hAnsi="Times New Roman" w:cs="Times New Roman"/>
          <w:sz w:val="28"/>
          <w:szCs w:val="28"/>
          <w:lang w:val="kk-KZ"/>
        </w:rPr>
      </w:pPr>
      <w:r w:rsidRPr="000D624F">
        <w:rPr>
          <w:rStyle w:val="anegp0gi0b9av8jahpyh"/>
          <w:rFonts w:ascii="Times New Roman" w:hAnsi="Times New Roman" w:cs="Times New Roman"/>
          <w:sz w:val="28"/>
          <w:szCs w:val="28"/>
          <w:lang w:val="kk-KZ"/>
        </w:rPr>
        <w:t>диаграммалар,</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графиктер,</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функциялар</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түрінде</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ұсынылған</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деректер;</w:t>
      </w:r>
    </w:p>
    <w:p w:rsidR="000D624F" w:rsidRDefault="00161311" w:rsidP="000D624F">
      <w:pPr>
        <w:pStyle w:val="af"/>
        <w:numPr>
          <w:ilvl w:val="0"/>
          <w:numId w:val="1"/>
        </w:numPr>
        <w:spacing w:after="0" w:line="240" w:lineRule="auto"/>
        <w:jc w:val="both"/>
        <w:rPr>
          <w:rFonts w:ascii="Times New Roman" w:hAnsi="Times New Roman" w:cs="Times New Roman"/>
          <w:sz w:val="28"/>
          <w:szCs w:val="28"/>
          <w:lang w:val="kk-KZ"/>
        </w:rPr>
      </w:pPr>
      <w:r w:rsidRPr="000D624F">
        <w:rPr>
          <w:rStyle w:val="anegp0gi0b9av8jahpyh"/>
          <w:rFonts w:ascii="Times New Roman" w:hAnsi="Times New Roman" w:cs="Times New Roman"/>
          <w:sz w:val="28"/>
          <w:szCs w:val="28"/>
          <w:lang w:val="kk-KZ"/>
        </w:rPr>
        <w:t>деректерді</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сипаттау</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тілінде</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компьютердегі</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деректер</w:t>
      </w:r>
      <w:r w:rsidRPr="000D624F">
        <w:rPr>
          <w:rFonts w:ascii="Times New Roman" w:hAnsi="Times New Roman" w:cs="Times New Roman"/>
          <w:sz w:val="28"/>
          <w:szCs w:val="28"/>
          <w:lang w:val="kk-KZ"/>
        </w:rPr>
        <w:t xml:space="preserve">; </w:t>
      </w:r>
    </w:p>
    <w:p w:rsidR="000D624F" w:rsidRDefault="00161311" w:rsidP="000D624F">
      <w:pPr>
        <w:pStyle w:val="af"/>
        <w:numPr>
          <w:ilvl w:val="0"/>
          <w:numId w:val="1"/>
        </w:numPr>
        <w:spacing w:after="0" w:line="240" w:lineRule="auto"/>
        <w:jc w:val="both"/>
        <w:rPr>
          <w:rStyle w:val="anegp0gi0b9av8jahpyh"/>
          <w:rFonts w:ascii="Times New Roman" w:hAnsi="Times New Roman" w:cs="Times New Roman"/>
          <w:sz w:val="28"/>
          <w:szCs w:val="28"/>
          <w:lang w:val="kk-KZ"/>
        </w:rPr>
      </w:pPr>
      <w:r w:rsidRPr="000D624F">
        <w:rPr>
          <w:rFonts w:ascii="Times New Roman" w:hAnsi="Times New Roman" w:cs="Times New Roman"/>
          <w:sz w:val="28"/>
          <w:szCs w:val="28"/>
          <w:lang w:val="kk-KZ"/>
        </w:rPr>
        <w:t xml:space="preserve">мәліметтер </w:t>
      </w:r>
      <w:r w:rsidRPr="000D624F">
        <w:rPr>
          <w:rStyle w:val="anegp0gi0b9av8jahpyh"/>
          <w:rFonts w:ascii="Times New Roman" w:hAnsi="Times New Roman" w:cs="Times New Roman"/>
          <w:sz w:val="28"/>
          <w:szCs w:val="28"/>
          <w:lang w:val="kk-KZ"/>
        </w:rPr>
        <w:t>базасы.</w:t>
      </w:r>
    </w:p>
    <w:p w:rsidR="003813F9" w:rsidRDefault="00161311" w:rsidP="000D624F">
      <w:pPr>
        <w:spacing w:after="0" w:line="240" w:lineRule="auto"/>
        <w:ind w:firstLine="360"/>
        <w:jc w:val="both"/>
        <w:rPr>
          <w:rFonts w:ascii="Times New Roman" w:hAnsi="Times New Roman" w:cs="Times New Roman"/>
          <w:sz w:val="28"/>
          <w:szCs w:val="28"/>
          <w:lang w:val="kk-KZ"/>
        </w:rPr>
      </w:pPr>
      <w:r w:rsidRPr="000D624F">
        <w:rPr>
          <w:rStyle w:val="anegp0gi0b9av8jahpyh"/>
          <w:rFonts w:ascii="Times New Roman" w:hAnsi="Times New Roman" w:cs="Times New Roman"/>
          <w:sz w:val="28"/>
          <w:szCs w:val="28"/>
          <w:lang w:val="kk-KZ"/>
        </w:rPr>
        <w:t>Білім</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деректерге</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негізделген,</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бірақ</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адамның</w:t>
      </w:r>
      <w:r w:rsidRPr="000D624F">
        <w:rPr>
          <w:rFonts w:ascii="Times New Roman" w:hAnsi="Times New Roman" w:cs="Times New Roman"/>
          <w:sz w:val="28"/>
          <w:szCs w:val="28"/>
          <w:lang w:val="kk-KZ"/>
        </w:rPr>
        <w:t xml:space="preserve"> ақыл-</w:t>
      </w:r>
      <w:r w:rsidRPr="000D624F">
        <w:rPr>
          <w:rStyle w:val="anegp0gi0b9av8jahpyh"/>
          <w:rFonts w:ascii="Times New Roman" w:hAnsi="Times New Roman" w:cs="Times New Roman"/>
          <w:sz w:val="28"/>
          <w:szCs w:val="28"/>
          <w:lang w:val="kk-KZ"/>
        </w:rPr>
        <w:t>ой</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әрекетінің</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нәтижесі</w:t>
      </w:r>
      <w:r w:rsidRPr="000D624F">
        <w:rPr>
          <w:rFonts w:ascii="Times New Roman" w:hAnsi="Times New Roman" w:cs="Times New Roman"/>
          <w:sz w:val="28"/>
          <w:szCs w:val="28"/>
          <w:lang w:val="kk-KZ"/>
        </w:rPr>
        <w:t xml:space="preserve"> болып табылады, оның </w:t>
      </w:r>
      <w:r w:rsidRPr="000D624F">
        <w:rPr>
          <w:rStyle w:val="anegp0gi0b9av8jahpyh"/>
          <w:rFonts w:ascii="Times New Roman" w:hAnsi="Times New Roman" w:cs="Times New Roman"/>
          <w:sz w:val="28"/>
          <w:szCs w:val="28"/>
          <w:lang w:val="kk-KZ"/>
        </w:rPr>
        <w:t>практикалық</w:t>
      </w:r>
      <w:r w:rsidRPr="000D624F">
        <w:rPr>
          <w:rFonts w:ascii="Times New Roman" w:hAnsi="Times New Roman" w:cs="Times New Roman"/>
          <w:sz w:val="28"/>
          <w:szCs w:val="28"/>
          <w:lang w:val="kk-KZ"/>
        </w:rPr>
        <w:t xml:space="preserve"> іс-</w:t>
      </w:r>
      <w:r w:rsidRPr="000D624F">
        <w:rPr>
          <w:rStyle w:val="anegp0gi0b9av8jahpyh"/>
          <w:rFonts w:ascii="Times New Roman" w:hAnsi="Times New Roman" w:cs="Times New Roman"/>
          <w:sz w:val="28"/>
          <w:szCs w:val="28"/>
          <w:lang w:val="kk-KZ"/>
        </w:rPr>
        <w:t>әрекетте</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немесе</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ғылыми</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зерттеулерде</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алған</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тәжірибесін</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жинақтайды.</w:t>
      </w:r>
      <w:r w:rsidRPr="000D624F">
        <w:rPr>
          <w:rFonts w:ascii="Times New Roman" w:hAnsi="Times New Roman" w:cs="Times New Roman"/>
          <w:sz w:val="28"/>
          <w:szCs w:val="28"/>
          <w:lang w:val="kk-KZ"/>
        </w:rPr>
        <w:t xml:space="preserve"> </w:t>
      </w:r>
      <w:r w:rsidR="000D624F">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табиғат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қоғамның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заңдылықтарын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белгілі</w:t>
      </w:r>
      <w:r>
        <w:rPr>
          <w:rFonts w:ascii="Times New Roman" w:hAnsi="Times New Roman" w:cs="Times New Roman"/>
          <w:sz w:val="28"/>
          <w:szCs w:val="28"/>
          <w:lang w:val="kk-KZ"/>
        </w:rPr>
        <w:t xml:space="preserve"> бір </w:t>
      </w:r>
      <w:r>
        <w:rPr>
          <w:rStyle w:val="anegp0gi0b9av8jahpyh"/>
          <w:rFonts w:ascii="Times New Roman" w:hAnsi="Times New Roman" w:cs="Times New Roman"/>
          <w:sz w:val="28"/>
          <w:szCs w:val="28"/>
          <w:lang w:val="kk-KZ"/>
        </w:rPr>
        <w:t>пәндік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салалардың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заңдылықтарын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білдіре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алады.</w:t>
      </w:r>
      <w:r>
        <w:rPr>
          <w:rFonts w:ascii="Times New Roman" w:hAnsi="Times New Roman" w:cs="Times New Roman"/>
          <w:sz w:val="28"/>
          <w:szCs w:val="28"/>
          <w:lang w:val="kk-KZ"/>
        </w:rPr>
        <w:t xml:space="preserve"> </w:t>
      </w:r>
    </w:p>
    <w:p w:rsidR="000D624F" w:rsidRDefault="00161311" w:rsidP="000D624F">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Компьютерде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өңдеу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деректерге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ұқсас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өзгереді</w:t>
      </w:r>
      <w:r>
        <w:rPr>
          <w:rFonts w:ascii="Times New Roman" w:hAnsi="Times New Roman" w:cs="Times New Roman"/>
          <w:sz w:val="28"/>
          <w:szCs w:val="28"/>
          <w:lang w:val="kk-KZ"/>
        </w:rPr>
        <w:t xml:space="preserve">: </w:t>
      </w:r>
    </w:p>
    <w:p w:rsidR="000D624F" w:rsidRDefault="00161311" w:rsidP="000D624F">
      <w:pPr>
        <w:pStyle w:val="af"/>
        <w:numPr>
          <w:ilvl w:val="0"/>
          <w:numId w:val="1"/>
        </w:numPr>
        <w:spacing w:after="0" w:line="240" w:lineRule="auto"/>
        <w:jc w:val="both"/>
        <w:rPr>
          <w:rFonts w:ascii="Times New Roman" w:hAnsi="Times New Roman" w:cs="Times New Roman"/>
          <w:sz w:val="28"/>
          <w:szCs w:val="28"/>
          <w:lang w:val="kk-KZ"/>
        </w:rPr>
      </w:pPr>
      <w:r w:rsidRPr="000D624F">
        <w:rPr>
          <w:rStyle w:val="anegp0gi0b9av8jahpyh"/>
          <w:rFonts w:ascii="Times New Roman" w:hAnsi="Times New Roman" w:cs="Times New Roman"/>
          <w:sz w:val="28"/>
          <w:szCs w:val="28"/>
          <w:lang w:val="kk-KZ"/>
        </w:rPr>
        <w:t>адамның</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жадында</w:t>
      </w:r>
      <w:r w:rsidRPr="000D624F">
        <w:rPr>
          <w:rFonts w:ascii="Times New Roman" w:hAnsi="Times New Roman" w:cs="Times New Roman"/>
          <w:sz w:val="28"/>
          <w:szCs w:val="28"/>
          <w:lang w:val="kk-KZ"/>
        </w:rPr>
        <w:t xml:space="preserve"> бар білім, ол </w:t>
      </w:r>
      <w:r w:rsidRPr="000D624F">
        <w:rPr>
          <w:rStyle w:val="anegp0gi0b9av8jahpyh"/>
          <w:rFonts w:ascii="Times New Roman" w:hAnsi="Times New Roman" w:cs="Times New Roman"/>
          <w:sz w:val="28"/>
          <w:szCs w:val="28"/>
          <w:lang w:val="kk-KZ"/>
        </w:rPr>
        <w:t>оқыту,</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тәрбиелеу,</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ойлау</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нәтижесінде</w:t>
      </w:r>
      <w:r w:rsidRPr="000D624F">
        <w:rPr>
          <w:rFonts w:ascii="Times New Roman" w:hAnsi="Times New Roman" w:cs="Times New Roman"/>
          <w:sz w:val="28"/>
          <w:szCs w:val="28"/>
          <w:lang w:val="kk-KZ"/>
        </w:rPr>
        <w:t xml:space="preserve"> а</w:t>
      </w:r>
      <w:r w:rsidRPr="000D624F">
        <w:rPr>
          <w:rStyle w:val="anegp0gi0b9av8jahpyh"/>
          <w:rFonts w:ascii="Times New Roman" w:hAnsi="Times New Roman" w:cs="Times New Roman"/>
          <w:sz w:val="28"/>
          <w:szCs w:val="28"/>
          <w:lang w:val="kk-KZ"/>
        </w:rPr>
        <w:t>латын</w:t>
      </w:r>
      <w:r w:rsidRPr="000D624F">
        <w:rPr>
          <w:rFonts w:ascii="Times New Roman" w:hAnsi="Times New Roman" w:cs="Times New Roman"/>
          <w:sz w:val="28"/>
          <w:szCs w:val="28"/>
          <w:lang w:val="kk-KZ"/>
        </w:rPr>
        <w:t xml:space="preserve"> жіне алған </w:t>
      </w:r>
      <w:r w:rsidRPr="000D624F">
        <w:rPr>
          <w:rStyle w:val="anegp0gi0b9av8jahpyh"/>
          <w:rFonts w:ascii="Times New Roman" w:hAnsi="Times New Roman" w:cs="Times New Roman"/>
          <w:sz w:val="28"/>
          <w:szCs w:val="28"/>
          <w:lang w:val="kk-KZ"/>
        </w:rPr>
        <w:t>білім</w:t>
      </w:r>
      <w:r w:rsidRPr="000D624F">
        <w:rPr>
          <w:rFonts w:ascii="Times New Roman" w:hAnsi="Times New Roman" w:cs="Times New Roman"/>
          <w:sz w:val="28"/>
          <w:szCs w:val="28"/>
          <w:lang w:val="kk-KZ"/>
        </w:rPr>
        <w:t xml:space="preserve">; </w:t>
      </w:r>
    </w:p>
    <w:p w:rsidR="000D624F" w:rsidRDefault="00161311" w:rsidP="000D624F">
      <w:pPr>
        <w:pStyle w:val="af"/>
        <w:numPr>
          <w:ilvl w:val="0"/>
          <w:numId w:val="1"/>
        </w:numPr>
        <w:spacing w:after="0" w:line="240" w:lineRule="auto"/>
        <w:jc w:val="both"/>
        <w:rPr>
          <w:rFonts w:ascii="Times New Roman" w:hAnsi="Times New Roman" w:cs="Times New Roman"/>
          <w:sz w:val="28"/>
          <w:szCs w:val="28"/>
          <w:lang w:val="kk-KZ"/>
        </w:rPr>
      </w:pPr>
      <w:r w:rsidRPr="000D624F">
        <w:rPr>
          <w:rStyle w:val="anegp0gi0b9av8jahpyh"/>
          <w:rFonts w:ascii="Times New Roman" w:hAnsi="Times New Roman" w:cs="Times New Roman"/>
          <w:sz w:val="28"/>
          <w:szCs w:val="28"/>
          <w:lang w:val="kk-KZ"/>
        </w:rPr>
        <w:t>материалдық</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құралдарға</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орналастырылған</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білім:</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оқулықтарда,</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нұсқаулықтарда,</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әдістемелік</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құралдарда,</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кітаптарда</w:t>
      </w:r>
      <w:r w:rsidRPr="000D624F">
        <w:rPr>
          <w:rFonts w:ascii="Times New Roman" w:hAnsi="Times New Roman" w:cs="Times New Roman"/>
          <w:sz w:val="28"/>
          <w:szCs w:val="28"/>
          <w:lang w:val="kk-KZ"/>
        </w:rPr>
        <w:t xml:space="preserve">; </w:t>
      </w:r>
    </w:p>
    <w:p w:rsidR="000D624F" w:rsidRDefault="00161311" w:rsidP="000D624F">
      <w:pPr>
        <w:pStyle w:val="af"/>
        <w:numPr>
          <w:ilvl w:val="0"/>
          <w:numId w:val="1"/>
        </w:numPr>
        <w:spacing w:after="0" w:line="240" w:lineRule="auto"/>
        <w:jc w:val="both"/>
        <w:rPr>
          <w:rFonts w:ascii="Times New Roman" w:hAnsi="Times New Roman" w:cs="Times New Roman"/>
          <w:sz w:val="28"/>
          <w:szCs w:val="28"/>
          <w:lang w:val="kk-KZ"/>
        </w:rPr>
      </w:pPr>
      <w:r w:rsidRPr="000D624F">
        <w:rPr>
          <w:rStyle w:val="anegp0gi0b9av8jahpyh"/>
          <w:rFonts w:ascii="Times New Roman" w:hAnsi="Times New Roman" w:cs="Times New Roman"/>
          <w:sz w:val="28"/>
          <w:szCs w:val="28"/>
          <w:lang w:val="kk-KZ"/>
        </w:rPr>
        <w:t>білімді</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ұсыну</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тілдерінде</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сипатталған</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және</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компьютерге</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орналастырылған</w:t>
      </w:r>
      <w:r w:rsidRPr="000D624F">
        <w:rPr>
          <w:rFonts w:ascii="Times New Roman" w:hAnsi="Times New Roman" w:cs="Times New Roman"/>
          <w:sz w:val="28"/>
          <w:szCs w:val="28"/>
          <w:lang w:val="kk-KZ"/>
        </w:rPr>
        <w:t xml:space="preserve"> білім; </w:t>
      </w:r>
    </w:p>
    <w:p w:rsidR="003813F9" w:rsidRPr="000D624F" w:rsidRDefault="000D624F" w:rsidP="000D624F">
      <w:pPr>
        <w:pStyle w:val="af"/>
        <w:numPr>
          <w:ilvl w:val="0"/>
          <w:numId w:val="1"/>
        </w:numPr>
        <w:spacing w:after="0" w:line="240" w:lineRule="auto"/>
        <w:jc w:val="both"/>
        <w:rPr>
          <w:rStyle w:val="anegp0gi0b9av8jahpyh"/>
          <w:rFonts w:ascii="Times New Roman" w:hAnsi="Times New Roman" w:cs="Times New Roman"/>
          <w:sz w:val="28"/>
          <w:szCs w:val="28"/>
          <w:lang w:val="kk-KZ"/>
        </w:rPr>
      </w:pPr>
      <w:r>
        <w:rPr>
          <w:rFonts w:ascii="Times New Roman" w:hAnsi="Times New Roman" w:cs="Times New Roman"/>
          <w:sz w:val="28"/>
          <w:szCs w:val="28"/>
          <w:lang w:val="kk-KZ"/>
        </w:rPr>
        <w:t>б</w:t>
      </w:r>
      <w:r w:rsidR="00161311" w:rsidRPr="000D624F">
        <w:rPr>
          <w:rStyle w:val="anegp0gi0b9av8jahpyh"/>
          <w:rFonts w:ascii="Times New Roman" w:hAnsi="Times New Roman" w:cs="Times New Roman"/>
          <w:sz w:val="28"/>
          <w:szCs w:val="28"/>
          <w:lang w:val="kk-KZ"/>
        </w:rPr>
        <w:t>ілім</w:t>
      </w:r>
      <w:r w:rsidR="00161311" w:rsidRPr="000D624F">
        <w:rPr>
          <w:rFonts w:ascii="Times New Roman" w:hAnsi="Times New Roman" w:cs="Times New Roman"/>
          <w:sz w:val="28"/>
          <w:szCs w:val="28"/>
          <w:lang w:val="kk-KZ"/>
        </w:rPr>
        <w:t xml:space="preserve"> </w:t>
      </w:r>
      <w:r w:rsidR="00161311" w:rsidRPr="000D624F">
        <w:rPr>
          <w:rStyle w:val="anegp0gi0b9av8jahpyh"/>
          <w:rFonts w:ascii="Times New Roman" w:hAnsi="Times New Roman" w:cs="Times New Roman"/>
          <w:sz w:val="28"/>
          <w:szCs w:val="28"/>
          <w:lang w:val="kk-KZ"/>
        </w:rPr>
        <w:t>базалары.</w:t>
      </w:r>
    </w:p>
    <w:p w:rsidR="003813F9" w:rsidRDefault="00161311" w:rsidP="00617BE2">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Компьютерде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деректерді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сақтау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үшін</w:t>
      </w:r>
      <w:r>
        <w:rPr>
          <w:rFonts w:ascii="Times New Roman" w:hAnsi="Times New Roman" w:cs="Times New Roman"/>
          <w:sz w:val="28"/>
          <w:szCs w:val="28"/>
          <w:lang w:val="kk-KZ"/>
        </w:rPr>
        <w:t xml:space="preserve"> мәліметтер </w:t>
      </w:r>
      <w:r>
        <w:rPr>
          <w:rStyle w:val="anegp0gi0b9av8jahpyh"/>
          <w:rFonts w:ascii="Times New Roman" w:hAnsi="Times New Roman" w:cs="Times New Roman"/>
          <w:sz w:val="28"/>
          <w:szCs w:val="28"/>
          <w:lang w:val="kk-KZ"/>
        </w:rPr>
        <w:t>базасы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қолданылады.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ақпараттың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үлкен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көлемімен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салыстырмалы</w:t>
      </w:r>
      <w:r>
        <w:rPr>
          <w:rFonts w:ascii="Times New Roman" w:hAnsi="Times New Roman" w:cs="Times New Roman"/>
          <w:sz w:val="28"/>
          <w:szCs w:val="28"/>
          <w:lang w:val="kk-KZ"/>
        </w:rPr>
        <w:t xml:space="preserve"> түрде </w:t>
      </w:r>
      <w:r>
        <w:rPr>
          <w:rStyle w:val="anegp0gi0b9av8jahpyh"/>
          <w:rFonts w:ascii="Times New Roman" w:hAnsi="Times New Roman" w:cs="Times New Roman"/>
          <w:sz w:val="28"/>
          <w:szCs w:val="28"/>
          <w:lang w:val="kk-KZ"/>
        </w:rPr>
        <w:t>аз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құнымен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сипатталады.</w:t>
      </w:r>
      <w:r>
        <w:rPr>
          <w:rFonts w:ascii="Times New Roman" w:hAnsi="Times New Roman" w:cs="Times New Roman"/>
          <w:sz w:val="28"/>
          <w:szCs w:val="28"/>
          <w:lang w:val="kk-KZ"/>
        </w:rPr>
        <w:t xml:space="preserve"> Білімді </w:t>
      </w:r>
      <w:r>
        <w:rPr>
          <w:rStyle w:val="anegp0gi0b9av8jahpyh"/>
          <w:rFonts w:ascii="Times New Roman" w:hAnsi="Times New Roman" w:cs="Times New Roman"/>
          <w:sz w:val="28"/>
          <w:szCs w:val="28"/>
          <w:lang w:val="kk-KZ"/>
        </w:rPr>
        <w:t>сақтау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үшін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базалары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қолданылады.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керісінше,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салыстырмалы</w:t>
      </w:r>
      <w:r>
        <w:rPr>
          <w:rFonts w:ascii="Times New Roman" w:hAnsi="Times New Roman" w:cs="Times New Roman"/>
          <w:sz w:val="28"/>
          <w:szCs w:val="28"/>
          <w:lang w:val="kk-KZ"/>
        </w:rPr>
        <w:t xml:space="preserve"> түрде </w:t>
      </w:r>
      <w:r>
        <w:rPr>
          <w:rStyle w:val="anegp0gi0b9av8jahpyh"/>
          <w:rFonts w:ascii="Times New Roman" w:hAnsi="Times New Roman" w:cs="Times New Roman"/>
          <w:sz w:val="28"/>
          <w:szCs w:val="28"/>
          <w:lang w:val="kk-KZ"/>
        </w:rPr>
        <w:t>аз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көлемде,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бірақ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қымбат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ақпараттық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массивтермен</w:t>
      </w:r>
      <w:r>
        <w:rPr>
          <w:rFonts w:ascii="Times New Roman" w:hAnsi="Times New Roman" w:cs="Times New Roman"/>
          <w:sz w:val="28"/>
          <w:szCs w:val="28"/>
          <w:lang w:val="kk-KZ"/>
        </w:rPr>
        <w:t xml:space="preserve"> ерекшеленеді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3813F9" w:rsidRDefault="00161311" w:rsidP="00617BE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Бағдарламаның </w:t>
      </w:r>
      <w:r>
        <w:rPr>
          <w:rStyle w:val="anegp0gi0b9av8jahpyh"/>
          <w:rFonts w:ascii="Times New Roman" w:hAnsi="Times New Roman" w:cs="Times New Roman"/>
          <w:sz w:val="28"/>
          <w:szCs w:val="28"/>
          <w:lang w:val="kk-KZ"/>
        </w:rPr>
        <w:t>жоғарыдағы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үзіндісінде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шеңберінің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ауданын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есептеу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 бағдарлама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мәтінінің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өзінің ішіне кіріп кеткен.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процедуралық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деп</w:t>
      </w:r>
      <w:r>
        <w:rPr>
          <w:rFonts w:ascii="Times New Roman" w:hAnsi="Times New Roman" w:cs="Times New Roman"/>
          <w:sz w:val="28"/>
          <w:szCs w:val="28"/>
          <w:lang w:val="kk-KZ"/>
        </w:rPr>
        <w:t xml:space="preserve"> аталады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Мұндай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түзету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мәтінінің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өзін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өзгертуді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талап</w:t>
      </w:r>
      <w:r>
        <w:rPr>
          <w:rFonts w:ascii="Times New Roman" w:hAnsi="Times New Roman" w:cs="Times New Roman"/>
          <w:sz w:val="28"/>
          <w:szCs w:val="28"/>
          <w:lang w:val="kk-KZ"/>
        </w:rPr>
        <w:t xml:space="preserve"> етеді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Сондықтан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интеллекттің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дамуымен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білімнің</w:t>
      </w:r>
      <w:r>
        <w:rPr>
          <w:rFonts w:ascii="Times New Roman" w:hAnsi="Times New Roman" w:cs="Times New Roman"/>
          <w:sz w:val="28"/>
          <w:szCs w:val="28"/>
          <w:lang w:val="kk-KZ"/>
        </w:rPr>
        <w:t xml:space="preserve"> көп </w:t>
      </w:r>
      <w:r>
        <w:rPr>
          <w:rStyle w:val="anegp0gi0b9av8jahpyh"/>
          <w:rFonts w:ascii="Times New Roman" w:hAnsi="Times New Roman" w:cs="Times New Roman"/>
          <w:sz w:val="28"/>
          <w:szCs w:val="28"/>
          <w:lang w:val="kk-KZ"/>
        </w:rPr>
        <w:t>бөлігі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жеке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құрылымдарға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шоғырлана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бастады.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Мұндай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декларативті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деп</w:t>
      </w:r>
      <w:r>
        <w:rPr>
          <w:rFonts w:ascii="Times New Roman" w:hAnsi="Times New Roman" w:cs="Times New Roman"/>
          <w:sz w:val="28"/>
          <w:szCs w:val="28"/>
          <w:lang w:val="kk-KZ"/>
        </w:rPr>
        <w:t xml:space="preserve"> аталады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ондаған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әдісі</w:t>
      </w:r>
      <w:r>
        <w:rPr>
          <w:rFonts w:ascii="Times New Roman" w:hAnsi="Times New Roman" w:cs="Times New Roman"/>
          <w:sz w:val="28"/>
          <w:szCs w:val="28"/>
          <w:lang w:val="kk-KZ"/>
        </w:rPr>
        <w:t xml:space="preserve"> бар</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Біз</w:t>
      </w:r>
      <w:r>
        <w:rPr>
          <w:rFonts w:ascii="Times New Roman" w:hAnsi="Times New Roman" w:cs="Times New Roman"/>
          <w:sz w:val="28"/>
          <w:szCs w:val="28"/>
          <w:lang w:val="kk-KZ"/>
        </w:rPr>
        <w:t xml:space="preserve"> ең танымал бес әдісті ғана қарастырамыз: </w:t>
      </w:r>
    </w:p>
    <w:p w:rsidR="000D624F" w:rsidRDefault="00161311" w:rsidP="000D624F">
      <w:pPr>
        <w:pStyle w:val="af"/>
        <w:numPr>
          <w:ilvl w:val="0"/>
          <w:numId w:val="1"/>
        </w:numPr>
        <w:spacing w:after="0" w:line="240" w:lineRule="auto"/>
        <w:jc w:val="both"/>
        <w:rPr>
          <w:rFonts w:ascii="Times New Roman" w:hAnsi="Times New Roman" w:cs="Times New Roman"/>
          <w:sz w:val="28"/>
          <w:szCs w:val="28"/>
          <w:lang w:val="kk-KZ"/>
        </w:rPr>
      </w:pPr>
      <w:r w:rsidRPr="000D624F">
        <w:rPr>
          <w:rStyle w:val="anegp0gi0b9av8jahpyh"/>
          <w:rFonts w:ascii="Times New Roman" w:hAnsi="Times New Roman" w:cs="Times New Roman"/>
          <w:sz w:val="28"/>
          <w:szCs w:val="28"/>
          <w:lang w:val="kk-KZ"/>
        </w:rPr>
        <w:t>өнім</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моделі</w:t>
      </w:r>
      <w:r w:rsidRPr="000D624F">
        <w:rPr>
          <w:rFonts w:ascii="Times New Roman" w:hAnsi="Times New Roman" w:cs="Times New Roman"/>
          <w:sz w:val="28"/>
          <w:szCs w:val="28"/>
          <w:lang w:val="kk-KZ"/>
        </w:rPr>
        <w:t xml:space="preserve">; </w:t>
      </w:r>
    </w:p>
    <w:p w:rsidR="000D624F" w:rsidRDefault="00161311" w:rsidP="000D624F">
      <w:pPr>
        <w:pStyle w:val="af"/>
        <w:numPr>
          <w:ilvl w:val="0"/>
          <w:numId w:val="1"/>
        </w:numPr>
        <w:spacing w:after="0" w:line="240" w:lineRule="auto"/>
        <w:jc w:val="both"/>
        <w:rPr>
          <w:rFonts w:ascii="Times New Roman" w:hAnsi="Times New Roman" w:cs="Times New Roman"/>
          <w:sz w:val="28"/>
          <w:szCs w:val="28"/>
          <w:lang w:val="kk-KZ"/>
        </w:rPr>
      </w:pPr>
      <w:r w:rsidRPr="000D624F">
        <w:rPr>
          <w:rStyle w:val="anegp0gi0b9av8jahpyh"/>
          <w:rFonts w:ascii="Times New Roman" w:hAnsi="Times New Roman" w:cs="Times New Roman"/>
          <w:sz w:val="28"/>
          <w:szCs w:val="28"/>
          <w:lang w:val="kk-KZ"/>
        </w:rPr>
        <w:t>фреймдік (жақтау)</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моделі</w:t>
      </w:r>
      <w:r w:rsidRPr="000D624F">
        <w:rPr>
          <w:rFonts w:ascii="Times New Roman" w:hAnsi="Times New Roman" w:cs="Times New Roman"/>
          <w:sz w:val="28"/>
          <w:szCs w:val="28"/>
          <w:lang w:val="kk-KZ"/>
        </w:rPr>
        <w:t xml:space="preserve">; </w:t>
      </w:r>
    </w:p>
    <w:p w:rsidR="000D624F" w:rsidRDefault="00161311" w:rsidP="000D624F">
      <w:pPr>
        <w:pStyle w:val="af"/>
        <w:numPr>
          <w:ilvl w:val="0"/>
          <w:numId w:val="1"/>
        </w:numPr>
        <w:spacing w:after="0" w:line="240" w:lineRule="auto"/>
        <w:jc w:val="both"/>
        <w:rPr>
          <w:rFonts w:ascii="Times New Roman" w:hAnsi="Times New Roman" w:cs="Times New Roman"/>
          <w:sz w:val="28"/>
          <w:szCs w:val="28"/>
          <w:lang w:val="kk-KZ"/>
        </w:rPr>
      </w:pPr>
      <w:r w:rsidRPr="000D624F">
        <w:rPr>
          <w:rStyle w:val="anegp0gi0b9av8jahpyh"/>
          <w:rFonts w:ascii="Times New Roman" w:hAnsi="Times New Roman" w:cs="Times New Roman"/>
          <w:sz w:val="28"/>
          <w:szCs w:val="28"/>
          <w:lang w:val="kk-KZ"/>
        </w:rPr>
        <w:t>желілік</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модель</w:t>
      </w:r>
      <w:r w:rsidRPr="000D624F">
        <w:rPr>
          <w:rFonts w:ascii="Times New Roman" w:hAnsi="Times New Roman" w:cs="Times New Roman"/>
          <w:sz w:val="28"/>
          <w:szCs w:val="28"/>
          <w:lang w:val="kk-KZ"/>
        </w:rPr>
        <w:t xml:space="preserve">; </w:t>
      </w:r>
    </w:p>
    <w:p w:rsidR="000D624F" w:rsidRDefault="00161311" w:rsidP="000D624F">
      <w:pPr>
        <w:pStyle w:val="af"/>
        <w:numPr>
          <w:ilvl w:val="0"/>
          <w:numId w:val="1"/>
        </w:numPr>
        <w:spacing w:after="0" w:line="240" w:lineRule="auto"/>
        <w:jc w:val="both"/>
        <w:rPr>
          <w:rFonts w:ascii="Times New Roman" w:hAnsi="Times New Roman" w:cs="Times New Roman"/>
          <w:sz w:val="28"/>
          <w:szCs w:val="28"/>
          <w:lang w:val="kk-KZ"/>
        </w:rPr>
      </w:pPr>
      <w:r w:rsidRPr="000D624F">
        <w:rPr>
          <w:rStyle w:val="anegp0gi0b9av8jahpyh"/>
          <w:rFonts w:ascii="Times New Roman" w:hAnsi="Times New Roman" w:cs="Times New Roman"/>
          <w:sz w:val="28"/>
          <w:szCs w:val="28"/>
          <w:lang w:val="kk-KZ"/>
        </w:rPr>
        <w:t>логикалық</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модель</w:t>
      </w:r>
      <w:r w:rsidRPr="000D624F">
        <w:rPr>
          <w:rFonts w:ascii="Times New Roman" w:hAnsi="Times New Roman" w:cs="Times New Roman"/>
          <w:sz w:val="28"/>
          <w:szCs w:val="28"/>
          <w:lang w:val="kk-KZ"/>
        </w:rPr>
        <w:t xml:space="preserve"> </w:t>
      </w:r>
    </w:p>
    <w:p w:rsidR="003813F9" w:rsidRPr="000D624F" w:rsidRDefault="00161311" w:rsidP="000D624F">
      <w:pPr>
        <w:pStyle w:val="af"/>
        <w:numPr>
          <w:ilvl w:val="0"/>
          <w:numId w:val="1"/>
        </w:numPr>
        <w:spacing w:after="0" w:line="240" w:lineRule="auto"/>
        <w:jc w:val="both"/>
        <w:rPr>
          <w:rStyle w:val="anegp0gi0b9av8jahpyh"/>
          <w:rFonts w:ascii="Times New Roman" w:hAnsi="Times New Roman" w:cs="Times New Roman"/>
          <w:sz w:val="28"/>
          <w:szCs w:val="28"/>
          <w:lang w:val="kk-KZ"/>
        </w:rPr>
      </w:pPr>
      <w:r w:rsidRPr="000D624F">
        <w:rPr>
          <w:rStyle w:val="anegp0gi0b9av8jahpyh"/>
          <w:rFonts w:ascii="Times New Roman" w:hAnsi="Times New Roman" w:cs="Times New Roman"/>
          <w:sz w:val="28"/>
          <w:szCs w:val="28"/>
          <w:lang w:val="kk-KZ"/>
        </w:rPr>
        <w:t>синаптикалық</w:t>
      </w:r>
      <w:r w:rsidRPr="000D624F">
        <w:rPr>
          <w:rFonts w:ascii="Times New Roman" w:hAnsi="Times New Roman" w:cs="Times New Roman"/>
          <w:sz w:val="28"/>
          <w:szCs w:val="28"/>
          <w:lang w:val="kk-KZ"/>
        </w:rPr>
        <w:t xml:space="preserve"> </w:t>
      </w:r>
      <w:r w:rsidRPr="000D624F">
        <w:rPr>
          <w:rStyle w:val="anegp0gi0b9av8jahpyh"/>
          <w:rFonts w:ascii="Times New Roman" w:hAnsi="Times New Roman" w:cs="Times New Roman"/>
          <w:sz w:val="28"/>
          <w:szCs w:val="28"/>
          <w:lang w:val="kk-KZ"/>
        </w:rPr>
        <w:t>модель.</w:t>
      </w:r>
    </w:p>
    <w:p w:rsidR="000A1602" w:rsidRDefault="000A1602">
      <w:pPr>
        <w:spacing w:after="100" w:afterAutospacing="1" w:line="240" w:lineRule="auto"/>
        <w:ind w:firstLine="709"/>
        <w:jc w:val="both"/>
        <w:rPr>
          <w:rFonts w:ascii="Times New Roman" w:hAnsi="Times New Roman" w:cs="Times New Roman"/>
          <w:sz w:val="28"/>
          <w:szCs w:val="28"/>
          <w:lang w:val="kk-KZ"/>
        </w:rPr>
      </w:pPr>
    </w:p>
    <w:p w:rsidR="003813F9" w:rsidRPr="000D624F" w:rsidRDefault="00161311" w:rsidP="000D624F">
      <w:pPr>
        <w:spacing w:after="100" w:afterAutospacing="1" w:line="240" w:lineRule="auto"/>
        <w:ind w:firstLine="709"/>
        <w:jc w:val="center"/>
        <w:rPr>
          <w:rStyle w:val="anegp0gi0b9av8jahpyh"/>
          <w:rFonts w:ascii="Times New Roman" w:hAnsi="Times New Roman" w:cs="Times New Roman"/>
          <w:b/>
          <w:i/>
          <w:sz w:val="28"/>
          <w:szCs w:val="28"/>
          <w:lang w:val="kk-KZ"/>
        </w:rPr>
      </w:pPr>
      <w:r w:rsidRPr="000D624F">
        <w:rPr>
          <w:rFonts w:ascii="Times New Roman" w:hAnsi="Times New Roman" w:cs="Times New Roman"/>
          <w:b/>
          <w:i/>
          <w:sz w:val="28"/>
          <w:szCs w:val="28"/>
          <w:lang w:val="kk-KZ"/>
        </w:rPr>
        <w:lastRenderedPageBreak/>
        <w:t xml:space="preserve">3.2. </w:t>
      </w:r>
      <w:r w:rsidR="000D624F" w:rsidRPr="000D624F">
        <w:rPr>
          <w:rStyle w:val="anegp0gi0b9av8jahpyh"/>
          <w:rFonts w:ascii="Times New Roman" w:hAnsi="Times New Roman" w:cs="Times New Roman"/>
          <w:b/>
          <w:i/>
          <w:sz w:val="28"/>
          <w:szCs w:val="28"/>
          <w:lang w:val="kk-KZ"/>
        </w:rPr>
        <w:t>Өнім моделі</w:t>
      </w:r>
    </w:p>
    <w:p w:rsidR="003813F9" w:rsidRDefault="00161311">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Өнім </w:t>
      </w:r>
      <w:r>
        <w:rPr>
          <w:rStyle w:val="anegp0gi0b9av8jahpyh"/>
          <w:rFonts w:ascii="Times New Roman" w:hAnsi="Times New Roman" w:cs="Times New Roman"/>
          <w:sz w:val="28"/>
          <w:szCs w:val="28"/>
          <w:lang w:val="kk-KZ"/>
        </w:rPr>
        <w:t>жүйесі</w:t>
      </w:r>
      <w:r>
        <w:rPr>
          <w:rFonts w:ascii="Times New Roman" w:hAnsi="Times New Roman" w:cs="Times New Roman"/>
          <w:sz w:val="28"/>
          <w:szCs w:val="28"/>
          <w:lang w:val="kk-KZ"/>
        </w:rPr>
        <w:t xml:space="preserve"> 3.1.-</w:t>
      </w:r>
      <w:r>
        <w:rPr>
          <w:rStyle w:val="anegp0gi0b9av8jahpyh"/>
          <w:rFonts w:ascii="Times New Roman" w:hAnsi="Times New Roman" w:cs="Times New Roman"/>
          <w:sz w:val="28"/>
          <w:szCs w:val="28"/>
          <w:lang w:val="kk-KZ"/>
        </w:rPr>
        <w:t>суретте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схемалық</w:t>
      </w:r>
      <w:r>
        <w:rPr>
          <w:rFonts w:ascii="Times New Roman" w:hAnsi="Times New Roman" w:cs="Times New Roman"/>
          <w:sz w:val="28"/>
          <w:szCs w:val="28"/>
          <w:lang w:val="kk-KZ"/>
        </w:rPr>
        <w:t xml:space="preserve"> түрде </w:t>
      </w:r>
      <w:r>
        <w:rPr>
          <w:rStyle w:val="anegp0gi0b9av8jahpyh"/>
          <w:rFonts w:ascii="Times New Roman" w:hAnsi="Times New Roman" w:cs="Times New Roman"/>
          <w:sz w:val="28"/>
          <w:szCs w:val="28"/>
          <w:lang w:val="kk-KZ"/>
        </w:rPr>
        <w:t>бейнеленген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үш</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компоненттен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тұрады.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біріншісі </w:t>
      </w:r>
      <w:r>
        <w:rPr>
          <w:rFonts w:ascii="Times New Roman" w:hAnsi="Times New Roman" w:cs="Times New Roman"/>
          <w:sz w:val="28"/>
          <w:szCs w:val="28"/>
          <w:lang w:val="kk-KZ"/>
        </w:rPr>
        <w:t xml:space="preserve">- ЕГЕР </w:t>
      </w:r>
      <w:r>
        <w:rPr>
          <w:rStyle w:val="anegp0gi0b9av8jahpyh"/>
          <w:rFonts w:ascii="Times New Roman" w:hAnsi="Times New Roman" w:cs="Times New Roman"/>
          <w:sz w:val="28"/>
          <w:szCs w:val="28"/>
          <w:lang w:val="kk-KZ"/>
        </w:rPr>
        <w:t>(шарт),</w:t>
      </w:r>
      <w:r>
        <w:rPr>
          <w:rFonts w:ascii="Times New Roman" w:hAnsi="Times New Roman" w:cs="Times New Roman"/>
          <w:sz w:val="28"/>
          <w:szCs w:val="28"/>
          <w:lang w:val="kk-KZ"/>
        </w:rPr>
        <w:t xml:space="preserve"> ОНДА </w:t>
      </w:r>
      <w:r>
        <w:rPr>
          <w:rStyle w:val="anegp0gi0b9av8jahpyh"/>
          <w:rFonts w:ascii="Times New Roman" w:hAnsi="Times New Roman" w:cs="Times New Roman"/>
          <w:sz w:val="28"/>
          <w:szCs w:val="28"/>
          <w:lang w:val="kk-KZ"/>
        </w:rPr>
        <w:t xml:space="preserve">(әрекет) </w:t>
      </w:r>
      <w:r>
        <w:rPr>
          <w:rFonts w:ascii="Times New Roman" w:hAnsi="Times New Roman" w:cs="Times New Roman"/>
          <w:sz w:val="28"/>
          <w:szCs w:val="28"/>
          <w:lang w:val="kk-KZ"/>
        </w:rPr>
        <w:t>типтік</w:t>
      </w:r>
      <w:r>
        <w:rPr>
          <w:rStyle w:val="anegp0gi0b9av8jahpyh"/>
          <w:rFonts w:ascii="Times New Roman" w:hAnsi="Times New Roman" w:cs="Times New Roman"/>
          <w:sz w:val="28"/>
          <w:szCs w:val="28"/>
          <w:lang w:val="kk-KZ"/>
        </w:rPr>
        <w:t xml:space="preserve"> ережелерден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тұратын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егер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суық</w:t>
      </w:r>
      <w:r>
        <w:rPr>
          <w:rFonts w:ascii="Times New Roman" w:hAnsi="Times New Roman" w:cs="Times New Roman"/>
          <w:sz w:val="28"/>
          <w:szCs w:val="28"/>
          <w:lang w:val="kk-KZ"/>
        </w:rPr>
        <w:t xml:space="preserve"> болса</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киіңіз;</w:t>
      </w:r>
      <w:r>
        <w:rPr>
          <w:rFonts w:ascii="Times New Roman" w:hAnsi="Times New Roman" w:cs="Times New Roman"/>
          <w:sz w:val="28"/>
          <w:szCs w:val="28"/>
          <w:lang w:val="kk-KZ"/>
        </w:rPr>
        <w:t xml:space="preserve"> егер </w:t>
      </w:r>
      <w:r>
        <w:rPr>
          <w:rStyle w:val="anegp0gi0b9av8jahpyh"/>
          <w:rFonts w:ascii="Times New Roman" w:hAnsi="Times New Roman" w:cs="Times New Roman"/>
          <w:sz w:val="28"/>
          <w:szCs w:val="28"/>
          <w:lang w:val="kk-KZ"/>
        </w:rPr>
        <w:t>жаңбыр</w:t>
      </w:r>
      <w:r>
        <w:rPr>
          <w:rFonts w:ascii="Times New Roman" w:hAnsi="Times New Roman" w:cs="Times New Roman"/>
          <w:sz w:val="28"/>
          <w:szCs w:val="28"/>
          <w:lang w:val="kk-KZ"/>
        </w:rPr>
        <w:t xml:space="preserve"> жауса, </w:t>
      </w:r>
      <w:r>
        <w:rPr>
          <w:rStyle w:val="anegp0gi0b9av8jahpyh"/>
          <w:rFonts w:ascii="Times New Roman" w:hAnsi="Times New Roman" w:cs="Times New Roman"/>
          <w:sz w:val="28"/>
          <w:szCs w:val="28"/>
          <w:lang w:val="kk-KZ"/>
        </w:rPr>
        <w:t>қолшатыр</w:t>
      </w:r>
      <w:r>
        <w:rPr>
          <w:rFonts w:ascii="Times New Roman" w:hAnsi="Times New Roman" w:cs="Times New Roman"/>
          <w:sz w:val="28"/>
          <w:szCs w:val="28"/>
          <w:lang w:val="kk-KZ"/>
        </w:rPr>
        <w:t xml:space="preserve"> алыңыз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w:t>
      </w:r>
      <w:r>
        <w:rPr>
          <w:rFonts w:ascii="Times New Roman" w:hAnsi="Times New Roman" w:cs="Times New Roman"/>
          <w:sz w:val="28"/>
          <w:szCs w:val="28"/>
          <w:lang w:val="kk-KZ"/>
        </w:rPr>
        <w:t xml:space="preserve">. б. </w:t>
      </w:r>
    </w:p>
    <w:p w:rsidR="003813F9" w:rsidRDefault="00161311">
      <w:pPr>
        <w:spacing w:after="100" w:afterAutospacing="1" w:line="240" w:lineRule="auto"/>
        <w:ind w:firstLine="709"/>
        <w:jc w:val="both"/>
        <w:rPr>
          <w:rStyle w:val="anegp0gi0b9av8jahpyh"/>
          <w:rFonts w:ascii="Times New Roman" w:hAnsi="Times New Roman" w:cs="Times New Roman"/>
          <w:sz w:val="28"/>
          <w:szCs w:val="28"/>
          <w:lang w:val="kk-KZ"/>
        </w:rPr>
      </w:pPr>
      <w:r>
        <w:rPr>
          <w:rFonts w:ascii="Times New Roman" w:hAnsi="Times New Roman" w:cs="Times New Roman"/>
          <w:noProof/>
          <w:sz w:val="28"/>
          <w:szCs w:val="28"/>
          <w:lang w:val="kk-KZ" w:eastAsia="kk-KZ"/>
        </w:rPr>
        <w:drawing>
          <wp:inline distT="0" distB="0" distL="0" distR="0" wp14:anchorId="7DF3BBD1" wp14:editId="0A79312C">
            <wp:extent cx="4632325" cy="2449830"/>
            <wp:effectExtent l="0" t="0" r="0" b="7620"/>
            <wp:docPr id="381250" name="Рисунок 38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50" name="Рисунок 381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32325" cy="2449830"/>
                    </a:xfrm>
                    <a:prstGeom prst="rect">
                      <a:avLst/>
                    </a:prstGeom>
                    <a:noFill/>
                    <a:ln>
                      <a:noFill/>
                    </a:ln>
                  </pic:spPr>
                </pic:pic>
              </a:graphicData>
            </a:graphic>
          </wp:inline>
        </w:drawing>
      </w:r>
    </w:p>
    <w:p w:rsidR="003813F9" w:rsidRDefault="00161311" w:rsidP="000D624F">
      <w:pPr>
        <w:spacing w:after="100" w:afterAutospacing="1" w:line="240" w:lineRule="auto"/>
        <w:ind w:firstLine="709"/>
        <w:jc w:val="center"/>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Сурет.</w:t>
      </w:r>
      <w:r>
        <w:rPr>
          <w:rFonts w:ascii="Times New Roman" w:hAnsi="Times New Roman" w:cs="Times New Roman"/>
          <w:sz w:val="28"/>
          <w:szCs w:val="28"/>
          <w:lang w:val="kk-KZ"/>
        </w:rPr>
        <w:t xml:space="preserve"> </w:t>
      </w:r>
      <w:r w:rsidR="000A1602">
        <w:rPr>
          <w:rFonts w:ascii="Times New Roman" w:hAnsi="Times New Roman" w:cs="Times New Roman"/>
          <w:sz w:val="28"/>
          <w:szCs w:val="28"/>
          <w:lang w:val="kk-KZ"/>
        </w:rPr>
        <w:t>3</w:t>
      </w:r>
      <w:r>
        <w:rPr>
          <w:rStyle w:val="anegp0gi0b9av8jahpyh"/>
          <w:rFonts w:ascii="Times New Roman" w:hAnsi="Times New Roman" w:cs="Times New Roman"/>
          <w:sz w:val="28"/>
          <w:szCs w:val="28"/>
          <w:lang w:val="kk-KZ"/>
        </w:rPr>
        <w:t>.1.</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Өнім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жүйесінің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блок-схемасы</w:t>
      </w:r>
    </w:p>
    <w:p w:rsidR="003813F9" w:rsidRDefault="00161311" w:rsidP="000A160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Екінші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компонент </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онда</w:t>
      </w:r>
      <w:r>
        <w:rPr>
          <w:rFonts w:ascii="Times New Roman" w:hAnsi="Times New Roman" w:cs="Times New Roman"/>
          <w:sz w:val="28"/>
          <w:szCs w:val="28"/>
          <w:lang w:val="kk-KZ"/>
        </w:rPr>
        <w:t xml:space="preserve"> есептің </w:t>
      </w:r>
      <w:r>
        <w:rPr>
          <w:rStyle w:val="anegp0gi0b9av8jahpyh"/>
          <w:rFonts w:ascii="Times New Roman" w:hAnsi="Times New Roman" w:cs="Times New Roman"/>
          <w:sz w:val="28"/>
          <w:szCs w:val="28"/>
          <w:lang w:val="kk-KZ"/>
        </w:rPr>
        <w:t>бастапқы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деректері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алынған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қорытындылар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сақталады.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Үшінші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компонент - жұмыс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жадының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мазмұнына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сәйкес қолданатын</w:t>
      </w:r>
      <w:r>
        <w:rPr>
          <w:rFonts w:ascii="Times New Roman" w:hAnsi="Times New Roman" w:cs="Times New Roman"/>
          <w:sz w:val="28"/>
          <w:szCs w:val="28"/>
          <w:lang w:val="kk-KZ"/>
        </w:rPr>
        <w:t xml:space="preserve"> е</w:t>
      </w:r>
      <w:r>
        <w:rPr>
          <w:rStyle w:val="anegp0gi0b9av8jahpyh"/>
          <w:rFonts w:ascii="Times New Roman" w:hAnsi="Times New Roman" w:cs="Times New Roman"/>
          <w:sz w:val="28"/>
          <w:szCs w:val="28"/>
          <w:lang w:val="kk-KZ"/>
        </w:rPr>
        <w:t>режелер -</w:t>
      </w:r>
      <w:r>
        <w:rPr>
          <w:rFonts w:ascii="Times New Roman" w:hAnsi="Times New Roman" w:cs="Times New Roman"/>
          <w:sz w:val="28"/>
          <w:szCs w:val="28"/>
          <w:lang w:val="kk-KZ"/>
        </w:rPr>
        <w:t xml:space="preserve"> </w:t>
      </w:r>
      <w:r w:rsidR="000A1602">
        <w:rPr>
          <w:rStyle w:val="anegp0gi0b9av8jahpyh"/>
          <w:rFonts w:ascii="Times New Roman" w:hAnsi="Times New Roman" w:cs="Times New Roman"/>
          <w:sz w:val="28"/>
          <w:szCs w:val="28"/>
          <w:lang w:val="kk-KZ"/>
        </w:rPr>
        <w:t>3</w:t>
      </w:r>
    </w:p>
    <w:p w:rsidR="003813F9" w:rsidRDefault="00161311" w:rsidP="000A1602">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мысалда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1</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қарастырған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"ниет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демалыс"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үлгісі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жадында</w:t>
      </w:r>
      <w:r>
        <w:rPr>
          <w:rFonts w:ascii="Times New Roman" w:hAnsi="Times New Roman" w:cs="Times New Roman"/>
          <w:sz w:val="28"/>
          <w:szCs w:val="28"/>
          <w:lang w:val="kk-KZ"/>
        </w:rPr>
        <w:t xml:space="preserve"> болады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бұдырлы"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үлгісі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сондықтан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1</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ереженің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шартты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бөлігі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жалған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болып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саналады.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2</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қарастырған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шартты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бөлігі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ақиқат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екені</w:t>
      </w:r>
      <w:r>
        <w:rPr>
          <w:rFonts w:ascii="Times New Roman" w:hAnsi="Times New Roman" w:cs="Times New Roman"/>
          <w:sz w:val="28"/>
          <w:szCs w:val="28"/>
          <w:lang w:val="kk-KZ"/>
        </w:rPr>
        <w:t xml:space="preserve"> анықталды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механизмі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соңғы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бөлігін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орындайды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жадына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соқпақ </w:t>
      </w:r>
      <w:r>
        <w:rPr>
          <w:rStyle w:val="anegp0gi0b9av8jahpyh"/>
          <w:rFonts w:ascii="Times New Roman" w:hAnsi="Times New Roman" w:cs="Times New Roman"/>
          <w:sz w:val="28"/>
          <w:szCs w:val="28"/>
          <w:lang w:val="kk-KZ"/>
        </w:rPr>
        <w:t>жол"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үлгісі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енгізіледі.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ретте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2</w:t>
      </w:r>
      <w:r>
        <w:rPr>
          <w:rFonts w:ascii="Times New Roman" w:hAnsi="Times New Roman" w:cs="Times New Roman"/>
          <w:sz w:val="28"/>
          <w:szCs w:val="28"/>
          <w:lang w:val="kk-KZ"/>
        </w:rPr>
        <w:t xml:space="preserve">-ереже </w:t>
      </w:r>
      <w:r>
        <w:rPr>
          <w:rStyle w:val="anegp0gi0b9av8jahpyh"/>
          <w:rFonts w:ascii="Times New Roman" w:hAnsi="Times New Roman" w:cs="Times New Roman"/>
          <w:sz w:val="28"/>
          <w:szCs w:val="28"/>
          <w:lang w:val="kk-KZ"/>
        </w:rPr>
        <w:t>қарастырылатын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кандидаттар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қатарынан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шығарылады.</w:t>
      </w:r>
      <w:r>
        <w:rPr>
          <w:rFonts w:ascii="Times New Roman" w:hAnsi="Times New Roman" w:cs="Times New Roman"/>
          <w:sz w:val="28"/>
          <w:szCs w:val="28"/>
          <w:lang w:val="kk-KZ"/>
        </w:rPr>
        <w:t xml:space="preserve"> </w:t>
      </w:r>
    </w:p>
    <w:p w:rsidR="003813F9" w:rsidRDefault="00161311" w:rsidP="000A160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1</w:t>
      </w:r>
      <w:r>
        <w:rPr>
          <w:rFonts w:ascii="Times New Roman" w:hAnsi="Times New Roman" w:cs="Times New Roman"/>
          <w:sz w:val="28"/>
          <w:szCs w:val="28"/>
          <w:lang w:val="kk-KZ"/>
        </w:rPr>
        <w:t xml:space="preserve">-ереже </w:t>
      </w:r>
      <w:r>
        <w:rPr>
          <w:rStyle w:val="anegp0gi0b9av8jahpyh"/>
          <w:rFonts w:ascii="Times New Roman" w:hAnsi="Times New Roman" w:cs="Times New Roman"/>
          <w:sz w:val="28"/>
          <w:szCs w:val="28"/>
          <w:lang w:val="kk-KZ"/>
        </w:rPr>
        <w:t>қайтадан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қарастырылады</w:t>
      </w:r>
      <w:r>
        <w:rPr>
          <w:rFonts w:ascii="Times New Roman" w:hAnsi="Times New Roman" w:cs="Times New Roman"/>
          <w:sz w:val="28"/>
          <w:szCs w:val="28"/>
          <w:lang w:val="kk-KZ"/>
        </w:rPr>
        <w:t xml:space="preserve">, оның </w:t>
      </w:r>
      <w:r>
        <w:rPr>
          <w:rStyle w:val="anegp0gi0b9av8jahpyh"/>
          <w:rFonts w:ascii="Times New Roman" w:hAnsi="Times New Roman" w:cs="Times New Roman"/>
          <w:sz w:val="28"/>
          <w:szCs w:val="28"/>
          <w:lang w:val="kk-KZ"/>
        </w:rPr>
        <w:t>шартты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бөлігі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енді</w:t>
      </w:r>
      <w:r>
        <w:rPr>
          <w:rFonts w:ascii="Times New Roman" w:hAnsi="Times New Roman" w:cs="Times New Roman"/>
          <w:sz w:val="28"/>
          <w:szCs w:val="28"/>
          <w:lang w:val="kk-KZ"/>
        </w:rPr>
        <w:t xml:space="preserve"> ақиқатқа </w:t>
      </w:r>
      <w:r>
        <w:rPr>
          <w:rStyle w:val="anegp0gi0b9av8jahpyh"/>
          <w:rFonts w:ascii="Times New Roman" w:hAnsi="Times New Roman" w:cs="Times New Roman"/>
          <w:sz w:val="28"/>
          <w:szCs w:val="28"/>
          <w:lang w:val="kk-KZ"/>
        </w:rPr>
        <w:t>айналады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жадының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мазмұны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джипті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пайдалану" үлгісімен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толықтырылады.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Нәтижесінде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қалмайды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тоқтайды.</w:t>
      </w:r>
    </w:p>
    <w:p w:rsidR="003813F9" w:rsidRDefault="00161311" w:rsidP="000A1602">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Қарастырылған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мысалда</w:t>
      </w:r>
      <w:r>
        <w:rPr>
          <w:rFonts w:ascii="Times New Roman" w:hAnsi="Times New Roman" w:cs="Times New Roman"/>
          <w:sz w:val="28"/>
          <w:szCs w:val="28"/>
          <w:lang w:val="kk-KZ"/>
        </w:rPr>
        <w:t xml:space="preserve"> тікелей </w:t>
      </w:r>
      <w:r>
        <w:rPr>
          <w:rStyle w:val="anegp0gi0b9av8jahpyh"/>
          <w:rFonts w:ascii="Times New Roman" w:hAnsi="Times New Roman" w:cs="Times New Roman"/>
          <w:sz w:val="28"/>
          <w:szCs w:val="28"/>
          <w:lang w:val="kk-KZ"/>
        </w:rPr>
        <w:t xml:space="preserve">тура шығару </w:t>
      </w:r>
      <w:r>
        <w:rPr>
          <w:rFonts w:ascii="Times New Roman" w:hAnsi="Times New Roman" w:cs="Times New Roman"/>
          <w:sz w:val="28"/>
          <w:szCs w:val="28"/>
          <w:lang w:val="kk-KZ"/>
        </w:rPr>
        <w:t xml:space="preserve">берілген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деректерден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мақсатты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іздеуге</w:t>
      </w:r>
      <w:r>
        <w:rPr>
          <w:rFonts w:ascii="Times New Roman" w:hAnsi="Times New Roman" w:cs="Times New Roman"/>
          <w:sz w:val="28"/>
          <w:szCs w:val="28"/>
          <w:lang w:val="kk-KZ"/>
        </w:rPr>
        <w:t xml:space="preserve"> дейін</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Алайда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кері</w:t>
      </w:r>
      <w:r>
        <w:rPr>
          <w:rFonts w:ascii="Times New Roman" w:hAnsi="Times New Roman" w:cs="Times New Roman"/>
          <w:sz w:val="28"/>
          <w:szCs w:val="28"/>
          <w:lang w:val="kk-KZ"/>
        </w:rPr>
        <w:t xml:space="preserve"> шығару да </w:t>
      </w:r>
      <w:r>
        <w:rPr>
          <w:rStyle w:val="anegp0gi0b9av8jahpyh"/>
          <w:rFonts w:ascii="Times New Roman" w:hAnsi="Times New Roman" w:cs="Times New Roman"/>
          <w:sz w:val="28"/>
          <w:szCs w:val="28"/>
          <w:lang w:val="kk-KZ"/>
        </w:rPr>
        <w:t>қолданылады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мақсаттан мақсатты растау үшін </w:t>
      </w:r>
      <w:r>
        <w:rPr>
          <w:rStyle w:val="anegp0gi0b9av8jahpyh"/>
          <w:rFonts w:ascii="Times New Roman" w:hAnsi="Times New Roman" w:cs="Times New Roman"/>
          <w:sz w:val="28"/>
          <w:szCs w:val="28"/>
          <w:lang w:val="kk-KZ"/>
        </w:rPr>
        <w:t>деректерге</w:t>
      </w:r>
      <w:r>
        <w:rPr>
          <w:rFonts w:ascii="Times New Roman" w:hAnsi="Times New Roman" w:cs="Times New Roman"/>
          <w:sz w:val="28"/>
          <w:szCs w:val="28"/>
          <w:lang w:val="kk-KZ"/>
        </w:rPr>
        <w:t xml:space="preserve"> дейін</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Осы </w:t>
      </w:r>
      <w:r>
        <w:rPr>
          <w:rStyle w:val="anegp0gi0b9av8jahpyh"/>
          <w:rFonts w:ascii="Times New Roman" w:hAnsi="Times New Roman" w:cs="Times New Roman"/>
          <w:sz w:val="28"/>
          <w:szCs w:val="28"/>
          <w:lang w:val="kk-KZ"/>
        </w:rPr>
        <w:t>әдісті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біздің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мысалда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көрсетейік.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"Ниет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демалыс";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"демалыс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орны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таулар"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бастапқы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деректерімен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джипті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пайдалану"мақсаты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делік.</w:t>
      </w:r>
      <w:r>
        <w:rPr>
          <w:rFonts w:ascii="Times New Roman" w:hAnsi="Times New Roman" w:cs="Times New Roman"/>
          <w:sz w:val="28"/>
          <w:szCs w:val="28"/>
          <w:lang w:val="kk-KZ"/>
        </w:rPr>
        <w:t xml:space="preserve"> </w:t>
      </w:r>
    </w:p>
    <w:p w:rsidR="003813F9" w:rsidRDefault="00161311" w:rsidP="000A160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1</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Ережеге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сәйкес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мақсатқа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жету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үшін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бұдырлы"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шартты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орындау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қажет,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сондықтан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шарт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жаңа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мақсатқа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айналады.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2</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қарастырған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осы</w:t>
      </w:r>
      <w:r>
        <w:rPr>
          <w:rFonts w:ascii="Times New Roman" w:hAnsi="Times New Roman" w:cs="Times New Roman"/>
          <w:sz w:val="28"/>
          <w:szCs w:val="28"/>
          <w:lang w:val="kk-KZ"/>
        </w:rPr>
        <w:t xml:space="preserve"> е</w:t>
      </w:r>
      <w:r>
        <w:rPr>
          <w:rStyle w:val="anegp0gi0b9av8jahpyh"/>
          <w:rFonts w:ascii="Times New Roman" w:hAnsi="Times New Roman" w:cs="Times New Roman"/>
          <w:sz w:val="28"/>
          <w:szCs w:val="28"/>
          <w:lang w:val="kk-KZ"/>
        </w:rPr>
        <w:t>реженің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шартты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бөлігі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қазіргі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уақытта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ақиқат</w:t>
      </w:r>
      <w:r>
        <w:rPr>
          <w:rFonts w:ascii="Times New Roman" w:hAnsi="Times New Roman" w:cs="Times New Roman"/>
          <w:sz w:val="28"/>
          <w:szCs w:val="28"/>
          <w:lang w:val="kk-KZ"/>
        </w:rPr>
        <w:t xml:space="preserve"> болып </w:t>
      </w:r>
      <w:r>
        <w:rPr>
          <w:rStyle w:val="anegp0gi0b9av8jahpyh"/>
          <w:rFonts w:ascii="Times New Roman" w:hAnsi="Times New Roman" w:cs="Times New Roman"/>
          <w:sz w:val="28"/>
          <w:szCs w:val="28"/>
          <w:lang w:val="kk-KZ"/>
        </w:rPr>
        <w:t>шығады,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сондықтан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бұдырлы"үлгісімен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толықтырылады.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1</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қайта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джипті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пайдалану"мақсаты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расталады.</w:t>
      </w:r>
    </w:p>
    <w:p w:rsidR="003813F9" w:rsidRDefault="00161311" w:rsidP="000A1602">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lastRenderedPageBreak/>
        <w:t>Кері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екі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жағдайда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тоқтайды: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бастапқы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мақсатқа</w:t>
      </w:r>
      <w:r>
        <w:rPr>
          <w:rFonts w:ascii="Times New Roman" w:hAnsi="Times New Roman" w:cs="Times New Roman"/>
          <w:sz w:val="28"/>
          <w:szCs w:val="28"/>
          <w:lang w:val="kk-KZ"/>
        </w:rPr>
        <w:t xml:space="preserve"> қол </w:t>
      </w:r>
      <w:r>
        <w:rPr>
          <w:rStyle w:val="anegp0gi0b9av8jahpyh"/>
          <w:rFonts w:ascii="Times New Roman" w:hAnsi="Times New Roman" w:cs="Times New Roman"/>
          <w:sz w:val="28"/>
          <w:szCs w:val="28"/>
          <w:lang w:val="kk-KZ"/>
        </w:rPr>
        <w:t>жеткізіледі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немесе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аяқталады.</w:t>
      </w:r>
      <w:r>
        <w:rPr>
          <w:rFonts w:ascii="Times New Roman" w:hAnsi="Times New Roman" w:cs="Times New Roman"/>
          <w:sz w:val="28"/>
          <w:szCs w:val="28"/>
          <w:lang w:val="kk-KZ"/>
        </w:rPr>
        <w:t xml:space="preserve"> Тура/т</w:t>
      </w:r>
      <w:r>
        <w:rPr>
          <w:rStyle w:val="anegp0gi0b9av8jahpyh"/>
          <w:rFonts w:ascii="Times New Roman" w:hAnsi="Times New Roman" w:cs="Times New Roman"/>
          <w:sz w:val="28"/>
          <w:szCs w:val="28"/>
          <w:lang w:val="kk-KZ"/>
        </w:rPr>
        <w:t>ікелей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аяқталған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немесе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жадында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"джипті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пайдалану"сияқты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арнайы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берілген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үлгі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w:t>
      </w:r>
      <w:r>
        <w:rPr>
          <w:rFonts w:ascii="Times New Roman" w:hAnsi="Times New Roman" w:cs="Times New Roman"/>
          <w:sz w:val="28"/>
          <w:szCs w:val="28"/>
          <w:lang w:val="kk-KZ"/>
        </w:rPr>
        <w:t xml:space="preserve"> болған </w:t>
      </w:r>
      <w:r>
        <w:rPr>
          <w:rStyle w:val="anegp0gi0b9av8jahpyh"/>
          <w:rFonts w:ascii="Times New Roman" w:hAnsi="Times New Roman" w:cs="Times New Roman"/>
          <w:sz w:val="28"/>
          <w:szCs w:val="28"/>
          <w:lang w:val="kk-KZ"/>
        </w:rPr>
        <w:t>кезде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ғана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тоқтайды.</w:t>
      </w:r>
      <w:r>
        <w:rPr>
          <w:rFonts w:ascii="Times New Roman" w:hAnsi="Times New Roman" w:cs="Times New Roman"/>
          <w:sz w:val="28"/>
          <w:szCs w:val="28"/>
          <w:lang w:val="kk-KZ"/>
        </w:rPr>
        <w:t xml:space="preserve"> </w:t>
      </w:r>
    </w:p>
    <w:p w:rsidR="003813F9" w:rsidRDefault="00161311" w:rsidP="000A1602">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Жоғарыда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келтірілген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мысалда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тікелей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Жалпы жағдайда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мұндай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кезеңінде ережелердің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бірнешеуі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болады,</w:t>
      </w:r>
      <w:r>
        <w:rPr>
          <w:rFonts w:ascii="Times New Roman" w:hAnsi="Times New Roman" w:cs="Times New Roman"/>
          <w:sz w:val="28"/>
          <w:szCs w:val="28"/>
          <w:lang w:val="kk-KZ"/>
        </w:rPr>
        <w:t xml:space="preserve"> осы кезде </w:t>
      </w:r>
      <w:r>
        <w:rPr>
          <w:rStyle w:val="anegp0gi0b9av8jahpyh"/>
          <w:rFonts w:ascii="Times New Roman" w:hAnsi="Times New Roman" w:cs="Times New Roman"/>
          <w:sz w:val="28"/>
          <w:szCs w:val="28"/>
          <w:lang w:val="kk-KZ"/>
        </w:rPr>
        <w:t>таңдау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мәселесі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туындайды.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Мысалы,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қарастырайық.</w:t>
      </w:r>
      <w:r>
        <w:rPr>
          <w:rFonts w:ascii="Times New Roman" w:hAnsi="Times New Roman" w:cs="Times New Roman"/>
          <w:sz w:val="28"/>
          <w:szCs w:val="28"/>
          <w:lang w:val="kk-KZ"/>
        </w:rPr>
        <w:t xml:space="preserve"> </w:t>
      </w:r>
    </w:p>
    <w:p w:rsidR="003813F9" w:rsidRDefault="00161311" w:rsidP="000A160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3</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ереже:</w:t>
      </w:r>
      <w:r>
        <w:rPr>
          <w:rFonts w:ascii="Times New Roman" w:hAnsi="Times New Roman" w:cs="Times New Roman"/>
          <w:sz w:val="28"/>
          <w:szCs w:val="28"/>
          <w:lang w:val="kk-KZ"/>
        </w:rPr>
        <w:t xml:space="preserve"> ЕГЕР </w:t>
      </w:r>
      <w:r>
        <w:rPr>
          <w:rStyle w:val="anegp0gi0b9av8jahpyh"/>
          <w:rFonts w:ascii="Times New Roman" w:hAnsi="Times New Roman" w:cs="Times New Roman"/>
          <w:sz w:val="28"/>
          <w:szCs w:val="28"/>
          <w:lang w:val="kk-KZ"/>
        </w:rPr>
        <w:t>"ниет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демалыс"</w:t>
      </w:r>
      <w:r>
        <w:rPr>
          <w:rFonts w:ascii="Times New Roman" w:hAnsi="Times New Roman" w:cs="Times New Roman"/>
          <w:sz w:val="28"/>
          <w:szCs w:val="28"/>
          <w:lang w:val="kk-KZ"/>
        </w:rPr>
        <w:t xml:space="preserve"> болса</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ОНДА </w:t>
      </w:r>
      <w:r>
        <w:rPr>
          <w:rStyle w:val="anegp0gi0b9av8jahpyh"/>
          <w:rFonts w:ascii="Times New Roman" w:hAnsi="Times New Roman" w:cs="Times New Roman"/>
          <w:sz w:val="28"/>
          <w:szCs w:val="28"/>
          <w:lang w:val="kk-KZ"/>
        </w:rPr>
        <w:t>"жылдамдық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қажет".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Сонымен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қатар,</w:t>
      </w:r>
      <w:r>
        <w:rPr>
          <w:rFonts w:ascii="Times New Roman" w:hAnsi="Times New Roman" w:cs="Times New Roman"/>
          <w:sz w:val="28"/>
          <w:szCs w:val="28"/>
          <w:lang w:val="kk-KZ"/>
        </w:rPr>
        <w:t xml:space="preserve"> біз </w:t>
      </w:r>
      <w:r>
        <w:rPr>
          <w:rStyle w:val="anegp0gi0b9av8jahpyh"/>
          <w:rFonts w:ascii="Times New Roman" w:hAnsi="Times New Roman" w:cs="Times New Roman"/>
          <w:sz w:val="28"/>
          <w:szCs w:val="28"/>
          <w:lang w:val="kk-KZ"/>
        </w:rPr>
        <w:t>жүйенің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тоқтау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шартын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енгіземіз</w:t>
      </w:r>
      <w:r>
        <w:rPr>
          <w:rFonts w:ascii="Times New Roman" w:hAnsi="Times New Roman" w:cs="Times New Roman"/>
          <w:sz w:val="28"/>
          <w:szCs w:val="28"/>
          <w:lang w:val="kk-KZ"/>
        </w:rPr>
        <w:t xml:space="preserve"> — </w:t>
      </w:r>
      <w:r>
        <w:rPr>
          <w:rStyle w:val="anegp0gi0b9av8jahpyh"/>
          <w:rFonts w:ascii="Times New Roman" w:hAnsi="Times New Roman" w:cs="Times New Roman"/>
          <w:sz w:val="28"/>
          <w:szCs w:val="28"/>
          <w:lang w:val="kk-KZ"/>
        </w:rPr>
        <w:t>жұмыс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жадында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джипті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пайдалану" үлгісінің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w:t>
      </w:r>
      <w:r>
        <w:rPr>
          <w:rFonts w:ascii="Times New Roman" w:hAnsi="Times New Roman" w:cs="Times New Roman"/>
          <w:sz w:val="28"/>
          <w:szCs w:val="28"/>
          <w:lang w:val="kk-KZ"/>
        </w:rPr>
        <w:t xml:space="preserve"> болуы</w:t>
      </w:r>
      <w:r>
        <w:rPr>
          <w:rStyle w:val="anegp0gi0b9av8jahpyh"/>
          <w:rFonts w:ascii="Times New Roman" w:hAnsi="Times New Roman" w:cs="Times New Roman"/>
          <w:sz w:val="28"/>
          <w:szCs w:val="28"/>
          <w:lang w:val="kk-KZ"/>
        </w:rPr>
        <w:t>.</w:t>
      </w:r>
    </w:p>
    <w:p w:rsidR="003813F9" w:rsidRDefault="00161311" w:rsidP="000A160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Енді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тікелей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бірінші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2</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немесе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3</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Егер</w:t>
      </w:r>
      <w:r>
        <w:rPr>
          <w:rFonts w:ascii="Times New Roman" w:hAnsi="Times New Roman" w:cs="Times New Roman"/>
          <w:sz w:val="28"/>
          <w:szCs w:val="28"/>
          <w:lang w:val="kk-KZ"/>
        </w:rPr>
        <w:t xml:space="preserve"> сіз </w:t>
      </w:r>
      <w:r>
        <w:rPr>
          <w:rStyle w:val="anegp0gi0b9av8jahpyh"/>
          <w:rFonts w:ascii="Times New Roman" w:hAnsi="Times New Roman" w:cs="Times New Roman"/>
          <w:sz w:val="28"/>
          <w:szCs w:val="28"/>
          <w:lang w:val="kk-KZ"/>
        </w:rPr>
        <w:t>алдымен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2</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қолдансаңыз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келесі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қадамда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1</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ереже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3</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Егер</w:t>
      </w:r>
      <w:r>
        <w:rPr>
          <w:rFonts w:ascii="Times New Roman" w:hAnsi="Times New Roman" w:cs="Times New Roman"/>
          <w:sz w:val="28"/>
          <w:szCs w:val="28"/>
          <w:lang w:val="kk-KZ"/>
        </w:rPr>
        <w:t xml:space="preserve"> сіз </w:t>
      </w:r>
      <w:r>
        <w:rPr>
          <w:rStyle w:val="anegp0gi0b9av8jahpyh"/>
          <w:rFonts w:ascii="Times New Roman" w:hAnsi="Times New Roman" w:cs="Times New Roman"/>
          <w:sz w:val="28"/>
          <w:szCs w:val="28"/>
          <w:lang w:val="kk-KZ"/>
        </w:rPr>
        <w:t>осы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1</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қолдансаңыз,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тоқтау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шарты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орындалады,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бірақ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егер</w:t>
      </w:r>
      <w:r>
        <w:rPr>
          <w:rFonts w:ascii="Times New Roman" w:hAnsi="Times New Roman" w:cs="Times New Roman"/>
          <w:sz w:val="28"/>
          <w:szCs w:val="28"/>
          <w:lang w:val="kk-KZ"/>
        </w:rPr>
        <w:t xml:space="preserve"> сіз </w:t>
      </w:r>
      <w:r>
        <w:rPr>
          <w:rStyle w:val="anegp0gi0b9av8jahpyh"/>
          <w:rFonts w:ascii="Times New Roman" w:hAnsi="Times New Roman" w:cs="Times New Roman"/>
          <w:sz w:val="28"/>
          <w:szCs w:val="28"/>
          <w:lang w:val="kk-KZ"/>
        </w:rPr>
        <w:t>бұрын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3</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қолдансаңыз,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қажет</w:t>
      </w:r>
      <w:r>
        <w:rPr>
          <w:rFonts w:ascii="Times New Roman" w:hAnsi="Times New Roman" w:cs="Times New Roman"/>
          <w:sz w:val="28"/>
          <w:szCs w:val="28"/>
          <w:lang w:val="kk-KZ"/>
        </w:rPr>
        <w:t xml:space="preserve"> болады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мысал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қолданылатын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таңдау</w:t>
      </w:r>
      <w:r>
        <w:rPr>
          <w:rFonts w:ascii="Times New Roman" w:hAnsi="Times New Roman" w:cs="Times New Roman"/>
          <w:sz w:val="28"/>
          <w:szCs w:val="28"/>
          <w:lang w:val="kk-KZ"/>
        </w:rPr>
        <w:t xml:space="preserve"> нәтиженің </w:t>
      </w:r>
      <w:r>
        <w:rPr>
          <w:rStyle w:val="anegp0gi0b9av8jahpyh"/>
          <w:rFonts w:ascii="Times New Roman" w:hAnsi="Times New Roman" w:cs="Times New Roman"/>
          <w:sz w:val="28"/>
          <w:szCs w:val="28"/>
          <w:lang w:val="kk-KZ"/>
        </w:rPr>
        <w:t>тиімділігіне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тікелей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әсер</w:t>
      </w:r>
      <w:r>
        <w:rPr>
          <w:rFonts w:ascii="Times New Roman" w:hAnsi="Times New Roman" w:cs="Times New Roman"/>
          <w:sz w:val="28"/>
          <w:szCs w:val="28"/>
          <w:lang w:val="kk-KZ"/>
        </w:rPr>
        <w:t xml:space="preserve"> ететіндігін көрсетеді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Көптеген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нақты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оңтайлы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таңдау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мәселесі</w:t>
      </w:r>
      <w:r>
        <w:rPr>
          <w:rFonts w:ascii="Times New Roman" w:hAnsi="Times New Roman" w:cs="Times New Roman"/>
          <w:sz w:val="28"/>
          <w:szCs w:val="28"/>
          <w:lang w:val="kk-KZ"/>
        </w:rPr>
        <w:t xml:space="preserve"> туындайды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Егер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логикалық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тұжырымның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көптеген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қолданыстағы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w:t>
      </w:r>
      <w:r>
        <w:rPr>
          <w:rFonts w:ascii="Times New Roman" w:hAnsi="Times New Roman" w:cs="Times New Roman"/>
          <w:sz w:val="28"/>
          <w:szCs w:val="28"/>
          <w:lang w:val="kk-KZ"/>
        </w:rPr>
        <w:t xml:space="preserve"> болса</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жиынтық </w:t>
      </w:r>
      <w:r>
        <w:rPr>
          <w:rStyle w:val="anegp0gi0b9av8jahpyh"/>
          <w:rFonts w:ascii="Times New Roman" w:hAnsi="Times New Roman" w:cs="Times New Roman"/>
          <w:sz w:val="28"/>
          <w:szCs w:val="28"/>
          <w:lang w:val="kk-KZ"/>
        </w:rPr>
        <w:t>қақтығыстар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жиынтығы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аталады</w:t>
      </w:r>
      <w:r>
        <w:rPr>
          <w:rFonts w:ascii="Times New Roman" w:hAnsi="Times New Roman" w:cs="Times New Roman"/>
          <w:sz w:val="28"/>
          <w:szCs w:val="28"/>
          <w:lang w:val="kk-KZ"/>
        </w:rPr>
        <w:t xml:space="preserve">, ал </w:t>
      </w:r>
      <w:r>
        <w:rPr>
          <w:rStyle w:val="anegp0gi0b9av8jahpyh"/>
          <w:rFonts w:ascii="Times New Roman" w:hAnsi="Times New Roman" w:cs="Times New Roman"/>
          <w:sz w:val="28"/>
          <w:szCs w:val="28"/>
          <w:lang w:val="kk-KZ"/>
        </w:rPr>
        <w:t>олардың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біреуін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таңдау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қақтығысты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деп</w:t>
      </w:r>
      <w:r>
        <w:rPr>
          <w:rFonts w:ascii="Times New Roman" w:hAnsi="Times New Roman" w:cs="Times New Roman"/>
          <w:sz w:val="28"/>
          <w:szCs w:val="28"/>
          <w:lang w:val="kk-KZ"/>
        </w:rPr>
        <w:t xml:space="preserve"> аталады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Ұқсас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жағдай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нәтижемен</w:t>
      </w:r>
      <w:r>
        <w:rPr>
          <w:rFonts w:ascii="Times New Roman" w:hAnsi="Times New Roman" w:cs="Times New Roman"/>
          <w:sz w:val="28"/>
          <w:szCs w:val="28"/>
          <w:lang w:val="kk-KZ"/>
        </w:rPr>
        <w:t xml:space="preserve"> де кездеседі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Мысалы,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алдыңғы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мысалды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толықтырайық.</w:t>
      </w:r>
    </w:p>
    <w:p w:rsidR="003813F9" w:rsidRDefault="00161311" w:rsidP="000A160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rPr>
        <w:t>4</w:t>
      </w:r>
      <w:r>
        <w:rPr>
          <w:rFonts w:ascii="Times New Roman" w:hAnsi="Times New Roman" w:cs="Times New Roman"/>
          <w:sz w:val="28"/>
          <w:szCs w:val="28"/>
        </w:rPr>
        <w:t>-</w:t>
      </w:r>
      <w:r>
        <w:rPr>
          <w:rStyle w:val="anegp0gi0b9av8jahpyh"/>
          <w:rFonts w:ascii="Times New Roman" w:hAnsi="Times New Roman" w:cs="Times New Roman"/>
          <w:sz w:val="28"/>
          <w:szCs w:val="28"/>
        </w:rPr>
        <w:t>ереже:</w:t>
      </w:r>
      <w:r>
        <w:rPr>
          <w:rFonts w:ascii="Times New Roman" w:hAnsi="Times New Roman" w:cs="Times New Roman"/>
          <w:sz w:val="28"/>
          <w:szCs w:val="28"/>
        </w:rPr>
        <w:t xml:space="preserve"> </w:t>
      </w:r>
      <w:r>
        <w:rPr>
          <w:rFonts w:ascii="Times New Roman" w:hAnsi="Times New Roman" w:cs="Times New Roman"/>
          <w:sz w:val="28"/>
          <w:szCs w:val="28"/>
          <w:lang w:val="kk-KZ"/>
        </w:rPr>
        <w:t>ЕГЕР</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w:t>
      </w:r>
      <w:r>
        <w:rPr>
          <w:rFonts w:ascii="Times New Roman" w:hAnsi="Times New Roman" w:cs="Times New Roman"/>
          <w:sz w:val="28"/>
          <w:szCs w:val="28"/>
        </w:rPr>
        <w:t xml:space="preserve">демалыс </w:t>
      </w:r>
      <w:r>
        <w:rPr>
          <w:rStyle w:val="anegp0gi0b9av8jahpyh"/>
          <w:rFonts w:ascii="Times New Roman" w:hAnsi="Times New Roman" w:cs="Times New Roman"/>
          <w:sz w:val="28"/>
          <w:szCs w:val="28"/>
        </w:rPr>
        <w:t>орны</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жағажай</w:t>
      </w:r>
      <w:r>
        <w:rPr>
          <w:rFonts w:ascii="Times New Roman" w:hAnsi="Times New Roman" w:cs="Times New Roman"/>
          <w:sz w:val="28"/>
          <w:szCs w:val="28"/>
        </w:rPr>
        <w:t xml:space="preserve"> болса</w:t>
      </w:r>
      <w:r>
        <w:rPr>
          <w:rStyle w:val="anegp0gi0b9av8jahpyh"/>
          <w:rFonts w:ascii="Times New Roman" w:hAnsi="Times New Roman" w:cs="Times New Roman"/>
          <w:sz w:val="28"/>
          <w:szCs w:val="28"/>
        </w:rPr>
        <w:t>",</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онда</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"жол</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бұдырлы".</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Егер</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осы</w:t>
      </w:r>
      <w:r>
        <w:rPr>
          <w:rFonts w:ascii="Times New Roman" w:hAnsi="Times New Roman" w:cs="Times New Roman"/>
          <w:sz w:val="28"/>
          <w:szCs w:val="28"/>
        </w:rPr>
        <w:t xml:space="preserve"> </w:t>
      </w:r>
      <w:r>
        <w:rPr>
          <w:rStyle w:val="anegp0gi0b9av8jahpyh"/>
          <w:rFonts w:ascii="Times New Roman" w:hAnsi="Times New Roman" w:cs="Times New Roman"/>
          <w:sz w:val="28"/>
          <w:szCs w:val="28"/>
          <w:lang w:val="kk-KZ"/>
        </w:rPr>
        <w:t>ш</w:t>
      </w:r>
      <w:r>
        <w:rPr>
          <w:rStyle w:val="anegp0gi0b9av8jahpyh"/>
          <w:rFonts w:ascii="Times New Roman" w:hAnsi="Times New Roman" w:cs="Times New Roman"/>
          <w:sz w:val="28"/>
          <w:szCs w:val="28"/>
        </w:rPr>
        <w:t>арттың</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негізінде</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джипті</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пайдалану"</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мақсаты</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расталса,</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онда</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бастапқы</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мақсатқа</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жету</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үшін</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тек</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бір</w:t>
      </w:r>
      <w:r>
        <w:rPr>
          <w:rStyle w:val="anegp0gi0b9av8jahpyh"/>
          <w:rFonts w:ascii="Times New Roman" w:hAnsi="Times New Roman" w:cs="Times New Roman"/>
          <w:sz w:val="28"/>
          <w:szCs w:val="28"/>
          <w:lang w:val="kk-KZ"/>
        </w:rPr>
        <w:t xml:space="preserve"> </w:t>
      </w:r>
      <w:r>
        <w:rPr>
          <w:rStyle w:val="anegp0gi0b9av8jahpyh"/>
          <w:rFonts w:ascii="Times New Roman" w:hAnsi="Times New Roman" w:cs="Times New Roman"/>
          <w:sz w:val="28"/>
          <w:szCs w:val="28"/>
        </w:rPr>
        <w:t>1</w:t>
      </w:r>
      <w:r>
        <w:rPr>
          <w:rFonts w:ascii="Times New Roman" w:hAnsi="Times New Roman" w:cs="Times New Roman"/>
          <w:sz w:val="28"/>
          <w:szCs w:val="28"/>
        </w:rPr>
        <w:t xml:space="preserve"> </w:t>
      </w:r>
      <w:r>
        <w:rPr>
          <w:rStyle w:val="anegp0gi0b9av8jahpyh"/>
          <w:rFonts w:ascii="Times New Roman" w:hAnsi="Times New Roman" w:cs="Times New Roman"/>
          <w:sz w:val="28"/>
          <w:szCs w:val="28"/>
          <w:lang w:val="kk-KZ"/>
        </w:rPr>
        <w:t>е</w:t>
      </w:r>
      <w:r>
        <w:rPr>
          <w:rStyle w:val="anegp0gi0b9av8jahpyh"/>
          <w:rFonts w:ascii="Times New Roman" w:hAnsi="Times New Roman" w:cs="Times New Roman"/>
          <w:sz w:val="28"/>
          <w:szCs w:val="28"/>
        </w:rPr>
        <w:t>режені</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қолдану</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жеткілікті,</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алайда</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"жол</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бұдырлы"</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жаңа</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мақсатын</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растау</w:t>
      </w:r>
      <w:r>
        <w:rPr>
          <w:rFonts w:ascii="Times New Roman" w:hAnsi="Times New Roman" w:cs="Times New Roman"/>
          <w:sz w:val="28"/>
          <w:szCs w:val="28"/>
        </w:rPr>
        <w:t xml:space="preserve"> үшін </w:t>
      </w:r>
      <w:r>
        <w:rPr>
          <w:rStyle w:val="anegp0gi0b9av8jahpyh"/>
          <w:rFonts w:ascii="Times New Roman" w:hAnsi="Times New Roman" w:cs="Times New Roman"/>
          <w:sz w:val="28"/>
          <w:szCs w:val="28"/>
        </w:rPr>
        <w:t>1</w:t>
      </w:r>
      <w:r>
        <w:rPr>
          <w:rFonts w:ascii="Times New Roman" w:hAnsi="Times New Roman" w:cs="Times New Roman"/>
          <w:sz w:val="28"/>
          <w:szCs w:val="28"/>
        </w:rPr>
        <w:t xml:space="preserve"> </w:t>
      </w:r>
      <w:r>
        <w:rPr>
          <w:rStyle w:val="anegp0gi0b9av8jahpyh"/>
          <w:rFonts w:ascii="Times New Roman" w:hAnsi="Times New Roman" w:cs="Times New Roman"/>
          <w:sz w:val="28"/>
          <w:szCs w:val="28"/>
          <w:lang w:val="kk-KZ"/>
        </w:rPr>
        <w:t>е</w:t>
      </w:r>
      <w:r>
        <w:rPr>
          <w:rStyle w:val="anegp0gi0b9av8jahpyh"/>
          <w:rFonts w:ascii="Times New Roman" w:hAnsi="Times New Roman" w:cs="Times New Roman"/>
          <w:sz w:val="28"/>
          <w:szCs w:val="28"/>
        </w:rPr>
        <w:t>режені</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қолдану</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мүмкіндігі</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ашылады</w:t>
      </w:r>
      <w:r>
        <w:rPr>
          <w:rFonts w:ascii="Times New Roman" w:hAnsi="Times New Roman" w:cs="Times New Roman"/>
          <w:sz w:val="28"/>
          <w:szCs w:val="28"/>
        </w:rPr>
        <w:t xml:space="preserve">, сіз </w:t>
      </w:r>
      <w:r>
        <w:rPr>
          <w:rStyle w:val="anegp0gi0b9av8jahpyh"/>
          <w:rFonts w:ascii="Times New Roman" w:hAnsi="Times New Roman" w:cs="Times New Roman"/>
          <w:sz w:val="28"/>
          <w:szCs w:val="28"/>
        </w:rPr>
        <w:t>2</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ережені</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немесе</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4</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ережені</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қолдануыңыз</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керек.</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Егер</w:t>
      </w:r>
      <w:r>
        <w:rPr>
          <w:rFonts w:ascii="Times New Roman" w:hAnsi="Times New Roman" w:cs="Times New Roman"/>
          <w:sz w:val="28"/>
          <w:szCs w:val="28"/>
        </w:rPr>
        <w:t xml:space="preserve"> сіз </w:t>
      </w:r>
      <w:r>
        <w:rPr>
          <w:rStyle w:val="anegp0gi0b9av8jahpyh"/>
          <w:rFonts w:ascii="Times New Roman" w:hAnsi="Times New Roman" w:cs="Times New Roman"/>
          <w:sz w:val="28"/>
          <w:szCs w:val="28"/>
        </w:rPr>
        <w:t>алдымен</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2</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ережесін</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қолдансаңыз,</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онда</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бұл</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ең</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жақсы</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таңдау</w:t>
      </w:r>
      <w:r>
        <w:rPr>
          <w:rFonts w:ascii="Times New Roman" w:hAnsi="Times New Roman" w:cs="Times New Roman"/>
          <w:sz w:val="28"/>
          <w:szCs w:val="28"/>
        </w:rPr>
        <w:t xml:space="preserve"> болады</w:t>
      </w:r>
      <w:r>
        <w:rPr>
          <w:rStyle w:val="anegp0gi0b9av8jahpyh"/>
          <w:rFonts w:ascii="Times New Roman" w:hAnsi="Times New Roman" w:cs="Times New Roman"/>
          <w:sz w:val="28"/>
          <w:szCs w:val="28"/>
        </w:rPr>
        <w:t>,</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өйткені</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сіз</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бірден</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1</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ережесін</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қолдана</w:t>
      </w:r>
      <w:r>
        <w:rPr>
          <w:rFonts w:ascii="Times New Roman" w:hAnsi="Times New Roman" w:cs="Times New Roman"/>
          <w:sz w:val="28"/>
          <w:szCs w:val="28"/>
        </w:rPr>
        <w:t xml:space="preserve"> аласыз</w:t>
      </w:r>
      <w:r>
        <w:rPr>
          <w:rStyle w:val="anegp0gi0b9av8jahpyh"/>
          <w:rFonts w:ascii="Times New Roman" w:hAnsi="Times New Roman" w:cs="Times New Roman"/>
          <w:sz w:val="28"/>
          <w:szCs w:val="28"/>
        </w:rPr>
        <w:t>.</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Екінші</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жағынан,</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егер</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сіз</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2</w:t>
      </w:r>
      <w:r>
        <w:rPr>
          <w:rFonts w:ascii="Times New Roman" w:hAnsi="Times New Roman" w:cs="Times New Roman"/>
          <w:sz w:val="28"/>
          <w:szCs w:val="28"/>
        </w:rPr>
        <w:t>-</w:t>
      </w:r>
      <w:r>
        <w:rPr>
          <w:rStyle w:val="anegp0gi0b9av8jahpyh"/>
          <w:rFonts w:ascii="Times New Roman" w:hAnsi="Times New Roman" w:cs="Times New Roman"/>
          <w:sz w:val="28"/>
          <w:szCs w:val="28"/>
        </w:rPr>
        <w:t>ережені</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қолдануға</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тырыссаңыз</w:t>
      </w:r>
      <w:r>
        <w:rPr>
          <w:rFonts w:ascii="Times New Roman" w:hAnsi="Times New Roman" w:cs="Times New Roman"/>
          <w:sz w:val="28"/>
          <w:szCs w:val="28"/>
        </w:rPr>
        <w:t xml:space="preserve">, онда </w:t>
      </w:r>
      <w:r>
        <w:rPr>
          <w:rStyle w:val="anegp0gi0b9av8jahpyh"/>
          <w:rFonts w:ascii="Times New Roman" w:hAnsi="Times New Roman" w:cs="Times New Roman"/>
          <w:sz w:val="28"/>
          <w:szCs w:val="28"/>
        </w:rPr>
        <w:t>4</w:t>
      </w:r>
      <w:r>
        <w:rPr>
          <w:rFonts w:ascii="Times New Roman" w:hAnsi="Times New Roman" w:cs="Times New Roman"/>
          <w:sz w:val="28"/>
          <w:szCs w:val="28"/>
        </w:rPr>
        <w:t xml:space="preserve"> — </w:t>
      </w:r>
      <w:r>
        <w:rPr>
          <w:rStyle w:val="anegp0gi0b9av8jahpyh"/>
          <w:rFonts w:ascii="Times New Roman" w:hAnsi="Times New Roman" w:cs="Times New Roman"/>
          <w:sz w:val="28"/>
          <w:szCs w:val="28"/>
        </w:rPr>
        <w:t>ереженің</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шарты</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болып</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табылатын</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демалыс</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орны-жағажай"</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үлгісі</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жұмыс</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жадында</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жоқ,</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сонымен</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қатар</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оны</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растайтын</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ереже</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жоқ,</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бұл</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таңдау</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сәтсіз.</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Тек</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екінші</w:t>
      </w:r>
      <w:r>
        <w:rPr>
          <w:rFonts w:ascii="Times New Roman" w:hAnsi="Times New Roman" w:cs="Times New Roman"/>
          <w:sz w:val="28"/>
          <w:szCs w:val="28"/>
        </w:rPr>
        <w:t xml:space="preserve"> </w:t>
      </w:r>
      <w:r>
        <w:rPr>
          <w:rFonts w:ascii="Times New Roman" w:hAnsi="Times New Roman" w:cs="Times New Roman"/>
          <w:sz w:val="28"/>
          <w:szCs w:val="28"/>
          <w:lang w:val="kk-KZ"/>
        </w:rPr>
        <w:t>реттен</w:t>
      </w:r>
      <w:r>
        <w:rPr>
          <w:rFonts w:ascii="Times New Roman" w:hAnsi="Times New Roman" w:cs="Times New Roman"/>
          <w:sz w:val="28"/>
          <w:szCs w:val="28"/>
        </w:rPr>
        <w:t xml:space="preserve"> бастап, </w:t>
      </w:r>
      <w:r>
        <w:rPr>
          <w:rStyle w:val="anegp0gi0b9av8jahpyh"/>
          <w:rFonts w:ascii="Times New Roman" w:hAnsi="Times New Roman" w:cs="Times New Roman"/>
          <w:sz w:val="28"/>
          <w:szCs w:val="28"/>
        </w:rPr>
        <w:t>2</w:t>
      </w:r>
      <w:r>
        <w:rPr>
          <w:rFonts w:ascii="Times New Roman" w:hAnsi="Times New Roman" w:cs="Times New Roman"/>
          <w:sz w:val="28"/>
          <w:szCs w:val="28"/>
        </w:rPr>
        <w:t>-</w:t>
      </w:r>
      <w:r>
        <w:rPr>
          <w:rStyle w:val="anegp0gi0b9av8jahpyh"/>
          <w:rFonts w:ascii="Times New Roman" w:hAnsi="Times New Roman" w:cs="Times New Roman"/>
          <w:sz w:val="28"/>
          <w:szCs w:val="28"/>
        </w:rPr>
        <w:t>ережені</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қолдана</w:t>
      </w:r>
      <w:r>
        <w:rPr>
          <w:rFonts w:ascii="Times New Roman" w:hAnsi="Times New Roman" w:cs="Times New Roman"/>
          <w:sz w:val="28"/>
          <w:szCs w:val="28"/>
        </w:rPr>
        <w:t xml:space="preserve"> отырып</w:t>
      </w:r>
      <w:r>
        <w:rPr>
          <w:rStyle w:val="anegp0gi0b9av8jahpyh"/>
          <w:rFonts w:ascii="Times New Roman" w:hAnsi="Times New Roman" w:cs="Times New Roman"/>
          <w:sz w:val="28"/>
          <w:szCs w:val="28"/>
        </w:rPr>
        <w:t>,</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сіз</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"жол</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бұдырлы"мақсатын</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растай</w:t>
      </w:r>
      <w:r>
        <w:rPr>
          <w:rFonts w:ascii="Times New Roman" w:hAnsi="Times New Roman" w:cs="Times New Roman"/>
          <w:sz w:val="28"/>
          <w:szCs w:val="28"/>
        </w:rPr>
        <w:t xml:space="preserve"> аласыз</w:t>
      </w:r>
      <w:r>
        <w:rPr>
          <w:rStyle w:val="anegp0gi0b9av8jahpyh"/>
          <w:rFonts w:ascii="Times New Roman" w:hAnsi="Times New Roman" w:cs="Times New Roman"/>
          <w:sz w:val="28"/>
          <w:szCs w:val="28"/>
        </w:rPr>
        <w:t>.</w:t>
      </w:r>
    </w:p>
    <w:p w:rsidR="003813F9" w:rsidRDefault="00161311" w:rsidP="000A160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Мақсатқа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жетуге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тікелей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әсер</w:t>
      </w:r>
      <w:r>
        <w:rPr>
          <w:rFonts w:ascii="Times New Roman" w:hAnsi="Times New Roman" w:cs="Times New Roman"/>
          <w:sz w:val="28"/>
          <w:szCs w:val="28"/>
          <w:lang w:val="kk-KZ"/>
        </w:rPr>
        <w:t xml:space="preserve"> етпейтін </w:t>
      </w:r>
      <w:r>
        <w:rPr>
          <w:rStyle w:val="anegp0gi0b9av8jahpyh"/>
          <w:rFonts w:ascii="Times New Roman" w:hAnsi="Times New Roman" w:cs="Times New Roman"/>
          <w:sz w:val="28"/>
          <w:szCs w:val="28"/>
          <w:lang w:val="kk-KZ"/>
        </w:rPr>
        <w:t>3</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ереже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кезінде</w:t>
      </w:r>
      <w:r>
        <w:rPr>
          <w:rFonts w:ascii="Times New Roman" w:hAnsi="Times New Roman" w:cs="Times New Roman"/>
          <w:sz w:val="28"/>
          <w:szCs w:val="28"/>
          <w:lang w:val="kk-KZ"/>
        </w:rPr>
        <w:t xml:space="preserve"> басынан </w:t>
      </w:r>
      <w:r>
        <w:rPr>
          <w:rStyle w:val="anegp0gi0b9av8jahpyh"/>
          <w:rFonts w:ascii="Times New Roman" w:hAnsi="Times New Roman" w:cs="Times New Roman"/>
          <w:sz w:val="28"/>
          <w:szCs w:val="28"/>
          <w:lang w:val="kk-KZ"/>
        </w:rPr>
        <w:t>бастап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ескерілмегеніне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назар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аудару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керек.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Осылайша,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тұжырымдар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берілген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мақсатқа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тікелей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қатысы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қарастырудан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алып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тастау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тенденциясымен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сипатталады,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қорытындының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тиімділігін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арттыруға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мүмкіндік</w:t>
      </w:r>
      <w:r>
        <w:rPr>
          <w:rFonts w:ascii="Times New Roman" w:hAnsi="Times New Roman" w:cs="Times New Roman"/>
          <w:sz w:val="28"/>
          <w:szCs w:val="28"/>
          <w:lang w:val="kk-KZ"/>
        </w:rPr>
        <w:t xml:space="preserve"> береді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нәтиже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мақсаттар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белгілі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салыстырмалы</w:t>
      </w:r>
      <w:r>
        <w:rPr>
          <w:rFonts w:ascii="Times New Roman" w:hAnsi="Times New Roman" w:cs="Times New Roman"/>
          <w:sz w:val="28"/>
          <w:szCs w:val="28"/>
          <w:lang w:val="kk-KZ"/>
        </w:rPr>
        <w:t xml:space="preserve"> түрде </w:t>
      </w:r>
      <w:r>
        <w:rPr>
          <w:rStyle w:val="anegp0gi0b9av8jahpyh"/>
          <w:rFonts w:ascii="Times New Roman" w:hAnsi="Times New Roman" w:cs="Times New Roman"/>
          <w:sz w:val="28"/>
          <w:szCs w:val="28"/>
          <w:lang w:val="kk-KZ"/>
        </w:rPr>
        <w:t>аз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жағдайларда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қолданылады.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Өнім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моделі-заманауи</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ұсынудың</w:t>
      </w:r>
      <w:r>
        <w:rPr>
          <w:rFonts w:ascii="Times New Roman" w:hAnsi="Times New Roman" w:cs="Times New Roman"/>
          <w:sz w:val="28"/>
          <w:szCs w:val="28"/>
          <w:lang w:val="kk-KZ"/>
        </w:rPr>
        <w:t xml:space="preserve"> ең </w:t>
      </w:r>
      <w:r>
        <w:rPr>
          <w:rStyle w:val="anegp0gi0b9av8jahpyh"/>
          <w:rFonts w:ascii="Times New Roman" w:hAnsi="Times New Roman" w:cs="Times New Roman"/>
          <w:sz w:val="28"/>
          <w:szCs w:val="28"/>
          <w:lang w:val="kk-KZ"/>
        </w:rPr>
        <w:t>көп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қолданылатын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әдісі.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Өнім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артықшылықтары</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көрнекілік,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жоғары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модульдік,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өзгерістер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толықтырулардың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жеңілдігі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логикалық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механизмінің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қарапайымдылығы.</w:t>
      </w:r>
    </w:p>
    <w:p w:rsidR="003813F9" w:rsidRPr="003466F4" w:rsidRDefault="00161311" w:rsidP="003466F4">
      <w:pPr>
        <w:spacing w:after="100" w:afterAutospacing="1" w:line="240" w:lineRule="auto"/>
        <w:ind w:firstLine="709"/>
        <w:jc w:val="center"/>
        <w:rPr>
          <w:rStyle w:val="anegp0gi0b9av8jahpyh"/>
          <w:rFonts w:ascii="Times New Roman" w:hAnsi="Times New Roman" w:cs="Times New Roman"/>
          <w:b/>
          <w:i/>
          <w:sz w:val="28"/>
          <w:szCs w:val="28"/>
          <w:lang w:val="kk-KZ"/>
        </w:rPr>
      </w:pPr>
      <w:r w:rsidRPr="003466F4">
        <w:rPr>
          <w:rStyle w:val="ezkurwreuab5ozgtqnkl"/>
          <w:rFonts w:ascii="Times New Roman" w:hAnsi="Times New Roman" w:cs="Times New Roman"/>
          <w:b/>
          <w:i/>
          <w:sz w:val="28"/>
          <w:szCs w:val="28"/>
          <w:lang w:val="kk-KZ"/>
        </w:rPr>
        <w:lastRenderedPageBreak/>
        <w:t>3.3. Фреймдік модель</w:t>
      </w:r>
    </w:p>
    <w:p w:rsidR="003813F9" w:rsidRDefault="00161311" w:rsidP="000A160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Психология мен философияда абстрактілі бейне ұғымы қолданылады. Мысалы, «автокөлік» сөзі тыңдаушыларда қозғала алатын, төрт дөңгелегі, жүргізуші мен жолаушыларға арналған салоны, қозғалтқышы, рулі бар құрылғының бейнесін тудырады. Қазіргі адам өзінің жадында қоршаған әлем туралы ақпаратты сақтау үшін </w:t>
      </w:r>
      <w:r>
        <w:rPr>
          <w:rFonts w:ascii="Times New Roman" w:hAnsi="Times New Roman" w:cs="Times New Roman"/>
          <w:sz w:val="28"/>
          <w:szCs w:val="28"/>
          <w:lang w:val="kk-KZ"/>
        </w:rPr>
        <w:t>абстрактілі</w:t>
      </w:r>
      <w:r>
        <w:rPr>
          <w:rFonts w:ascii="Times New Roman" w:hAnsi="Times New Roman" w:cs="Times New Roman"/>
          <w:sz w:val="28"/>
          <w:szCs w:val="28"/>
        </w:rPr>
        <w:t xml:space="preserve"> бейнелерді пайдаланады деп саналады.</w:t>
      </w:r>
    </w:p>
    <w:p w:rsidR="003813F9" w:rsidRDefault="00161311" w:rsidP="000A160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Фрейм - бағдарламашылар қарастырылатын пәндік аймақ туралы білімді сақтау үшін пайдаланатын абстрактілі кескін моделі. Фрейм атаудан және слоттар (ұяшықтар) деп аталатын жеке бірліктерден тұрады. Ол біртекті құрылымға ие:</w:t>
      </w:r>
    </w:p>
    <w:p w:rsidR="003813F9" w:rsidRDefault="00161311" w:rsidP="000A1602">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Фрейм атауы</w:t>
      </w:r>
    </w:p>
    <w:p w:rsidR="003813F9" w:rsidRDefault="00161311" w:rsidP="000A1602">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ab/>
        <w:t>1-слот (ұяшық) атауы:</w:t>
      </w:r>
      <w:r>
        <w:rPr>
          <w:rFonts w:ascii="Times New Roman" w:hAnsi="Times New Roman" w:cs="Times New Roman"/>
          <w:sz w:val="28"/>
          <w:szCs w:val="28"/>
          <w:lang w:val="kk-KZ"/>
        </w:rPr>
        <w:tab/>
        <w:t>1-слот (ұяшық) мәні.</w:t>
      </w:r>
    </w:p>
    <w:p w:rsidR="003813F9" w:rsidRDefault="00161311" w:rsidP="000A1602">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ab/>
        <w:t>2- слот (ұяшық) атауы:</w:t>
      </w:r>
      <w:r>
        <w:rPr>
          <w:rFonts w:ascii="Times New Roman" w:hAnsi="Times New Roman" w:cs="Times New Roman"/>
          <w:sz w:val="28"/>
          <w:szCs w:val="28"/>
          <w:lang w:val="kk-KZ"/>
        </w:rPr>
        <w:tab/>
        <w:t>2- слот (ұяшық) мәні.</w:t>
      </w:r>
    </w:p>
    <w:p w:rsidR="003813F9" w:rsidRDefault="00161311" w:rsidP="000A1602">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 . . . . . . . . . . . . . . . . . . . .</w:t>
      </w:r>
    </w:p>
    <w:p w:rsidR="003813F9" w:rsidRDefault="00161311" w:rsidP="000A1602">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ab/>
        <w:t>N - слот (ұяшық) атауы:</w:t>
      </w:r>
      <w:r>
        <w:rPr>
          <w:rFonts w:ascii="Times New Roman" w:hAnsi="Times New Roman" w:cs="Times New Roman"/>
          <w:sz w:val="28"/>
          <w:szCs w:val="28"/>
          <w:lang w:val="kk-KZ"/>
        </w:rPr>
        <w:tab/>
        <w:t>N - слот (ұяшық) мәні.</w:t>
      </w:r>
    </w:p>
    <w:p w:rsidR="003813F9" w:rsidRDefault="00161311" w:rsidP="000A160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Слот мәні басқа фреймнің аты болуы мүмкін. Осылайша, фреймдер желіге біріктіріледі. Фреймдер қасиеттері жоғарыдан төменге мұраланады, яғни жоғарыдан төменге қарай AKO-сілтемелері арқылы мұраланады («осы» деп аударуға болатын ағылшын тіліндегі «A Kind Of» сөздерінің бастапқы әріптері). AKO деп аталатын ұяшық иерархияның жоғарырақ деңгейіндегі фрейм атауын көрсетеді.</w:t>
      </w:r>
    </w:p>
    <w:p w:rsidR="003813F9" w:rsidRDefault="000A1602" w:rsidP="000A160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Мысалы, сурет 3</w:t>
      </w:r>
      <w:r w:rsidR="00161311">
        <w:rPr>
          <w:rFonts w:ascii="Times New Roman" w:hAnsi="Times New Roman" w:cs="Times New Roman"/>
          <w:sz w:val="28"/>
          <w:szCs w:val="28"/>
          <w:lang w:val="kk-KZ"/>
        </w:rPr>
        <w:t>.2-де  "Студент" фреймінде өзінен жоғары тұрған "адам" және "сүтқоректілер" фреймдеріне сілтемелер бар:. Сондықтан: "студент ойлана ала ма?" деген сқрақ жауабы оң болады, өйткені одан жоғары тұрған "адам" фреймі осы қасиетке ие. Егер бірдей қасиет бір-бірімен байланысты бірнеше фреймдарда көрсетілсе, онда төменгі фреймге басымдық беріледі.</w:t>
      </w:r>
    </w:p>
    <w:p w:rsidR="003813F9" w:rsidRDefault="007A4B8C" w:rsidP="007A4B8C">
      <w:pPr>
        <w:spacing w:after="100" w:afterAutospacing="1"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val="kk-KZ" w:eastAsia="kk-KZ"/>
        </w:rPr>
        <w:drawing>
          <wp:inline distT="0" distB="0" distL="0" distR="0">
            <wp:extent cx="3933825" cy="16467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3825" cy="1646717"/>
                    </a:xfrm>
                    <a:prstGeom prst="rect">
                      <a:avLst/>
                    </a:prstGeom>
                    <a:noFill/>
                    <a:ln>
                      <a:noFill/>
                    </a:ln>
                  </pic:spPr>
                </pic:pic>
              </a:graphicData>
            </a:graphic>
          </wp:inline>
        </w:drawing>
      </w:r>
    </w:p>
    <w:p w:rsidR="007A4B8C" w:rsidRDefault="007A4B8C" w:rsidP="007A4B8C">
      <w:pPr>
        <w:spacing w:after="100" w:afterAutospacing="1"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3.2. Фреймдер құрылымы</w:t>
      </w:r>
    </w:p>
    <w:p w:rsidR="003813F9" w:rsidRDefault="00161311">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Сонымен, "Студент" фреймінің жасы жоғары фреймдерден мұрагерленбейді. Білімді ұсыну тәсілі ретінде фреймдердің басты артықшылығы - көрнекілік пен қолданудағы икемділік. Сонымен қатар, фреймдік құрылым адамның жадында ақпаратты сақтау туралы заманауи идеяларға сәйкес келеді.</w:t>
      </w:r>
    </w:p>
    <w:p w:rsidR="003813F9" w:rsidRPr="001F5ED1" w:rsidRDefault="00161311" w:rsidP="001F5ED1">
      <w:pPr>
        <w:spacing w:after="100" w:afterAutospacing="1" w:line="240" w:lineRule="auto"/>
        <w:ind w:firstLine="709"/>
        <w:jc w:val="center"/>
        <w:rPr>
          <w:rFonts w:ascii="Times New Roman" w:hAnsi="Times New Roman" w:cs="Times New Roman"/>
          <w:b/>
          <w:i/>
          <w:sz w:val="28"/>
          <w:szCs w:val="28"/>
          <w:lang w:val="kk-KZ"/>
        </w:rPr>
      </w:pPr>
      <w:r w:rsidRPr="001F5ED1">
        <w:rPr>
          <w:rStyle w:val="ezkurwreuab5ozgtqnkl"/>
          <w:rFonts w:ascii="Times New Roman" w:hAnsi="Times New Roman" w:cs="Times New Roman"/>
          <w:b/>
          <w:i/>
          <w:sz w:val="28"/>
          <w:szCs w:val="28"/>
          <w:lang w:val="kk-KZ"/>
        </w:rPr>
        <w:t>3.4. Желілік модель</w:t>
      </w:r>
    </w:p>
    <w:p w:rsidR="001F5ED1" w:rsidRDefault="00161311">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Білімді ұсынудың бұл әдісі кез-келген білімді ұғымдар (объектілер) мен қатынастар (байланыстар) жиынтығы ретінде ұсынуға болатындығы туралы идеяға негізделген. </w:t>
      </w:r>
      <w:r w:rsidR="001F5ED1">
        <w:rPr>
          <w:rFonts w:ascii="Times New Roman" w:hAnsi="Times New Roman" w:cs="Times New Roman"/>
          <w:sz w:val="28"/>
          <w:szCs w:val="28"/>
          <w:lang w:val="kk-KZ"/>
        </w:rPr>
        <w:t>Сурет 3</w:t>
      </w:r>
      <w:r>
        <w:rPr>
          <w:rFonts w:ascii="Times New Roman" w:hAnsi="Times New Roman" w:cs="Times New Roman"/>
          <w:sz w:val="28"/>
          <w:szCs w:val="28"/>
          <w:lang w:val="kk-KZ"/>
        </w:rPr>
        <w:t>.3</w:t>
      </w:r>
      <w:r w:rsidR="001F5ED1">
        <w:rPr>
          <w:rFonts w:ascii="Times New Roman" w:hAnsi="Times New Roman" w:cs="Times New Roman"/>
          <w:sz w:val="28"/>
          <w:szCs w:val="28"/>
          <w:lang w:val="kk-KZ"/>
        </w:rPr>
        <w:t>-</w:t>
      </w:r>
      <w:r>
        <w:rPr>
          <w:rFonts w:ascii="Times New Roman" w:hAnsi="Times New Roman" w:cs="Times New Roman"/>
          <w:sz w:val="28"/>
          <w:szCs w:val="28"/>
          <w:lang w:val="kk-KZ"/>
        </w:rPr>
        <w:t>те желінің графикалық бейнесінің мысалы келтірілген, оның шыңдары пәндік сала ұғымдары, ал оларды байланыстыратын сызықтар осы ұғымдар арасындағы қатынастарды көрсетеді.</w:t>
      </w:r>
    </w:p>
    <w:p w:rsidR="001F5ED1" w:rsidRDefault="001F5ED1" w:rsidP="001F5ED1">
      <w:pPr>
        <w:spacing w:after="100" w:afterAutospacing="1"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val="kk-KZ" w:eastAsia="kk-KZ"/>
        </w:rPr>
        <w:drawing>
          <wp:inline distT="0" distB="0" distL="0" distR="0">
            <wp:extent cx="3390900" cy="1809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1809750"/>
                    </a:xfrm>
                    <a:prstGeom prst="rect">
                      <a:avLst/>
                    </a:prstGeom>
                    <a:noFill/>
                    <a:ln>
                      <a:noFill/>
                    </a:ln>
                  </pic:spPr>
                </pic:pic>
              </a:graphicData>
            </a:graphic>
          </wp:inline>
        </w:drawing>
      </w:r>
    </w:p>
    <w:p w:rsidR="001F5ED1" w:rsidRDefault="001F5ED1" w:rsidP="001F5ED1">
      <w:pPr>
        <w:spacing w:after="100" w:afterAutospacing="1"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3.3. Семантикалық желі</w:t>
      </w:r>
    </w:p>
    <w:p w:rsidR="003813F9" w:rsidRDefault="00161311">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"Семантикалық" терминінің өзі "мағыналық" дегенді білдіреді. Бұл модельдің басты артықшылығы - көрнекілік, сонымен қатар адамның ұзақ мерзімді жадын ұйымдастыру туралы заманауи идеяларға сәйкестік. Кемшілігі - шығаруды табудың күрделілігі, сонымен қатар түзетудің күрделілігі, яғни жою және желіні жаңа біліммен толықтыру.</w:t>
      </w:r>
    </w:p>
    <w:p w:rsidR="003813F9" w:rsidRPr="001F5ED1" w:rsidRDefault="00161311" w:rsidP="001F5ED1">
      <w:pPr>
        <w:spacing w:after="100" w:afterAutospacing="1" w:line="240" w:lineRule="auto"/>
        <w:ind w:firstLine="709"/>
        <w:jc w:val="center"/>
        <w:rPr>
          <w:rFonts w:ascii="Times New Roman" w:hAnsi="Times New Roman" w:cs="Times New Roman"/>
          <w:b/>
          <w:i/>
          <w:sz w:val="28"/>
          <w:szCs w:val="28"/>
          <w:lang w:val="kk-KZ"/>
        </w:rPr>
      </w:pPr>
      <w:r w:rsidRPr="001F5ED1">
        <w:rPr>
          <w:rStyle w:val="ezkurwreuab5ozgtqnkl"/>
          <w:rFonts w:ascii="Times New Roman" w:hAnsi="Times New Roman" w:cs="Times New Roman"/>
          <w:b/>
          <w:i/>
          <w:sz w:val="28"/>
          <w:szCs w:val="28"/>
          <w:lang w:val="kk-KZ"/>
        </w:rPr>
        <w:t>3.5. Логикалық модель</w:t>
      </w:r>
    </w:p>
    <w:p w:rsidR="003813F9" w:rsidRDefault="00161311">
      <w:pPr>
        <w:spacing w:after="100" w:afterAutospacing="1"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Білімнің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логикалық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моделі </w:t>
      </w:r>
      <w:r>
        <w:rPr>
          <w:rFonts w:ascii="Times New Roman" w:hAnsi="Times New Roman" w:cs="Times New Roman"/>
          <w:sz w:val="28"/>
          <w:szCs w:val="28"/>
          <w:lang w:val="kk-KZ"/>
        </w:rPr>
        <w:t xml:space="preserve">- бұл </w:t>
      </w:r>
      <w:r>
        <w:rPr>
          <w:rStyle w:val="anegp0gi0b9av8jahpyh"/>
          <w:rFonts w:ascii="Times New Roman" w:hAnsi="Times New Roman" w:cs="Times New Roman"/>
          <w:sz w:val="28"/>
          <w:szCs w:val="28"/>
          <w:lang w:val="kk-KZ"/>
        </w:rPr>
        <w:t>мәлімдемелер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жиынтығы.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Әрбір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мәлімдеме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туралы</w:t>
      </w:r>
      <w:r>
        <w:rPr>
          <w:rFonts w:ascii="Times New Roman" w:hAnsi="Times New Roman" w:cs="Times New Roman"/>
          <w:sz w:val="28"/>
          <w:szCs w:val="28"/>
          <w:lang w:val="kk-KZ"/>
        </w:rPr>
        <w:t xml:space="preserve"> оның ақиқат </w:t>
      </w:r>
      <w:r>
        <w:rPr>
          <w:rStyle w:val="anegp0gi0b9av8jahpyh"/>
          <w:rFonts w:ascii="Times New Roman" w:hAnsi="Times New Roman" w:cs="Times New Roman"/>
          <w:sz w:val="28"/>
          <w:szCs w:val="28"/>
          <w:lang w:val="kk-KZ"/>
        </w:rPr>
        <w:t>немесе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жалған</w:t>
      </w:r>
      <w:r>
        <w:rPr>
          <w:rFonts w:ascii="Times New Roman" w:hAnsi="Times New Roman" w:cs="Times New Roman"/>
          <w:sz w:val="28"/>
          <w:szCs w:val="28"/>
          <w:lang w:val="kk-KZ"/>
        </w:rPr>
        <w:t xml:space="preserve"> екенін </w:t>
      </w:r>
      <w:r>
        <w:rPr>
          <w:rStyle w:val="anegp0gi0b9av8jahpyh"/>
          <w:rFonts w:ascii="Times New Roman" w:hAnsi="Times New Roman" w:cs="Times New Roman"/>
          <w:sz w:val="28"/>
          <w:szCs w:val="28"/>
          <w:lang w:val="kk-KZ"/>
        </w:rPr>
        <w:t>айтуға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Мәлімдемелер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фактілер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бөлінеді.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Фактілер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жиынтығы </w:t>
      </w:r>
      <w:r>
        <w:rPr>
          <w:rFonts w:ascii="Times New Roman" w:hAnsi="Times New Roman" w:cs="Times New Roman"/>
          <w:sz w:val="28"/>
          <w:szCs w:val="28"/>
          <w:lang w:val="kk-KZ"/>
        </w:rPr>
        <w:t xml:space="preserve">- бұл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қорының </w:t>
      </w:r>
      <w:r>
        <w:rPr>
          <w:rStyle w:val="anegp0gi0b9av8jahpyh"/>
          <w:rFonts w:ascii="Times New Roman" w:hAnsi="Times New Roman" w:cs="Times New Roman"/>
          <w:sz w:val="28"/>
          <w:szCs w:val="28"/>
          <w:lang w:val="kk-KZ"/>
        </w:rPr>
        <w:t>негізінде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жатқан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мәліметтер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"ЕГЕР </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w:t>
      </w:r>
      <w:r>
        <w:rPr>
          <w:rFonts w:ascii="Times New Roman" w:hAnsi="Times New Roman" w:cs="Times New Roman"/>
          <w:sz w:val="28"/>
          <w:szCs w:val="28"/>
          <w:lang w:val="kk-KZ"/>
        </w:rPr>
        <w:t xml:space="preserve"> ОНДА </w:t>
      </w:r>
      <w:r>
        <w:rPr>
          <w:rStyle w:val="anegp0gi0b9av8jahpyh"/>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түрінде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механизмі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бірінші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ретті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предикаттарды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есептеу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аталатын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математикалық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логика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аппаратына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негізделген.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логикалық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Пролог</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жатыр.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модельдің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қолданбалы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мүмкіндіктері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шектеулі.</w:t>
      </w:r>
    </w:p>
    <w:p w:rsidR="003813F9" w:rsidRPr="004C4A99" w:rsidRDefault="00161311" w:rsidP="004C4A99">
      <w:pPr>
        <w:spacing w:after="100" w:afterAutospacing="1" w:line="240" w:lineRule="auto"/>
        <w:ind w:firstLine="709"/>
        <w:jc w:val="center"/>
        <w:rPr>
          <w:rStyle w:val="ezkurwreuab5ozgtqnkl"/>
          <w:rFonts w:ascii="Times New Roman" w:hAnsi="Times New Roman" w:cs="Times New Roman"/>
          <w:b/>
          <w:i/>
          <w:sz w:val="28"/>
          <w:szCs w:val="28"/>
          <w:lang w:val="kk-KZ"/>
        </w:rPr>
      </w:pPr>
      <w:r w:rsidRPr="004C4A99">
        <w:rPr>
          <w:rStyle w:val="ezkurwreuab5ozgtqnkl"/>
          <w:rFonts w:ascii="Times New Roman" w:hAnsi="Times New Roman" w:cs="Times New Roman"/>
          <w:b/>
          <w:i/>
          <w:sz w:val="28"/>
          <w:szCs w:val="28"/>
          <w:lang w:val="kk-KZ"/>
        </w:rPr>
        <w:t>3.6. Синаптикалық модель</w:t>
      </w:r>
    </w:p>
    <w:p w:rsidR="003813F9" w:rsidRDefault="00161311">
      <w:pPr>
        <w:spacing w:after="100" w:afterAutospacing="1"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lastRenderedPageBreak/>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модельдің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идеясы биологтардан</w:t>
      </w:r>
      <w:r>
        <w:rPr>
          <w:rFonts w:ascii="Times New Roman" w:hAnsi="Times New Roman" w:cs="Times New Roman"/>
          <w:sz w:val="28"/>
          <w:szCs w:val="28"/>
          <w:lang w:val="kk-KZ"/>
        </w:rPr>
        <w:t xml:space="preserve"> алынған, бұл модель </w:t>
      </w:r>
      <w:r>
        <w:rPr>
          <w:rStyle w:val="anegp0gi0b9av8jahpyh"/>
          <w:rFonts w:ascii="Times New Roman" w:hAnsi="Times New Roman" w:cs="Times New Roman"/>
          <w:sz w:val="28"/>
          <w:szCs w:val="28"/>
          <w:lang w:val="kk-KZ"/>
        </w:rPr>
        <w:t>миды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жүйке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жасушалары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жүйке талшықтарымен </w:t>
      </w:r>
      <w:r>
        <w:rPr>
          <w:rStyle w:val="anegp0gi0b9av8jahpyh"/>
          <w:rFonts w:ascii="Times New Roman" w:hAnsi="Times New Roman" w:cs="Times New Roman"/>
          <w:sz w:val="28"/>
          <w:szCs w:val="28"/>
          <w:lang w:val="kk-KZ"/>
        </w:rPr>
        <w:t>байланысқан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нейрондар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түрінде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бейнелейтін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жүйке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талшықтары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арқылы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берілетін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электрлік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сигналдармен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алмасатын модель болып табылады.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идеяларға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сәйкес</w:t>
      </w:r>
      <w:r>
        <w:rPr>
          <w:rFonts w:ascii="Times New Roman" w:hAnsi="Times New Roman" w:cs="Times New Roman"/>
          <w:sz w:val="28"/>
          <w:szCs w:val="28"/>
          <w:lang w:val="kk-KZ"/>
        </w:rPr>
        <w:t xml:space="preserve">, мидың </w:t>
      </w:r>
      <w:r>
        <w:rPr>
          <w:rStyle w:val="anegp0gi0b9av8jahpyh"/>
          <w:rFonts w:ascii="Times New Roman" w:hAnsi="Times New Roman" w:cs="Times New Roman"/>
          <w:sz w:val="28"/>
          <w:szCs w:val="28"/>
          <w:lang w:val="kk-KZ"/>
        </w:rPr>
        <w:t>барлық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ақпараты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синаптикалық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байланыс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күштерінің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матрицасы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түрінде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кодталған,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синапстардың</w:t>
      </w:r>
      <w:r>
        <w:rPr>
          <w:rFonts w:ascii="Times New Roman" w:hAnsi="Times New Roman" w:cs="Times New Roman"/>
          <w:sz w:val="28"/>
          <w:szCs w:val="28"/>
          <w:lang w:val="kk-KZ"/>
        </w:rPr>
        <w:t xml:space="preserve"> электр </w:t>
      </w:r>
      <w:r>
        <w:rPr>
          <w:rStyle w:val="anegp0gi0b9av8jahpyh"/>
          <w:rFonts w:ascii="Times New Roman" w:hAnsi="Times New Roman" w:cs="Times New Roman"/>
          <w:sz w:val="28"/>
          <w:szCs w:val="28"/>
          <w:lang w:val="kk-KZ"/>
        </w:rPr>
        <w:t>өткізгіштігі</w:t>
      </w:r>
      <w:r>
        <w:rPr>
          <w:rFonts w:ascii="Times New Roman" w:hAnsi="Times New Roman" w:cs="Times New Roman"/>
          <w:sz w:val="28"/>
          <w:szCs w:val="28"/>
          <w:lang w:val="kk-KZ"/>
        </w:rPr>
        <w:t xml:space="preserve"> — </w:t>
      </w:r>
      <w:r>
        <w:rPr>
          <w:rStyle w:val="anegp0gi0b9av8jahpyh"/>
          <w:rFonts w:ascii="Times New Roman" w:hAnsi="Times New Roman" w:cs="Times New Roman"/>
          <w:sz w:val="28"/>
          <w:szCs w:val="28"/>
          <w:lang w:val="kk-KZ"/>
        </w:rPr>
        <w:t>жүйке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талшықтарының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дендриттермен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байланыс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нүктелері</w:t>
      </w:r>
      <w:r>
        <w:rPr>
          <w:rFonts w:ascii="Times New Roman" w:hAnsi="Times New Roman" w:cs="Times New Roman"/>
          <w:sz w:val="28"/>
          <w:szCs w:val="28"/>
          <w:lang w:val="kk-KZ"/>
        </w:rPr>
        <w:t xml:space="preserve"> — </w:t>
      </w:r>
      <w:r>
        <w:rPr>
          <w:rStyle w:val="anegp0gi0b9av8jahpyh"/>
          <w:rFonts w:ascii="Times New Roman" w:hAnsi="Times New Roman" w:cs="Times New Roman"/>
          <w:sz w:val="28"/>
          <w:szCs w:val="28"/>
          <w:lang w:val="kk-KZ"/>
        </w:rPr>
        <w:t>электрлік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сигналдарды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қабылдайтын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нейрондардың</w:t>
      </w:r>
      <w:r>
        <w:rPr>
          <w:rFonts w:ascii="Times New Roman" w:hAnsi="Times New Roman" w:cs="Times New Roman"/>
          <w:sz w:val="28"/>
          <w:szCs w:val="28"/>
          <w:lang w:val="kk-KZ"/>
        </w:rPr>
        <w:t xml:space="preserve"> процестері </w:t>
      </w:r>
      <w:r>
        <w:rPr>
          <w:rStyle w:val="anegp0gi0b9av8jahpyh"/>
          <w:rFonts w:ascii="Times New Roman" w:hAnsi="Times New Roman" w:cs="Times New Roman"/>
          <w:sz w:val="28"/>
          <w:szCs w:val="28"/>
          <w:lang w:val="kk-KZ"/>
        </w:rPr>
        <w:t>деп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түсініледі.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Мида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болып</w:t>
      </w:r>
      <w:r>
        <w:rPr>
          <w:rFonts w:ascii="Times New Roman" w:hAnsi="Times New Roman" w:cs="Times New Roman"/>
          <w:sz w:val="28"/>
          <w:szCs w:val="28"/>
          <w:lang w:val="kk-KZ"/>
        </w:rPr>
        <w:t xml:space="preserve"> жатқан электроақпараттық </w:t>
      </w:r>
      <w:r>
        <w:rPr>
          <w:rStyle w:val="anegp0gi0b9av8jahpyh"/>
          <w:rFonts w:ascii="Times New Roman" w:hAnsi="Times New Roman" w:cs="Times New Roman"/>
          <w:sz w:val="28"/>
          <w:szCs w:val="28"/>
          <w:lang w:val="kk-KZ"/>
        </w:rPr>
        <w:t>процестерді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компьютерлік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модельдеу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әрекеттері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жемісті</w:t>
      </w:r>
      <w:r>
        <w:rPr>
          <w:rFonts w:ascii="Times New Roman" w:hAnsi="Times New Roman" w:cs="Times New Roman"/>
          <w:sz w:val="28"/>
          <w:szCs w:val="28"/>
          <w:lang w:val="kk-KZ"/>
        </w:rPr>
        <w:t xml:space="preserve"> болып шықты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интеллекттің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жаңа - </w:t>
      </w:r>
      <w:r>
        <w:rPr>
          <w:rFonts w:ascii="Times New Roman" w:hAnsi="Times New Roman" w:cs="Times New Roman"/>
          <w:sz w:val="28"/>
          <w:szCs w:val="28"/>
          <w:lang w:val="kk-KZ"/>
        </w:rPr>
        <w:t xml:space="preserve">нейрондық </w:t>
      </w:r>
      <w:r>
        <w:rPr>
          <w:rStyle w:val="anegp0gi0b9av8jahpyh"/>
          <w:rFonts w:ascii="Times New Roman" w:hAnsi="Times New Roman" w:cs="Times New Roman"/>
          <w:sz w:val="28"/>
          <w:szCs w:val="28"/>
          <w:lang w:val="kk-KZ"/>
        </w:rPr>
        <w:t>желі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нейрокомпьютерлік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технологиялар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бөлімінің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w:t>
      </w:r>
      <w:r>
        <w:rPr>
          <w:rFonts w:ascii="Times New Roman" w:hAnsi="Times New Roman" w:cs="Times New Roman"/>
          <w:sz w:val="28"/>
          <w:szCs w:val="28"/>
          <w:lang w:val="kk-KZ"/>
        </w:rPr>
        <w:t xml:space="preserve"> болуына </w:t>
      </w:r>
      <w:r>
        <w:rPr>
          <w:rStyle w:val="anegp0gi0b9av8jahpyh"/>
          <w:rFonts w:ascii="Times New Roman" w:hAnsi="Times New Roman" w:cs="Times New Roman"/>
          <w:sz w:val="28"/>
          <w:szCs w:val="28"/>
          <w:lang w:val="kk-KZ"/>
        </w:rPr>
        <w:t>әкелді.</w:t>
      </w:r>
    </w:p>
    <w:p w:rsidR="003813F9" w:rsidRPr="004C4A99" w:rsidRDefault="00161311" w:rsidP="004C4A99">
      <w:pPr>
        <w:spacing w:after="100" w:afterAutospacing="1" w:line="240" w:lineRule="auto"/>
        <w:ind w:firstLine="709"/>
        <w:jc w:val="center"/>
        <w:rPr>
          <w:rStyle w:val="ezkurwreuab5ozgtqnkl"/>
          <w:rFonts w:ascii="Times New Roman" w:hAnsi="Times New Roman" w:cs="Times New Roman"/>
          <w:b/>
          <w:sz w:val="28"/>
          <w:szCs w:val="28"/>
          <w:lang w:val="kk-KZ"/>
        </w:rPr>
      </w:pPr>
      <w:r w:rsidRPr="004C4A99">
        <w:rPr>
          <w:rFonts w:ascii="Times New Roman" w:hAnsi="Times New Roman" w:cs="Times New Roman"/>
          <w:b/>
          <w:sz w:val="28"/>
          <w:szCs w:val="28"/>
          <w:lang w:val="kk-KZ"/>
        </w:rPr>
        <w:t xml:space="preserve">Тарау </w:t>
      </w:r>
      <w:r w:rsidRPr="004C4A99">
        <w:rPr>
          <w:rStyle w:val="ezkurwreuab5ozgtqnkl"/>
          <w:rFonts w:ascii="Times New Roman" w:hAnsi="Times New Roman" w:cs="Times New Roman"/>
          <w:b/>
          <w:sz w:val="28"/>
          <w:szCs w:val="28"/>
          <w:lang w:val="kk-KZ"/>
        </w:rPr>
        <w:t>4.</w:t>
      </w:r>
      <w:r w:rsidRPr="004C4A99">
        <w:rPr>
          <w:rFonts w:ascii="Times New Roman" w:hAnsi="Times New Roman" w:cs="Times New Roman"/>
          <w:b/>
          <w:sz w:val="28"/>
          <w:szCs w:val="28"/>
          <w:lang w:val="kk-KZ"/>
        </w:rPr>
        <w:t xml:space="preserve"> </w:t>
      </w:r>
      <w:r w:rsidRPr="004C4A99">
        <w:rPr>
          <w:rStyle w:val="ezkurwreuab5ozgtqnkl"/>
          <w:rFonts w:ascii="Times New Roman" w:hAnsi="Times New Roman" w:cs="Times New Roman"/>
          <w:b/>
          <w:sz w:val="28"/>
          <w:szCs w:val="28"/>
          <w:lang w:val="kk-KZ"/>
        </w:rPr>
        <w:t>Сараптамалық</w:t>
      </w:r>
      <w:r w:rsidRPr="004C4A99">
        <w:rPr>
          <w:rFonts w:ascii="Times New Roman" w:hAnsi="Times New Roman" w:cs="Times New Roman"/>
          <w:b/>
          <w:sz w:val="28"/>
          <w:szCs w:val="28"/>
          <w:lang w:val="kk-KZ"/>
        </w:rPr>
        <w:t xml:space="preserve"> </w:t>
      </w:r>
      <w:r w:rsidRPr="004C4A99">
        <w:rPr>
          <w:rStyle w:val="ezkurwreuab5ozgtqnkl"/>
          <w:rFonts w:ascii="Times New Roman" w:hAnsi="Times New Roman" w:cs="Times New Roman"/>
          <w:b/>
          <w:sz w:val="28"/>
          <w:szCs w:val="28"/>
          <w:lang w:val="kk-KZ"/>
        </w:rPr>
        <w:t>жүйелер</w:t>
      </w:r>
    </w:p>
    <w:p w:rsidR="003813F9" w:rsidRPr="004C4A99" w:rsidRDefault="00161311" w:rsidP="004C4A99">
      <w:pPr>
        <w:spacing w:after="100" w:afterAutospacing="1" w:line="240" w:lineRule="auto"/>
        <w:ind w:firstLine="709"/>
        <w:jc w:val="center"/>
        <w:rPr>
          <w:rStyle w:val="ezkurwreuab5ozgtqnkl"/>
          <w:rFonts w:ascii="Times New Roman" w:hAnsi="Times New Roman" w:cs="Times New Roman"/>
          <w:b/>
          <w:i/>
          <w:sz w:val="28"/>
          <w:szCs w:val="28"/>
          <w:lang w:val="kk-KZ"/>
        </w:rPr>
      </w:pPr>
      <w:r w:rsidRPr="004C4A99">
        <w:rPr>
          <w:rStyle w:val="ezkurwreuab5ozgtqnkl"/>
          <w:rFonts w:ascii="Times New Roman" w:hAnsi="Times New Roman" w:cs="Times New Roman"/>
          <w:b/>
          <w:i/>
          <w:sz w:val="28"/>
          <w:szCs w:val="28"/>
          <w:lang w:val="kk-KZ"/>
        </w:rPr>
        <w:t>4.1. Пәндік</w:t>
      </w:r>
      <w:r w:rsidRPr="004C4A99">
        <w:rPr>
          <w:rFonts w:ascii="Times New Roman" w:hAnsi="Times New Roman" w:cs="Times New Roman"/>
          <w:b/>
          <w:i/>
          <w:sz w:val="28"/>
          <w:szCs w:val="28"/>
          <w:lang w:val="kk-KZ"/>
        </w:rPr>
        <w:t xml:space="preserve"> </w:t>
      </w:r>
      <w:r w:rsidRPr="004C4A99">
        <w:rPr>
          <w:rStyle w:val="ezkurwreuab5ozgtqnkl"/>
          <w:rFonts w:ascii="Times New Roman" w:hAnsi="Times New Roman" w:cs="Times New Roman"/>
          <w:b/>
          <w:i/>
          <w:sz w:val="28"/>
          <w:szCs w:val="28"/>
          <w:lang w:val="kk-KZ"/>
        </w:rPr>
        <w:t>салалар</w:t>
      </w:r>
    </w:p>
    <w:p w:rsidR="003813F9" w:rsidRDefault="00161311" w:rsidP="005D211C">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Кез-келген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саладағы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маманның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ресімделетін,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нашар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ресімделетін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ресімделмейтін</w:t>
      </w:r>
      <w:r>
        <w:rPr>
          <w:rFonts w:ascii="Times New Roman" w:hAnsi="Times New Roman" w:cs="Times New Roman"/>
          <w:sz w:val="28"/>
          <w:szCs w:val="28"/>
          <w:lang w:val="kk-KZ"/>
        </w:rPr>
        <w:t xml:space="preserve"> деп </w:t>
      </w:r>
      <w:r>
        <w:rPr>
          <w:rStyle w:val="anegp0gi0b9av8jahpyh"/>
          <w:rFonts w:ascii="Times New Roman" w:hAnsi="Times New Roman" w:cs="Times New Roman"/>
          <w:sz w:val="28"/>
          <w:szCs w:val="28"/>
          <w:lang w:val="kk-KZ"/>
        </w:rPr>
        <w:t>бөлуге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Ресімделетін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кітаптар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нұсқаулықтарда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заңдар,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формулалар,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модельдер,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алгоритмдер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түрінде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баяндалады.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Ресімделетін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математика,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физика,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химия,</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астрономия</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сияқты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нақты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ғылымдарға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тән.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Әдетте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сипаттамалық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деп</w:t>
      </w:r>
      <w:r>
        <w:rPr>
          <w:rFonts w:ascii="Times New Roman" w:hAnsi="Times New Roman" w:cs="Times New Roman"/>
          <w:sz w:val="28"/>
          <w:szCs w:val="28"/>
          <w:lang w:val="kk-KZ"/>
        </w:rPr>
        <w:t xml:space="preserve"> аталатын </w:t>
      </w:r>
      <w:r>
        <w:rPr>
          <w:rStyle w:val="anegp0gi0b9av8jahpyh"/>
          <w:rFonts w:ascii="Times New Roman" w:hAnsi="Times New Roman" w:cs="Times New Roman"/>
          <w:sz w:val="28"/>
          <w:szCs w:val="28"/>
          <w:lang w:val="kk-KZ"/>
        </w:rPr>
        <w:t>ғылымдар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әдетте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нашар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ресімделген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біліммен</w:t>
      </w:r>
      <w:r>
        <w:rPr>
          <w:rFonts w:ascii="Times New Roman" w:hAnsi="Times New Roman" w:cs="Times New Roman"/>
          <w:sz w:val="28"/>
          <w:szCs w:val="28"/>
          <w:lang w:val="kk-KZ"/>
        </w:rPr>
        <w:t xml:space="preserve"> жұмыс </w:t>
      </w:r>
      <w:r>
        <w:rPr>
          <w:rStyle w:val="anegp0gi0b9av8jahpyh"/>
          <w:rFonts w:ascii="Times New Roman" w:hAnsi="Times New Roman" w:cs="Times New Roman"/>
          <w:sz w:val="28"/>
          <w:szCs w:val="28"/>
          <w:lang w:val="kk-KZ"/>
        </w:rPr>
        <w:t>істейді.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rPr>
        <w:t>Мұндай</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ғылымдарға,</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мысалы,</w:t>
      </w:r>
      <w:r>
        <w:rPr>
          <w:rFonts w:ascii="Times New Roman" w:hAnsi="Times New Roman" w:cs="Times New Roman"/>
          <w:sz w:val="28"/>
          <w:szCs w:val="28"/>
        </w:rPr>
        <w:t xml:space="preserve"> </w:t>
      </w:r>
      <w:r w:rsidR="004C4A99">
        <w:rPr>
          <w:rStyle w:val="anegp0gi0b9av8jahpyh"/>
          <w:rFonts w:ascii="Times New Roman" w:hAnsi="Times New Roman" w:cs="Times New Roman"/>
          <w:sz w:val="28"/>
          <w:szCs w:val="28"/>
          <w:lang w:val="kk-KZ"/>
        </w:rPr>
        <w:t>з</w:t>
      </w:r>
      <w:r>
        <w:rPr>
          <w:rStyle w:val="anegp0gi0b9av8jahpyh"/>
          <w:rFonts w:ascii="Times New Roman" w:hAnsi="Times New Roman" w:cs="Times New Roman"/>
          <w:sz w:val="28"/>
          <w:szCs w:val="28"/>
        </w:rPr>
        <w:t>оология,</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ботаника,</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экология,</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педагогика,</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медицина</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және</w:t>
      </w:r>
      <w:r>
        <w:rPr>
          <w:rFonts w:ascii="Times New Roman" w:hAnsi="Times New Roman" w:cs="Times New Roman"/>
          <w:sz w:val="28"/>
          <w:szCs w:val="28"/>
        </w:rPr>
        <w:t xml:space="preserve"> </w:t>
      </w:r>
      <w:r>
        <w:rPr>
          <w:rStyle w:val="anegp0gi0b9av8jahpyh"/>
          <w:rFonts w:ascii="Times New Roman" w:hAnsi="Times New Roman" w:cs="Times New Roman"/>
          <w:sz w:val="28"/>
          <w:szCs w:val="28"/>
        </w:rPr>
        <w:t>т</w:t>
      </w:r>
      <w:r>
        <w:rPr>
          <w:rFonts w:ascii="Times New Roman" w:hAnsi="Times New Roman" w:cs="Times New Roman"/>
          <w:sz w:val="28"/>
          <w:szCs w:val="28"/>
        </w:rPr>
        <w:t>. б.</w:t>
      </w:r>
      <w:r>
        <w:rPr>
          <w:rFonts w:ascii="Times New Roman" w:hAnsi="Times New Roman" w:cs="Times New Roman"/>
          <w:sz w:val="28"/>
          <w:szCs w:val="28"/>
          <w:lang w:val="kk-KZ"/>
        </w:rPr>
        <w:t xml:space="preserve"> жатқызуға болады.</w:t>
      </w:r>
    </w:p>
    <w:p w:rsidR="003813F9" w:rsidRDefault="00161311" w:rsidP="005D211C">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Кітаптарға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нақтылығына,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субъективтілігіне,</w:t>
      </w:r>
      <w:r>
        <w:rPr>
          <w:rFonts w:ascii="Times New Roman" w:hAnsi="Times New Roman" w:cs="Times New Roman"/>
          <w:sz w:val="28"/>
          <w:szCs w:val="28"/>
          <w:lang w:val="kk-KZ"/>
        </w:rPr>
        <w:t xml:space="preserve"> жақындығына </w:t>
      </w:r>
      <w:r>
        <w:rPr>
          <w:rStyle w:val="anegp0gi0b9av8jahpyh"/>
          <w:rFonts w:ascii="Times New Roman" w:hAnsi="Times New Roman" w:cs="Times New Roman"/>
          <w:sz w:val="28"/>
          <w:szCs w:val="28"/>
          <w:lang w:val="kk-KZ"/>
        </w:rPr>
        <w:t>байланысты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түспейтін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Білімнің бұл</w:t>
      </w:r>
      <w:r>
        <w:rPr>
          <w:rFonts w:ascii="Times New Roman" w:hAnsi="Times New Roman" w:cs="Times New Roman"/>
          <w:sz w:val="28"/>
          <w:szCs w:val="28"/>
          <w:lang w:val="kk-KZ"/>
        </w:rPr>
        <w:t xml:space="preserve"> түрі </w:t>
      </w:r>
      <w:r>
        <w:rPr>
          <w:rStyle w:val="anegp0gi0b9av8jahpyh"/>
          <w:rFonts w:ascii="Times New Roman" w:hAnsi="Times New Roman" w:cs="Times New Roman"/>
          <w:sz w:val="28"/>
          <w:szCs w:val="28"/>
          <w:lang w:val="kk-KZ"/>
        </w:rPr>
        <w:t>көпжылдық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бақылаулардың,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тәжірибесінің,</w:t>
      </w:r>
      <w:r>
        <w:rPr>
          <w:rFonts w:ascii="Times New Roman" w:hAnsi="Times New Roman" w:cs="Times New Roman"/>
          <w:sz w:val="28"/>
          <w:szCs w:val="28"/>
          <w:lang w:val="kk-KZ"/>
        </w:rPr>
        <w:t xml:space="preserve"> интуиция/</w:t>
      </w:r>
      <w:r>
        <w:rPr>
          <w:rStyle w:val="anegp0gi0b9av8jahpyh"/>
          <w:rFonts w:ascii="Times New Roman" w:hAnsi="Times New Roman" w:cs="Times New Roman"/>
          <w:sz w:val="28"/>
          <w:szCs w:val="28"/>
          <w:lang w:val="kk-KZ"/>
        </w:rPr>
        <w:t>түйсіктің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нәтижесі</w:t>
      </w:r>
      <w:r>
        <w:rPr>
          <w:rFonts w:ascii="Times New Roman" w:hAnsi="Times New Roman" w:cs="Times New Roman"/>
          <w:sz w:val="28"/>
          <w:szCs w:val="28"/>
          <w:lang w:val="kk-KZ"/>
        </w:rPr>
        <w:t xml:space="preserve"> болып </w:t>
      </w:r>
      <w:r>
        <w:rPr>
          <w:rStyle w:val="anegp0gi0b9av8jahpyh"/>
          <w:rFonts w:ascii="Times New Roman" w:hAnsi="Times New Roman" w:cs="Times New Roman"/>
          <w:sz w:val="28"/>
          <w:szCs w:val="28"/>
          <w:lang w:val="kk-KZ"/>
        </w:rPr>
        <w:t>табылады.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әдетте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эмпирикалық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эвристикалық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әдістер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білдіреді.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әдетте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белгілі</w:t>
      </w:r>
      <w:r>
        <w:rPr>
          <w:rFonts w:ascii="Times New Roman" w:hAnsi="Times New Roman" w:cs="Times New Roman"/>
          <w:sz w:val="28"/>
          <w:szCs w:val="28"/>
          <w:lang w:val="kk-KZ"/>
        </w:rPr>
        <w:t xml:space="preserve"> бір </w:t>
      </w:r>
      <w:r>
        <w:rPr>
          <w:rStyle w:val="anegp0gi0b9av8jahpyh"/>
          <w:rFonts w:ascii="Times New Roman" w:hAnsi="Times New Roman" w:cs="Times New Roman"/>
          <w:sz w:val="28"/>
          <w:szCs w:val="28"/>
          <w:lang w:val="kk-KZ"/>
        </w:rPr>
        <w:t>дағдылар,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ноу-хау,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қолөнер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құпиялары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түрінде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ұрпақтан</w:t>
      </w:r>
      <w:r>
        <w:rPr>
          <w:rFonts w:ascii="Times New Roman" w:hAnsi="Times New Roman" w:cs="Times New Roman"/>
          <w:sz w:val="28"/>
          <w:szCs w:val="28"/>
          <w:lang w:val="kk-KZ"/>
        </w:rPr>
        <w:t>-ұрпаққа беріледі</w:t>
      </w:r>
      <w:r>
        <w:rPr>
          <w:rStyle w:val="anegp0gi0b9av8jahpyh"/>
          <w:rFonts w:ascii="Times New Roman" w:hAnsi="Times New Roman" w:cs="Times New Roman"/>
          <w:sz w:val="28"/>
          <w:szCs w:val="28"/>
          <w:lang w:val="kk-KZ"/>
        </w:rPr>
        <w:t>.</w:t>
      </w:r>
    </w:p>
    <w:p w:rsidR="003813F9" w:rsidRDefault="00161311" w:rsidP="004C4A99">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Сондай</w:t>
      </w:r>
      <w:r>
        <w:rPr>
          <w:rFonts w:ascii="Times New Roman" w:hAnsi="Times New Roman" w:cs="Times New Roman"/>
          <w:sz w:val="28"/>
          <w:szCs w:val="28"/>
          <w:lang w:val="kk-KZ"/>
        </w:rPr>
        <w:t xml:space="preserve">-ақ </w:t>
      </w:r>
      <w:r>
        <w:rPr>
          <w:rStyle w:val="anegp0gi0b9av8jahpyh"/>
          <w:rFonts w:ascii="Times New Roman" w:hAnsi="Times New Roman" w:cs="Times New Roman"/>
          <w:sz w:val="28"/>
          <w:szCs w:val="28"/>
          <w:lang w:val="kk-KZ"/>
        </w:rPr>
        <w:t>математикалық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түрде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қарапайым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адам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тілі</w:t>
      </w:r>
      <w:r>
        <w:rPr>
          <w:rFonts w:ascii="Times New Roman" w:hAnsi="Times New Roman" w:cs="Times New Roman"/>
          <w:sz w:val="28"/>
          <w:szCs w:val="28"/>
          <w:lang w:val="kk-KZ"/>
        </w:rPr>
        <w:t xml:space="preserve"> тұрғысынан </w:t>
      </w:r>
      <w:r>
        <w:rPr>
          <w:rStyle w:val="anegp0gi0b9av8jahpyh"/>
          <w:rFonts w:ascii="Times New Roman" w:hAnsi="Times New Roman" w:cs="Times New Roman"/>
          <w:sz w:val="28"/>
          <w:szCs w:val="28"/>
          <w:lang w:val="kk-KZ"/>
        </w:rPr>
        <w:t>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білдіруге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болмайтын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Мұндай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қайраткерлері,</w:t>
      </w:r>
      <w:r>
        <w:rPr>
          <w:rFonts w:ascii="Times New Roman" w:hAnsi="Times New Roman" w:cs="Times New Roman"/>
          <w:sz w:val="28"/>
          <w:szCs w:val="28"/>
          <w:lang w:val="kk-KZ"/>
        </w:rPr>
        <w:t xml:space="preserve"> экстрасенстер, байланыстарушылар</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бақсылар</w:t>
      </w:r>
      <w:r>
        <w:rPr>
          <w:rFonts w:ascii="Times New Roman" w:hAnsi="Times New Roman" w:cs="Times New Roman"/>
          <w:sz w:val="28"/>
          <w:szCs w:val="28"/>
          <w:lang w:val="kk-KZ"/>
        </w:rPr>
        <w:t xml:space="preserve"> ие</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3813F9" w:rsidRDefault="00161311" w:rsidP="004C4A99">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Нашар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ресімделген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білімге</w:t>
      </w:r>
      <w:r>
        <w:rPr>
          <w:rFonts w:ascii="Times New Roman" w:hAnsi="Times New Roman" w:cs="Times New Roman"/>
          <w:sz w:val="28"/>
          <w:szCs w:val="28"/>
          <w:lang w:val="kk-KZ"/>
        </w:rPr>
        <w:t xml:space="preserve"> қатысты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бейресми </w:t>
      </w:r>
      <w:r>
        <w:rPr>
          <w:rStyle w:val="anegp0gi0b9av8jahpyh"/>
          <w:rFonts w:ascii="Times New Roman" w:hAnsi="Times New Roman" w:cs="Times New Roman"/>
          <w:sz w:val="28"/>
          <w:szCs w:val="28"/>
          <w:lang w:val="kk-KZ"/>
        </w:rPr>
        <w:t>тапсырмалар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класы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оңай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ресімделетін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тапсырмалар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класына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қарағанда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әлдеқайда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ресімдеуге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нашар</w:t>
      </w:r>
      <w:r>
        <w:rPr>
          <w:rFonts w:ascii="Times New Roman" w:hAnsi="Times New Roman" w:cs="Times New Roman"/>
          <w:sz w:val="28"/>
          <w:szCs w:val="28"/>
          <w:lang w:val="kk-KZ"/>
        </w:rPr>
        <w:t xml:space="preserve"> жауап </w:t>
      </w:r>
      <w:r>
        <w:rPr>
          <w:rStyle w:val="anegp0gi0b9av8jahpyh"/>
          <w:rFonts w:ascii="Times New Roman" w:hAnsi="Times New Roman" w:cs="Times New Roman"/>
          <w:sz w:val="28"/>
          <w:szCs w:val="28"/>
          <w:lang w:val="kk-KZ"/>
        </w:rPr>
        <w:t>беретін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пәндік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салаларда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компьютерлік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технологияларды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мүмкіндік</w:t>
      </w:r>
      <w:r>
        <w:rPr>
          <w:rFonts w:ascii="Times New Roman" w:hAnsi="Times New Roman" w:cs="Times New Roman"/>
          <w:sz w:val="28"/>
          <w:szCs w:val="28"/>
          <w:lang w:val="kk-KZ"/>
        </w:rPr>
        <w:t xml:space="preserve"> берген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ерекше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танымалдығы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практикалық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қолданылуын</w:t>
      </w:r>
      <w:r>
        <w:rPr>
          <w:rFonts w:ascii="Times New Roman" w:hAnsi="Times New Roman" w:cs="Times New Roman"/>
          <w:sz w:val="28"/>
          <w:szCs w:val="28"/>
          <w:lang w:val="kk-KZ"/>
        </w:rPr>
        <w:t xml:space="preserve"> түсіндіреді</w:t>
      </w:r>
      <w:r>
        <w:rPr>
          <w:rStyle w:val="anegp0gi0b9av8jahpyh"/>
          <w:rFonts w:ascii="Times New Roman" w:hAnsi="Times New Roman" w:cs="Times New Roman"/>
          <w:sz w:val="28"/>
          <w:szCs w:val="28"/>
          <w:lang w:val="kk-KZ"/>
        </w:rPr>
        <w:t>.</w:t>
      </w:r>
    </w:p>
    <w:p w:rsidR="004C4A99" w:rsidRDefault="004C4A99" w:rsidP="004C4A99">
      <w:pPr>
        <w:spacing w:after="0" w:line="240" w:lineRule="auto"/>
        <w:ind w:firstLine="709"/>
        <w:jc w:val="both"/>
        <w:rPr>
          <w:rStyle w:val="anegp0gi0b9av8jahpyh"/>
          <w:rFonts w:ascii="Times New Roman" w:hAnsi="Times New Roman" w:cs="Times New Roman"/>
          <w:sz w:val="28"/>
          <w:szCs w:val="28"/>
          <w:lang w:val="kk-KZ"/>
        </w:rPr>
      </w:pPr>
    </w:p>
    <w:p w:rsidR="003813F9" w:rsidRPr="004C4A99" w:rsidRDefault="00161311">
      <w:pPr>
        <w:spacing w:after="100" w:afterAutospacing="1" w:line="240" w:lineRule="auto"/>
        <w:ind w:firstLine="709"/>
        <w:jc w:val="both"/>
        <w:rPr>
          <w:rStyle w:val="ezkurwreuab5ozgtqnkl"/>
          <w:rFonts w:ascii="Times New Roman" w:hAnsi="Times New Roman" w:cs="Times New Roman"/>
          <w:b/>
          <w:i/>
          <w:sz w:val="28"/>
          <w:szCs w:val="28"/>
          <w:lang w:val="kk-KZ"/>
        </w:rPr>
      </w:pPr>
      <w:r w:rsidRPr="004C4A99">
        <w:rPr>
          <w:rStyle w:val="ezkurwreuab5ozgtqnkl"/>
          <w:rFonts w:ascii="Times New Roman" w:hAnsi="Times New Roman" w:cs="Times New Roman"/>
          <w:b/>
          <w:i/>
          <w:sz w:val="28"/>
          <w:szCs w:val="28"/>
          <w:lang w:val="kk-KZ"/>
        </w:rPr>
        <w:t>4.2. Сараптамалық</w:t>
      </w:r>
      <w:r w:rsidRPr="004C4A99">
        <w:rPr>
          <w:rFonts w:ascii="Times New Roman" w:hAnsi="Times New Roman" w:cs="Times New Roman"/>
          <w:b/>
          <w:i/>
          <w:sz w:val="28"/>
          <w:szCs w:val="28"/>
          <w:lang w:val="kk-KZ"/>
        </w:rPr>
        <w:t xml:space="preserve"> </w:t>
      </w:r>
      <w:r w:rsidRPr="004C4A99">
        <w:rPr>
          <w:rStyle w:val="ezkurwreuab5ozgtqnkl"/>
          <w:rFonts w:ascii="Times New Roman" w:hAnsi="Times New Roman" w:cs="Times New Roman"/>
          <w:b/>
          <w:i/>
          <w:sz w:val="28"/>
          <w:szCs w:val="28"/>
          <w:lang w:val="kk-KZ"/>
        </w:rPr>
        <w:t>жүйелердің құрылымы</w:t>
      </w:r>
      <w:r w:rsidRPr="004C4A99">
        <w:rPr>
          <w:rFonts w:ascii="Times New Roman" w:hAnsi="Times New Roman" w:cs="Times New Roman"/>
          <w:b/>
          <w:i/>
          <w:sz w:val="28"/>
          <w:szCs w:val="28"/>
          <w:lang w:val="kk-KZ"/>
        </w:rPr>
        <w:t xml:space="preserve"> </w:t>
      </w:r>
      <w:r w:rsidRPr="004C4A99">
        <w:rPr>
          <w:rStyle w:val="ezkurwreuab5ozgtqnkl"/>
          <w:rFonts w:ascii="Times New Roman" w:hAnsi="Times New Roman" w:cs="Times New Roman"/>
          <w:b/>
          <w:i/>
          <w:sz w:val="28"/>
          <w:szCs w:val="28"/>
          <w:lang w:val="kk-KZ"/>
        </w:rPr>
        <w:t>және</w:t>
      </w:r>
      <w:r w:rsidRPr="004C4A99">
        <w:rPr>
          <w:rFonts w:ascii="Times New Roman" w:hAnsi="Times New Roman" w:cs="Times New Roman"/>
          <w:b/>
          <w:i/>
          <w:sz w:val="28"/>
          <w:szCs w:val="28"/>
          <w:lang w:val="kk-KZ"/>
        </w:rPr>
        <w:t xml:space="preserve"> </w:t>
      </w:r>
      <w:r w:rsidRPr="004C4A99">
        <w:rPr>
          <w:rStyle w:val="ezkurwreuab5ozgtqnkl"/>
          <w:rFonts w:ascii="Times New Roman" w:hAnsi="Times New Roman" w:cs="Times New Roman"/>
          <w:b/>
          <w:i/>
          <w:sz w:val="28"/>
          <w:szCs w:val="28"/>
          <w:lang w:val="kk-KZ"/>
        </w:rPr>
        <w:t>жұмыс</w:t>
      </w:r>
      <w:r w:rsidRPr="004C4A99">
        <w:rPr>
          <w:rFonts w:ascii="Times New Roman" w:hAnsi="Times New Roman" w:cs="Times New Roman"/>
          <w:b/>
          <w:i/>
          <w:sz w:val="28"/>
          <w:szCs w:val="28"/>
          <w:lang w:val="kk-KZ"/>
        </w:rPr>
        <w:t xml:space="preserve"> </w:t>
      </w:r>
      <w:r w:rsidRPr="004C4A99">
        <w:rPr>
          <w:rStyle w:val="ezkurwreuab5ozgtqnkl"/>
          <w:rFonts w:ascii="Times New Roman" w:hAnsi="Times New Roman" w:cs="Times New Roman"/>
          <w:b/>
          <w:i/>
          <w:sz w:val="28"/>
          <w:szCs w:val="28"/>
          <w:lang w:val="kk-KZ"/>
        </w:rPr>
        <w:t>режимдері</w:t>
      </w:r>
    </w:p>
    <w:p w:rsidR="003813F9" w:rsidRDefault="00161311">
      <w:pPr>
        <w:spacing w:after="100" w:afterAutospacing="1"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w:t>
      </w:r>
      <w:r w:rsidR="004C4A99">
        <w:rPr>
          <w:rStyle w:val="anegp0gi0b9av8jahpyh"/>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sidR="004C4A99">
        <w:rPr>
          <w:rStyle w:val="anegp0gi0b9av8jahpyh"/>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белгілі</w:t>
      </w:r>
      <w:r>
        <w:rPr>
          <w:rFonts w:ascii="Times New Roman" w:hAnsi="Times New Roman" w:cs="Times New Roman"/>
          <w:sz w:val="28"/>
          <w:szCs w:val="28"/>
          <w:lang w:val="kk-KZ"/>
        </w:rPr>
        <w:t xml:space="preserve"> бір </w:t>
      </w:r>
      <w:r>
        <w:rPr>
          <w:rStyle w:val="anegp0gi0b9av8jahpyh"/>
          <w:rFonts w:ascii="Times New Roman" w:hAnsi="Times New Roman" w:cs="Times New Roman"/>
          <w:sz w:val="28"/>
          <w:szCs w:val="28"/>
          <w:lang w:val="kk-KZ"/>
        </w:rPr>
        <w:t>пәндік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салалардағы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мамандардың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жинақтайтын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логикалық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негізделген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ұсыныстар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мәселелерді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шешу</w:t>
      </w:r>
      <w:r>
        <w:rPr>
          <w:rFonts w:ascii="Times New Roman" w:hAnsi="Times New Roman" w:cs="Times New Roman"/>
          <w:sz w:val="28"/>
          <w:szCs w:val="28"/>
          <w:lang w:val="kk-KZ"/>
        </w:rPr>
        <w:t xml:space="preserve"> үшін</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сондай</w:t>
      </w:r>
      <w:r>
        <w:rPr>
          <w:rFonts w:ascii="Times New Roman" w:hAnsi="Times New Roman" w:cs="Times New Roman"/>
          <w:sz w:val="28"/>
          <w:szCs w:val="28"/>
          <w:lang w:val="kk-KZ"/>
        </w:rPr>
        <w:t xml:space="preserve">-ақ </w:t>
      </w:r>
      <w:r>
        <w:rPr>
          <w:rStyle w:val="anegp0gi0b9av8jahpyh"/>
          <w:rFonts w:ascii="Times New Roman" w:hAnsi="Times New Roman" w:cs="Times New Roman"/>
          <w:sz w:val="28"/>
          <w:szCs w:val="28"/>
          <w:lang w:val="kk-KZ"/>
        </w:rPr>
        <w:t>біліктілігі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төмен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lastRenderedPageBreak/>
        <w:t>пайдаланушылардың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кеңестері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үшін</w:t>
      </w:r>
      <w:r>
        <w:rPr>
          <w:rFonts w:ascii="Times New Roman" w:hAnsi="Times New Roman" w:cs="Times New Roman"/>
          <w:sz w:val="28"/>
          <w:szCs w:val="28"/>
          <w:lang w:val="kk-KZ"/>
        </w:rPr>
        <w:t xml:space="preserve"> пайдаланатын </w:t>
      </w:r>
      <w:r>
        <w:rPr>
          <w:rStyle w:val="anegp0gi0b9av8jahpyh"/>
          <w:rFonts w:ascii="Times New Roman" w:hAnsi="Times New Roman" w:cs="Times New Roman"/>
          <w:sz w:val="28"/>
          <w:szCs w:val="28"/>
          <w:lang w:val="kk-KZ"/>
        </w:rPr>
        <w:t>күрделі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кешендер.</w:t>
      </w:r>
      <w:r>
        <w:rPr>
          <w:rFonts w:ascii="Times New Roman" w:hAnsi="Times New Roman" w:cs="Times New Roman"/>
          <w:sz w:val="28"/>
          <w:szCs w:val="28"/>
          <w:lang w:val="kk-KZ"/>
        </w:rPr>
        <w:t xml:space="preserve"> </w:t>
      </w:r>
      <w:r w:rsidRPr="004C4A99">
        <w:rPr>
          <w:rStyle w:val="anegp0gi0b9av8jahpyh"/>
          <w:rFonts w:ascii="Times New Roman" w:hAnsi="Times New Roman" w:cs="Times New Roman"/>
          <w:sz w:val="28"/>
          <w:szCs w:val="28"/>
          <w:lang w:val="kk-KZ"/>
        </w:rPr>
        <w:t>Сараптамалық</w:t>
      </w:r>
      <w:r w:rsidRPr="004C4A99">
        <w:rPr>
          <w:rFonts w:ascii="Times New Roman" w:hAnsi="Times New Roman" w:cs="Times New Roman"/>
          <w:sz w:val="28"/>
          <w:szCs w:val="28"/>
          <w:lang w:val="kk-KZ"/>
        </w:rPr>
        <w:t xml:space="preserve"> </w:t>
      </w:r>
      <w:r w:rsidRPr="004C4A99">
        <w:rPr>
          <w:rStyle w:val="anegp0gi0b9av8jahpyh"/>
          <w:rFonts w:ascii="Times New Roman" w:hAnsi="Times New Roman" w:cs="Times New Roman"/>
          <w:sz w:val="28"/>
          <w:szCs w:val="28"/>
          <w:lang w:val="kk-KZ"/>
        </w:rPr>
        <w:t>жүйенің</w:t>
      </w:r>
      <w:r w:rsidRPr="004C4A99">
        <w:rPr>
          <w:rFonts w:ascii="Times New Roman" w:hAnsi="Times New Roman" w:cs="Times New Roman"/>
          <w:sz w:val="28"/>
          <w:szCs w:val="28"/>
          <w:lang w:val="kk-KZ"/>
        </w:rPr>
        <w:t xml:space="preserve"> </w:t>
      </w:r>
      <w:r w:rsidRPr="004C4A99">
        <w:rPr>
          <w:rStyle w:val="anegp0gi0b9av8jahpyh"/>
          <w:rFonts w:ascii="Times New Roman" w:hAnsi="Times New Roman" w:cs="Times New Roman"/>
          <w:sz w:val="28"/>
          <w:szCs w:val="28"/>
          <w:lang w:val="kk-KZ"/>
        </w:rPr>
        <w:t>типтік</w:t>
      </w:r>
      <w:r w:rsidRPr="004C4A99">
        <w:rPr>
          <w:rFonts w:ascii="Times New Roman" w:hAnsi="Times New Roman" w:cs="Times New Roman"/>
          <w:sz w:val="28"/>
          <w:szCs w:val="28"/>
          <w:lang w:val="kk-KZ"/>
        </w:rPr>
        <w:t xml:space="preserve"> </w:t>
      </w:r>
      <w:r w:rsidRPr="004C4A99">
        <w:rPr>
          <w:rStyle w:val="anegp0gi0b9av8jahpyh"/>
          <w:rFonts w:ascii="Times New Roman" w:hAnsi="Times New Roman" w:cs="Times New Roman"/>
          <w:sz w:val="28"/>
          <w:szCs w:val="28"/>
          <w:lang w:val="kk-KZ"/>
        </w:rPr>
        <w:t>құрылымы</w:t>
      </w:r>
      <w:r w:rsidRPr="004C4A99">
        <w:rPr>
          <w:rFonts w:ascii="Times New Roman" w:hAnsi="Times New Roman" w:cs="Times New Roman"/>
          <w:sz w:val="28"/>
          <w:szCs w:val="28"/>
          <w:lang w:val="kk-KZ"/>
        </w:rPr>
        <w:t xml:space="preserve"> </w:t>
      </w:r>
      <w:r w:rsidR="00B9505C">
        <w:rPr>
          <w:rStyle w:val="anegp0gi0b9av8jahpyh"/>
          <w:rFonts w:ascii="Times New Roman" w:hAnsi="Times New Roman" w:cs="Times New Roman"/>
          <w:sz w:val="28"/>
          <w:szCs w:val="28"/>
          <w:lang w:val="kk-KZ"/>
        </w:rPr>
        <w:t>4</w:t>
      </w:r>
      <w:r w:rsidRPr="004C4A99">
        <w:rPr>
          <w:rStyle w:val="anegp0gi0b9av8jahpyh"/>
          <w:rFonts w:ascii="Times New Roman" w:hAnsi="Times New Roman" w:cs="Times New Roman"/>
          <w:sz w:val="28"/>
          <w:szCs w:val="28"/>
          <w:lang w:val="kk-KZ"/>
        </w:rPr>
        <w:t>.1.</w:t>
      </w:r>
      <w:r>
        <w:rPr>
          <w:rStyle w:val="anegp0gi0b9av8jahpyh"/>
          <w:rFonts w:ascii="Times New Roman" w:hAnsi="Times New Roman" w:cs="Times New Roman"/>
          <w:sz w:val="28"/>
          <w:szCs w:val="28"/>
          <w:lang w:val="kk-KZ"/>
        </w:rPr>
        <w:t xml:space="preserve"> </w:t>
      </w:r>
      <w:r w:rsidRPr="004C4A99">
        <w:rPr>
          <w:rStyle w:val="anegp0gi0b9av8jahpyh"/>
          <w:rFonts w:ascii="Times New Roman" w:hAnsi="Times New Roman" w:cs="Times New Roman"/>
          <w:sz w:val="28"/>
          <w:szCs w:val="28"/>
          <w:lang w:val="kk-KZ"/>
        </w:rPr>
        <w:t>суретте</w:t>
      </w:r>
      <w:r w:rsidRPr="004C4A99">
        <w:rPr>
          <w:rFonts w:ascii="Times New Roman" w:hAnsi="Times New Roman" w:cs="Times New Roman"/>
          <w:sz w:val="28"/>
          <w:szCs w:val="28"/>
          <w:lang w:val="kk-KZ"/>
        </w:rPr>
        <w:t xml:space="preserve"> көрсетілген</w:t>
      </w:r>
      <w:r w:rsidRPr="004C4A99">
        <w:rPr>
          <w:rStyle w:val="anegp0gi0b9av8jahpyh"/>
          <w:rFonts w:ascii="Times New Roman" w:hAnsi="Times New Roman" w:cs="Times New Roman"/>
          <w:sz w:val="28"/>
          <w:szCs w:val="28"/>
          <w:lang w:val="kk-KZ"/>
        </w:rPr>
        <w:t>.</w:t>
      </w:r>
      <w:r w:rsidRPr="004C4A99">
        <w:rPr>
          <w:rFonts w:ascii="Times New Roman" w:hAnsi="Times New Roman" w:cs="Times New Roman"/>
          <w:sz w:val="28"/>
          <w:szCs w:val="28"/>
          <w:lang w:val="kk-KZ"/>
        </w:rPr>
        <w:t xml:space="preserve"> </w:t>
      </w:r>
    </w:p>
    <w:p w:rsidR="00C27DAE" w:rsidRDefault="00C27DAE">
      <w:pPr>
        <w:spacing w:after="100" w:afterAutospacing="1" w:line="240" w:lineRule="auto"/>
        <w:ind w:firstLine="709"/>
        <w:jc w:val="both"/>
        <w:rPr>
          <w:rStyle w:val="ezkurwreuab5ozgtqnkl"/>
          <w:rFonts w:ascii="Times New Roman" w:hAnsi="Times New Roman" w:cs="Times New Roman"/>
          <w:sz w:val="28"/>
          <w:szCs w:val="28"/>
          <w:lang w:val="kk-KZ"/>
        </w:rPr>
      </w:pPr>
      <w:r>
        <w:rPr>
          <w:rFonts w:ascii="Times New Roman" w:hAnsi="Times New Roman" w:cs="Times New Roman"/>
          <w:noProof/>
          <w:sz w:val="28"/>
          <w:szCs w:val="28"/>
          <w:lang w:val="kk-KZ" w:eastAsia="kk-KZ"/>
        </w:rPr>
        <w:drawing>
          <wp:inline distT="0" distB="0" distL="0" distR="0">
            <wp:extent cx="4591050" cy="22764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050" cy="2276475"/>
                    </a:xfrm>
                    <a:prstGeom prst="rect">
                      <a:avLst/>
                    </a:prstGeom>
                    <a:noFill/>
                    <a:ln>
                      <a:noFill/>
                    </a:ln>
                  </pic:spPr>
                </pic:pic>
              </a:graphicData>
            </a:graphic>
          </wp:inline>
        </w:drawing>
      </w:r>
    </w:p>
    <w:p w:rsidR="003813F9" w:rsidRDefault="00B9505C">
      <w:pPr>
        <w:spacing w:after="100" w:afterAutospacing="1" w:line="240" w:lineRule="auto"/>
        <w:ind w:firstLine="709"/>
        <w:jc w:val="both"/>
        <w:rPr>
          <w:rStyle w:val="anegp0gi0b9av8jahpyh"/>
          <w:rFonts w:ascii="Times New Roman" w:hAnsi="Times New Roman" w:cs="Times New Roman"/>
          <w:sz w:val="28"/>
          <w:szCs w:val="28"/>
          <w:lang w:val="kk-KZ"/>
        </w:rPr>
      </w:pPr>
      <w:r>
        <w:rPr>
          <w:rFonts w:ascii="Times New Roman" w:hAnsi="Times New Roman" w:cs="Times New Roman"/>
          <w:b/>
          <w:color w:val="000000"/>
          <w:sz w:val="28"/>
          <w:szCs w:val="28"/>
          <w:lang w:val="kk-KZ"/>
        </w:rPr>
        <w:t>Сурет 4</w:t>
      </w:r>
      <w:r w:rsidR="00161311">
        <w:rPr>
          <w:rFonts w:ascii="Times New Roman" w:hAnsi="Times New Roman" w:cs="Times New Roman"/>
          <w:b/>
          <w:color w:val="000000"/>
          <w:sz w:val="28"/>
          <w:szCs w:val="28"/>
          <w:lang w:val="kk-KZ"/>
        </w:rPr>
        <w:t xml:space="preserve">.1. </w:t>
      </w:r>
      <w:r w:rsidR="00161311">
        <w:rPr>
          <w:rStyle w:val="anegp0gi0b9av8jahpyh"/>
          <w:rFonts w:ascii="Times New Roman" w:hAnsi="Times New Roman" w:cs="Times New Roman"/>
          <w:sz w:val="28"/>
          <w:szCs w:val="28"/>
          <w:lang w:val="kk-KZ"/>
        </w:rPr>
        <w:t>Сараптамалық</w:t>
      </w:r>
      <w:r w:rsidR="00161311">
        <w:rPr>
          <w:rFonts w:ascii="Times New Roman" w:hAnsi="Times New Roman" w:cs="Times New Roman"/>
          <w:sz w:val="28"/>
          <w:szCs w:val="28"/>
          <w:lang w:val="kk-KZ"/>
        </w:rPr>
        <w:t xml:space="preserve"> </w:t>
      </w:r>
      <w:r w:rsidR="00161311">
        <w:rPr>
          <w:rStyle w:val="anegp0gi0b9av8jahpyh"/>
          <w:rFonts w:ascii="Times New Roman" w:hAnsi="Times New Roman" w:cs="Times New Roman"/>
          <w:sz w:val="28"/>
          <w:szCs w:val="28"/>
          <w:lang w:val="kk-KZ"/>
        </w:rPr>
        <w:t>жүйенің</w:t>
      </w:r>
      <w:r w:rsidR="00161311">
        <w:rPr>
          <w:rFonts w:ascii="Times New Roman" w:hAnsi="Times New Roman" w:cs="Times New Roman"/>
          <w:sz w:val="28"/>
          <w:szCs w:val="28"/>
          <w:lang w:val="kk-KZ"/>
        </w:rPr>
        <w:t xml:space="preserve"> </w:t>
      </w:r>
      <w:r w:rsidR="00161311">
        <w:rPr>
          <w:rStyle w:val="anegp0gi0b9av8jahpyh"/>
          <w:rFonts w:ascii="Times New Roman" w:hAnsi="Times New Roman" w:cs="Times New Roman"/>
          <w:sz w:val="28"/>
          <w:szCs w:val="28"/>
          <w:lang w:val="kk-KZ"/>
        </w:rPr>
        <w:t>типтік</w:t>
      </w:r>
      <w:r w:rsidR="00161311">
        <w:rPr>
          <w:rFonts w:ascii="Times New Roman" w:hAnsi="Times New Roman" w:cs="Times New Roman"/>
          <w:sz w:val="28"/>
          <w:szCs w:val="28"/>
          <w:lang w:val="kk-KZ"/>
        </w:rPr>
        <w:t xml:space="preserve"> </w:t>
      </w:r>
      <w:r w:rsidR="00161311">
        <w:rPr>
          <w:rStyle w:val="anegp0gi0b9av8jahpyh"/>
          <w:rFonts w:ascii="Times New Roman" w:hAnsi="Times New Roman" w:cs="Times New Roman"/>
          <w:sz w:val="28"/>
          <w:szCs w:val="28"/>
          <w:lang w:val="kk-KZ"/>
        </w:rPr>
        <w:t>құрылымы</w:t>
      </w:r>
    </w:p>
    <w:p w:rsidR="003813F9" w:rsidRDefault="00161311" w:rsidP="00617BE2">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Әдетте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құрамына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өзара</w:t>
      </w:r>
      <w:r>
        <w:rPr>
          <w:rFonts w:ascii="Times New Roman" w:hAnsi="Times New Roman" w:cs="Times New Roman"/>
          <w:sz w:val="28"/>
          <w:szCs w:val="28"/>
          <w:lang w:val="kk-KZ"/>
        </w:rPr>
        <w:t xml:space="preserve"> байланысты </w:t>
      </w:r>
      <w:r>
        <w:rPr>
          <w:rStyle w:val="anegp0gi0b9av8jahpyh"/>
          <w:rFonts w:ascii="Times New Roman" w:hAnsi="Times New Roman" w:cs="Times New Roman"/>
          <w:sz w:val="28"/>
          <w:szCs w:val="28"/>
          <w:lang w:val="kk-KZ"/>
        </w:rPr>
        <w:t>келесі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модульдер</w:t>
      </w:r>
      <w:r>
        <w:rPr>
          <w:rFonts w:ascii="Times New Roman" w:hAnsi="Times New Roman" w:cs="Times New Roman"/>
          <w:sz w:val="28"/>
          <w:szCs w:val="28"/>
          <w:lang w:val="kk-KZ"/>
        </w:rPr>
        <w:t xml:space="preserve"> кіреді: </w:t>
      </w:r>
    </w:p>
    <w:p w:rsidR="003813F9" w:rsidRDefault="00161311" w:rsidP="00617BE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i/>
          <w:sz w:val="28"/>
          <w:szCs w:val="28"/>
          <w:lang w:val="kk-KZ"/>
        </w:rPr>
        <w:t>Білім</w:t>
      </w:r>
      <w:r>
        <w:rPr>
          <w:rFonts w:ascii="Times New Roman" w:hAnsi="Times New Roman" w:cs="Times New Roman"/>
          <w:i/>
          <w:sz w:val="28"/>
          <w:szCs w:val="28"/>
          <w:lang w:val="kk-KZ"/>
        </w:rPr>
        <w:t xml:space="preserve"> </w:t>
      </w:r>
      <w:r>
        <w:rPr>
          <w:rStyle w:val="anegp0gi0b9av8jahpyh"/>
          <w:rFonts w:ascii="Times New Roman" w:hAnsi="Times New Roman" w:cs="Times New Roman"/>
          <w:i/>
          <w:sz w:val="28"/>
          <w:szCs w:val="28"/>
          <w:lang w:val="kk-KZ"/>
        </w:rPr>
        <w:t>базасы</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өзегі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жоғарыда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қарастырылған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тәсілдерінің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бірімен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ұсынылған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қамтиды.</w:t>
      </w:r>
    </w:p>
    <w:p w:rsidR="003813F9" w:rsidRDefault="00161311" w:rsidP="00617BE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i/>
          <w:sz w:val="28"/>
          <w:szCs w:val="28"/>
          <w:lang w:val="kk-KZ"/>
        </w:rPr>
        <w:t>Әзірлеуші</w:t>
      </w:r>
      <w:r>
        <w:rPr>
          <w:rFonts w:ascii="Times New Roman" w:hAnsi="Times New Roman" w:cs="Times New Roman"/>
          <w:i/>
          <w:sz w:val="28"/>
          <w:szCs w:val="28"/>
          <w:lang w:val="kk-KZ"/>
        </w:rPr>
        <w:t xml:space="preserve"> </w:t>
      </w:r>
      <w:r>
        <w:rPr>
          <w:rStyle w:val="anegp0gi0b9av8jahpyh"/>
          <w:rFonts w:ascii="Times New Roman" w:hAnsi="Times New Roman" w:cs="Times New Roman"/>
          <w:i/>
          <w:sz w:val="28"/>
          <w:szCs w:val="28"/>
          <w:lang w:val="kk-KZ"/>
        </w:rPr>
        <w:t>интерфейсі</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когнитолог </w:t>
      </w:r>
      <w:r>
        <w:rPr>
          <w:rStyle w:val="anegp0gi0b9av8jahpyh"/>
          <w:rFonts w:ascii="Times New Roman" w:hAnsi="Times New Roman" w:cs="Times New Roman"/>
          <w:sz w:val="28"/>
          <w:szCs w:val="28"/>
          <w:lang w:val="kk-KZ"/>
        </w:rPr>
        <w:t>инженер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бағдарламашы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диалог</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режимінде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құра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алатын</w:t>
      </w:r>
      <w:r>
        <w:rPr>
          <w:rFonts w:ascii="Times New Roman" w:hAnsi="Times New Roman" w:cs="Times New Roman"/>
          <w:sz w:val="28"/>
          <w:szCs w:val="28"/>
          <w:lang w:val="kk-KZ"/>
        </w:rPr>
        <w:t xml:space="preserve"> бағдарлама</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Кірістірілген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мәзір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шаблондарын,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анықтамаларды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(help</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режимі)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қорымен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істеуді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жеңілдететін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басқа</w:t>
      </w:r>
      <w:r>
        <w:rPr>
          <w:rFonts w:ascii="Times New Roman" w:hAnsi="Times New Roman" w:cs="Times New Roman"/>
          <w:sz w:val="28"/>
          <w:szCs w:val="28"/>
          <w:lang w:val="kk-KZ"/>
        </w:rPr>
        <w:t xml:space="preserve"> да </w:t>
      </w:r>
      <w:r>
        <w:rPr>
          <w:rStyle w:val="anegp0gi0b9av8jahpyh"/>
          <w:rFonts w:ascii="Times New Roman" w:hAnsi="Times New Roman" w:cs="Times New Roman"/>
          <w:sz w:val="28"/>
          <w:szCs w:val="28"/>
          <w:lang w:val="kk-KZ"/>
        </w:rPr>
        <w:t>қызмет</w:t>
      </w:r>
      <w:r>
        <w:rPr>
          <w:rFonts w:ascii="Times New Roman" w:hAnsi="Times New Roman" w:cs="Times New Roman"/>
          <w:sz w:val="28"/>
          <w:szCs w:val="28"/>
          <w:lang w:val="kk-KZ"/>
        </w:rPr>
        <w:t xml:space="preserve"> көрсету </w:t>
      </w:r>
      <w:r>
        <w:rPr>
          <w:rStyle w:val="anegp0gi0b9av8jahpyh"/>
          <w:rFonts w:ascii="Times New Roman" w:hAnsi="Times New Roman" w:cs="Times New Roman"/>
          <w:sz w:val="28"/>
          <w:szCs w:val="28"/>
          <w:lang w:val="kk-KZ"/>
        </w:rPr>
        <w:t>құралдарын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қамтиды.</w:t>
      </w:r>
    </w:p>
    <w:p w:rsidR="003813F9" w:rsidRDefault="00161311" w:rsidP="00617BE2">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i/>
          <w:sz w:val="28"/>
          <w:szCs w:val="28"/>
          <w:lang w:val="kk-KZ"/>
        </w:rPr>
        <w:t>Пайдаланушы</w:t>
      </w:r>
      <w:r>
        <w:rPr>
          <w:rFonts w:ascii="Times New Roman" w:hAnsi="Times New Roman" w:cs="Times New Roman"/>
          <w:i/>
          <w:sz w:val="28"/>
          <w:szCs w:val="28"/>
          <w:lang w:val="kk-KZ"/>
        </w:rPr>
        <w:t xml:space="preserve"> </w:t>
      </w:r>
      <w:r>
        <w:rPr>
          <w:rStyle w:val="anegp0gi0b9av8jahpyh"/>
          <w:rFonts w:ascii="Times New Roman" w:hAnsi="Times New Roman" w:cs="Times New Roman"/>
          <w:i/>
          <w:sz w:val="28"/>
          <w:szCs w:val="28"/>
          <w:lang w:val="kk-KZ"/>
        </w:rPr>
        <w:t>интерфейсі</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ақпаратты</w:t>
      </w:r>
      <w:r>
        <w:rPr>
          <w:rFonts w:ascii="Times New Roman" w:hAnsi="Times New Roman" w:cs="Times New Roman"/>
          <w:sz w:val="28"/>
          <w:szCs w:val="28"/>
          <w:lang w:val="kk-KZ"/>
        </w:rPr>
        <w:t xml:space="preserve"> енгізу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нәтижелерді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сатысында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пайдаланушының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диалогын</w:t>
      </w:r>
      <w:r>
        <w:rPr>
          <w:rFonts w:ascii="Times New Roman" w:hAnsi="Times New Roman" w:cs="Times New Roman"/>
          <w:sz w:val="28"/>
          <w:szCs w:val="28"/>
          <w:lang w:val="kk-KZ"/>
        </w:rPr>
        <w:t xml:space="preserve"> жүзеге </w:t>
      </w:r>
      <w:r>
        <w:rPr>
          <w:rStyle w:val="anegp0gi0b9av8jahpyh"/>
          <w:rFonts w:ascii="Times New Roman" w:hAnsi="Times New Roman" w:cs="Times New Roman"/>
          <w:sz w:val="28"/>
          <w:szCs w:val="28"/>
          <w:lang w:val="kk-KZ"/>
        </w:rPr>
        <w:t>асыратын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жиынтығы.</w:t>
      </w:r>
      <w:r>
        <w:rPr>
          <w:rFonts w:ascii="Times New Roman" w:hAnsi="Times New Roman" w:cs="Times New Roman"/>
          <w:sz w:val="28"/>
          <w:szCs w:val="28"/>
          <w:lang w:val="kk-KZ"/>
        </w:rPr>
        <w:t xml:space="preserve"> </w:t>
      </w:r>
    </w:p>
    <w:p w:rsidR="003813F9" w:rsidRDefault="00161311" w:rsidP="00617BE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i/>
          <w:sz w:val="28"/>
          <w:szCs w:val="28"/>
          <w:lang w:val="kk-KZ"/>
        </w:rPr>
        <w:t>Шығару</w:t>
      </w:r>
      <w:r>
        <w:rPr>
          <w:rFonts w:ascii="Times New Roman" w:hAnsi="Times New Roman" w:cs="Times New Roman"/>
          <w:i/>
          <w:sz w:val="28"/>
          <w:szCs w:val="28"/>
          <w:lang w:val="kk-KZ"/>
        </w:rPr>
        <w:t xml:space="preserve"> </w:t>
      </w:r>
      <w:r>
        <w:rPr>
          <w:rStyle w:val="anegp0gi0b9av8jahpyh"/>
          <w:rFonts w:ascii="Times New Roman" w:hAnsi="Times New Roman" w:cs="Times New Roman"/>
          <w:i/>
          <w:sz w:val="28"/>
          <w:szCs w:val="28"/>
          <w:lang w:val="kk-KZ"/>
        </w:rPr>
        <w:t>механизмі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(синонимдер: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дедуктивті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логикалық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қорытынды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блогы,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шешуші)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сарапшының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ойлау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барысын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модельдейтін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механизмі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шақыру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керектігін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анықтайды,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орындайды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қолайлы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табылған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кезде</w:t>
      </w:r>
      <w:r>
        <w:rPr>
          <w:rFonts w:ascii="Times New Roman" w:hAnsi="Times New Roman" w:cs="Times New Roman"/>
          <w:sz w:val="28"/>
          <w:szCs w:val="28"/>
          <w:lang w:val="kk-KZ"/>
        </w:rPr>
        <w:t xml:space="preserve"> анықтайды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нәтижені</w:t>
      </w:r>
      <w:r>
        <w:rPr>
          <w:rFonts w:ascii="Times New Roman" w:hAnsi="Times New Roman" w:cs="Times New Roman"/>
          <w:sz w:val="28"/>
          <w:szCs w:val="28"/>
          <w:lang w:val="kk-KZ"/>
        </w:rPr>
        <w:t xml:space="preserve"> "пайдаланушы </w:t>
      </w:r>
      <w:r>
        <w:rPr>
          <w:rStyle w:val="anegp0gi0b9av8jahpyh"/>
          <w:rFonts w:ascii="Times New Roman" w:hAnsi="Times New Roman" w:cs="Times New Roman"/>
          <w:sz w:val="28"/>
          <w:szCs w:val="28"/>
          <w:lang w:val="kk-KZ"/>
        </w:rPr>
        <w:t>интерфейсі" бағдарламасына</w:t>
      </w:r>
      <w:r>
        <w:rPr>
          <w:rFonts w:ascii="Times New Roman" w:hAnsi="Times New Roman" w:cs="Times New Roman"/>
          <w:sz w:val="28"/>
          <w:szCs w:val="28"/>
          <w:lang w:val="kk-KZ"/>
        </w:rPr>
        <w:t xml:space="preserve"> береді</w:t>
      </w:r>
      <w:r>
        <w:rPr>
          <w:rStyle w:val="anegp0gi0b9av8jahpyh"/>
          <w:rFonts w:ascii="Times New Roman" w:hAnsi="Times New Roman" w:cs="Times New Roman"/>
          <w:sz w:val="28"/>
          <w:szCs w:val="28"/>
          <w:lang w:val="kk-KZ"/>
        </w:rPr>
        <w:t>.</w:t>
      </w:r>
    </w:p>
    <w:p w:rsidR="003813F9" w:rsidRDefault="00161311" w:rsidP="00617BE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i/>
          <w:sz w:val="28"/>
          <w:szCs w:val="28"/>
          <w:lang w:val="kk-KZ"/>
        </w:rPr>
        <w:t>Түсіндірудің</w:t>
      </w:r>
      <w:r>
        <w:rPr>
          <w:rFonts w:ascii="Times New Roman" w:hAnsi="Times New Roman" w:cs="Times New Roman"/>
          <w:i/>
          <w:sz w:val="28"/>
          <w:szCs w:val="28"/>
          <w:lang w:val="kk-KZ"/>
        </w:rPr>
        <w:t xml:space="preserve"> ішкі </w:t>
      </w:r>
      <w:r>
        <w:rPr>
          <w:rStyle w:val="anegp0gi0b9av8jahpyh"/>
          <w:rFonts w:ascii="Times New Roman" w:hAnsi="Times New Roman" w:cs="Times New Roman"/>
          <w:i/>
          <w:sz w:val="28"/>
          <w:szCs w:val="28"/>
          <w:lang w:val="kk-KZ"/>
        </w:rPr>
        <w:t>жүйесі</w:t>
      </w:r>
      <w:r>
        <w:rPr>
          <w:rFonts w:ascii="Times New Roman" w:hAnsi="Times New Roman" w:cs="Times New Roman"/>
          <w:sz w:val="28"/>
          <w:szCs w:val="28"/>
          <w:lang w:val="kk-KZ"/>
        </w:rPr>
        <w:t xml:space="preserve"> - </w:t>
      </w:r>
      <w:r>
        <w:rPr>
          <w:rStyle w:val="anegp0gi0b9av8jahpyh"/>
          <w:rFonts w:ascii="Times New Roman" w:hAnsi="Times New Roman" w:cs="Times New Roman"/>
          <w:sz w:val="28"/>
          <w:szCs w:val="28"/>
          <w:lang w:val="kk-KZ"/>
        </w:rPr>
        <w:t>пайдаланушыға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сұрақтарға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жауап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мүмкіндік</w:t>
      </w:r>
      <w:r>
        <w:rPr>
          <w:rFonts w:ascii="Times New Roman" w:hAnsi="Times New Roman" w:cs="Times New Roman"/>
          <w:sz w:val="28"/>
          <w:szCs w:val="28"/>
          <w:lang w:val="kk-KZ"/>
        </w:rPr>
        <w:t xml:space="preserve"> беретін </w:t>
      </w:r>
      <w:r>
        <w:rPr>
          <w:rStyle w:val="anegp0gi0b9av8jahpyh"/>
          <w:rFonts w:ascii="Times New Roman" w:hAnsi="Times New Roman" w:cs="Times New Roman"/>
          <w:sz w:val="28"/>
          <w:szCs w:val="28"/>
          <w:lang w:val="kk-KZ"/>
        </w:rPr>
        <w:t>бағдарлама: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немесе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басқа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қалай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алынды?" және "</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мұндай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қабылдады?».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Сұраққа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жауап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қалай?"-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орындаушы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фрагменттерін,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яғни</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қорытынды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тізбегінің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қадамдарын</w:t>
      </w:r>
      <w:r>
        <w:rPr>
          <w:rFonts w:ascii="Times New Roman" w:hAnsi="Times New Roman" w:cs="Times New Roman"/>
          <w:sz w:val="28"/>
          <w:szCs w:val="28"/>
          <w:lang w:val="kk-KZ"/>
        </w:rPr>
        <w:t xml:space="preserve"> көрсете </w:t>
      </w:r>
      <w:r>
        <w:rPr>
          <w:rStyle w:val="anegp0gi0b9av8jahpyh"/>
          <w:rFonts w:ascii="Times New Roman" w:hAnsi="Times New Roman" w:cs="Times New Roman"/>
          <w:sz w:val="28"/>
          <w:szCs w:val="28"/>
          <w:lang w:val="kk-KZ"/>
        </w:rPr>
        <w:t>отырып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бүкіл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процесін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бақылау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(мониторға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немесе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басып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дәйекті</w:t>
      </w:r>
      <w:r>
        <w:rPr>
          <w:rFonts w:ascii="Times New Roman" w:hAnsi="Times New Roman" w:cs="Times New Roman"/>
          <w:sz w:val="28"/>
          <w:szCs w:val="28"/>
          <w:lang w:val="kk-KZ"/>
        </w:rPr>
        <w:t xml:space="preserve"> түрде шығару)</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алынған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шешімнің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алдындағы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қорытындыға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сілтеме,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яғни</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қадам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артқа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кету.</w:t>
      </w:r>
    </w:p>
    <w:p w:rsidR="003813F9" w:rsidRDefault="00161311" w:rsidP="00617BE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әзірлеушілер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тобына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кемінде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төрт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маман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(немесе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мамандардың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төрт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тобы)</w:t>
      </w:r>
      <w:r>
        <w:rPr>
          <w:rFonts w:ascii="Times New Roman" w:hAnsi="Times New Roman" w:cs="Times New Roman"/>
          <w:sz w:val="28"/>
          <w:szCs w:val="28"/>
          <w:lang w:val="kk-KZ"/>
        </w:rPr>
        <w:t xml:space="preserve"> кіреді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сарапшы,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инженер-когнитолог,</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бағдарламашы,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пайдаланушы.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Ұжымды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негізделген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lastRenderedPageBreak/>
        <w:t>дамытудағы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тұлға - инженер-когнитолог</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басқарады.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Әдетте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жоба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менеджері,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міндеті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құрудың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бүкіл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процесін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ұйымдастыру</w:t>
      </w:r>
      <w:r>
        <w:rPr>
          <w:rFonts w:ascii="Times New Roman" w:hAnsi="Times New Roman" w:cs="Times New Roman"/>
          <w:sz w:val="28"/>
          <w:szCs w:val="28"/>
          <w:lang w:val="kk-KZ"/>
        </w:rPr>
        <w:t xml:space="preserve"> болып табылады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жағынан,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интеллект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саласындағы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маман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болуы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керек,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екінші</w:t>
      </w:r>
      <w:r>
        <w:rPr>
          <w:rFonts w:ascii="Times New Roman" w:hAnsi="Times New Roman" w:cs="Times New Roman"/>
          <w:sz w:val="28"/>
          <w:szCs w:val="28"/>
          <w:lang w:val="kk-KZ"/>
        </w:rPr>
        <w:t xml:space="preserve"> жағынан, ол </w:t>
      </w:r>
      <w:r>
        <w:rPr>
          <w:rStyle w:val="anegp0gi0b9av8jahpyh"/>
          <w:rFonts w:ascii="Times New Roman" w:hAnsi="Times New Roman" w:cs="Times New Roman"/>
          <w:sz w:val="28"/>
          <w:szCs w:val="28"/>
          <w:lang w:val="kk-KZ"/>
        </w:rPr>
        <w:t>пәндік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саланы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түсініп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сарапшымен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сөйлесіп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шығарып</w:t>
      </w:r>
      <w:r>
        <w:rPr>
          <w:rFonts w:ascii="Times New Roman" w:hAnsi="Times New Roman" w:cs="Times New Roman"/>
          <w:sz w:val="28"/>
          <w:szCs w:val="28"/>
          <w:lang w:val="kk-KZ"/>
        </w:rPr>
        <w:t xml:space="preserve">, рәсімдеп, білімді </w:t>
      </w:r>
      <w:r>
        <w:rPr>
          <w:rStyle w:val="anegp0gi0b9av8jahpyh"/>
          <w:rFonts w:ascii="Times New Roman" w:hAnsi="Times New Roman" w:cs="Times New Roman"/>
          <w:sz w:val="28"/>
          <w:szCs w:val="28"/>
          <w:lang w:val="kk-KZ"/>
        </w:rPr>
        <w:t>кодтайтын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орналастыратын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бағдарламашыға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беруі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керек.</w:t>
      </w:r>
    </w:p>
    <w:p w:rsidR="003813F9" w:rsidRDefault="00161311" w:rsidP="00617BE2">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Сараптама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екі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режимде</w:t>
      </w:r>
      <w:r>
        <w:rPr>
          <w:rFonts w:ascii="Times New Roman" w:hAnsi="Times New Roman" w:cs="Times New Roman"/>
          <w:sz w:val="28"/>
          <w:szCs w:val="28"/>
          <w:lang w:val="kk-KZ"/>
        </w:rPr>
        <w:t xml:space="preserve"> жұмыс </w:t>
      </w:r>
      <w:r>
        <w:rPr>
          <w:rStyle w:val="anegp0gi0b9av8jahpyh"/>
          <w:rFonts w:ascii="Times New Roman" w:hAnsi="Times New Roman" w:cs="Times New Roman"/>
          <w:sz w:val="28"/>
          <w:szCs w:val="28"/>
          <w:lang w:val="kk-KZ"/>
        </w:rPr>
        <w:t>істейді: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есептерді/м</w:t>
      </w:r>
      <w:r>
        <w:rPr>
          <w:rStyle w:val="anegp0gi0b9av8jahpyh"/>
          <w:rFonts w:ascii="Times New Roman" w:hAnsi="Times New Roman" w:cs="Times New Roman"/>
          <w:sz w:val="28"/>
          <w:szCs w:val="28"/>
          <w:lang w:val="kk-KZ"/>
        </w:rPr>
        <w:t>әселелерді</w:t>
      </w:r>
      <w:r>
        <w:rPr>
          <w:rFonts w:ascii="Times New Roman" w:hAnsi="Times New Roman" w:cs="Times New Roman"/>
          <w:sz w:val="28"/>
          <w:szCs w:val="28"/>
          <w:lang w:val="kk-KZ"/>
        </w:rPr>
        <w:t xml:space="preserve"> шешу </w:t>
      </w:r>
      <w:r>
        <w:rPr>
          <w:rStyle w:val="anegp0gi0b9av8jahpyh"/>
          <w:rFonts w:ascii="Times New Roman" w:hAnsi="Times New Roman" w:cs="Times New Roman"/>
          <w:sz w:val="28"/>
          <w:szCs w:val="28"/>
          <w:lang w:val="kk-KZ"/>
        </w:rPr>
        <w:t>немесе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кеңестерді</w:t>
      </w:r>
      <w:r>
        <w:rPr>
          <w:rFonts w:ascii="Times New Roman" w:hAnsi="Times New Roman" w:cs="Times New Roman"/>
          <w:sz w:val="28"/>
          <w:szCs w:val="28"/>
          <w:lang w:val="kk-KZ"/>
        </w:rPr>
        <w:t xml:space="preserve"> беру</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Білім </w:t>
      </w:r>
      <w:r>
        <w:rPr>
          <w:rStyle w:val="anegp0gi0b9av8jahpyh"/>
          <w:rFonts w:ascii="Times New Roman" w:hAnsi="Times New Roman" w:cs="Times New Roman"/>
          <w:sz w:val="28"/>
          <w:szCs w:val="28"/>
          <w:lang w:val="kk-KZ"/>
        </w:rPr>
        <w:t>алу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режимінде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қалыптасады.</w:t>
      </w:r>
      <w:r>
        <w:rPr>
          <w:rFonts w:ascii="Times New Roman" w:hAnsi="Times New Roman" w:cs="Times New Roman"/>
          <w:sz w:val="28"/>
          <w:szCs w:val="28"/>
          <w:lang w:val="kk-KZ"/>
        </w:rPr>
        <w:t xml:space="preserve"> Есептерді/м</w:t>
      </w:r>
      <w:r>
        <w:rPr>
          <w:rStyle w:val="anegp0gi0b9av8jahpyh"/>
          <w:rFonts w:ascii="Times New Roman" w:hAnsi="Times New Roman" w:cs="Times New Roman"/>
          <w:sz w:val="28"/>
          <w:szCs w:val="28"/>
          <w:lang w:val="kk-KZ"/>
        </w:rPr>
        <w:t>әселелерді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режимінде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байланысты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соңғы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пайдаланушы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жүзеге</w:t>
      </w:r>
      <w:r>
        <w:rPr>
          <w:rFonts w:ascii="Times New Roman" w:hAnsi="Times New Roman" w:cs="Times New Roman"/>
          <w:sz w:val="28"/>
          <w:szCs w:val="28"/>
          <w:lang w:val="kk-KZ"/>
        </w:rPr>
        <w:t xml:space="preserve"> асырады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3813F9" w:rsidRDefault="00161311" w:rsidP="00617BE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Әдетте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сарапшының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сенімділік,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маңыздылық,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айқындық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дәрежесімен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ерекшеленеді.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жағдайда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сенім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(сенімділік)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коэффициенттері</w:t>
      </w:r>
      <w:r>
        <w:rPr>
          <w:rFonts w:ascii="Times New Roman" w:hAnsi="Times New Roman" w:cs="Times New Roman"/>
          <w:sz w:val="28"/>
          <w:szCs w:val="28"/>
          <w:lang w:val="kk-KZ"/>
        </w:rPr>
        <w:t xml:space="preserve"> деп </w:t>
      </w:r>
      <w:r>
        <w:rPr>
          <w:rStyle w:val="anegp0gi0b9av8jahpyh"/>
          <w:rFonts w:ascii="Times New Roman" w:hAnsi="Times New Roman" w:cs="Times New Roman"/>
          <w:sz w:val="28"/>
          <w:szCs w:val="28"/>
          <w:lang w:val="kk-KZ"/>
        </w:rPr>
        <w:t>аталатын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кейбір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салмақ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коэффициенттерімен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қамтамасыз</w:t>
      </w:r>
      <w:r>
        <w:rPr>
          <w:rFonts w:ascii="Times New Roman" w:hAnsi="Times New Roman" w:cs="Times New Roman"/>
          <w:sz w:val="28"/>
          <w:szCs w:val="28"/>
          <w:lang w:val="kk-KZ"/>
        </w:rPr>
        <w:t xml:space="preserve"> етіледі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Мұндай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айқын емес </w:t>
      </w:r>
      <w:r>
        <w:rPr>
          <w:rStyle w:val="anegp0gi0b9av8jahpyh"/>
          <w:rFonts w:ascii="Times New Roman" w:hAnsi="Times New Roman" w:cs="Times New Roman"/>
          <w:sz w:val="28"/>
          <w:szCs w:val="28"/>
          <w:lang w:val="kk-KZ"/>
        </w:rPr>
        <w:t>логикалық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алгоритмдер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арқылы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өңделеді.</w:t>
      </w:r>
    </w:p>
    <w:p w:rsidR="003813F9" w:rsidRDefault="00161311" w:rsidP="00617BE2">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Тәжірибелік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процесінде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сенім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коэффициенттері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түзетілуі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жағдайда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оқытылады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айтылады.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w:t>
      </w:r>
      <w:r>
        <w:rPr>
          <w:rFonts w:ascii="Times New Roman" w:hAnsi="Times New Roman" w:cs="Times New Roman"/>
          <w:sz w:val="28"/>
          <w:szCs w:val="28"/>
          <w:lang w:val="kk-KZ"/>
        </w:rPr>
        <w:t xml:space="preserve"> оқыту </w:t>
      </w:r>
      <w:r>
        <w:rPr>
          <w:rStyle w:val="anegp0gi0b9av8jahpyh"/>
          <w:rFonts w:ascii="Times New Roman" w:hAnsi="Times New Roman" w:cs="Times New Roman"/>
          <w:sz w:val="28"/>
          <w:szCs w:val="28"/>
          <w:lang w:val="kk-KZ"/>
        </w:rPr>
        <w:t>процесі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оқыту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алгоритмінің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көмегімен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немесе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мұғалім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рөлін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атқаратын</w:t>
      </w:r>
      <w:r>
        <w:rPr>
          <w:rFonts w:ascii="Times New Roman" w:hAnsi="Times New Roman" w:cs="Times New Roman"/>
          <w:sz w:val="28"/>
          <w:szCs w:val="28"/>
          <w:lang w:val="kk-KZ"/>
        </w:rPr>
        <w:t xml:space="preserve"> когнитивті </w:t>
      </w:r>
      <w:r>
        <w:rPr>
          <w:rStyle w:val="anegp0gi0b9av8jahpyh"/>
          <w:rFonts w:ascii="Times New Roman" w:hAnsi="Times New Roman" w:cs="Times New Roman"/>
          <w:sz w:val="28"/>
          <w:szCs w:val="28"/>
          <w:lang w:val="kk-KZ"/>
        </w:rPr>
        <w:t>инженердің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араласуы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арқылы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автоматты</w:t>
      </w:r>
      <w:r>
        <w:rPr>
          <w:rFonts w:ascii="Times New Roman" w:hAnsi="Times New Roman" w:cs="Times New Roman"/>
          <w:sz w:val="28"/>
          <w:szCs w:val="28"/>
          <w:lang w:val="kk-KZ"/>
        </w:rPr>
        <w:t xml:space="preserve"> түрде жүзеге асырылуы </w:t>
      </w:r>
      <w:r>
        <w:rPr>
          <w:rStyle w:val="anegp0gi0b9av8jahpyh"/>
          <w:rFonts w:ascii="Times New Roman" w:hAnsi="Times New Roman" w:cs="Times New Roman"/>
          <w:sz w:val="28"/>
          <w:szCs w:val="28"/>
          <w:lang w:val="kk-KZ"/>
        </w:rPr>
        <w:t>мүмкін.</w:t>
      </w:r>
      <w:r>
        <w:rPr>
          <w:rFonts w:ascii="Times New Roman" w:hAnsi="Times New Roman" w:cs="Times New Roman"/>
          <w:sz w:val="28"/>
          <w:szCs w:val="28"/>
          <w:lang w:val="kk-KZ"/>
        </w:rPr>
        <w:t xml:space="preserve"> </w:t>
      </w:r>
    </w:p>
    <w:p w:rsidR="003813F9" w:rsidRDefault="00161311" w:rsidP="00C27DAE">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Егер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барысында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қорытынды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механизмі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бірнеше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шақыруға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болатындығын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анықтаса,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таңдау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сенім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коэффициенті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жоғары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немесе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ағымдағы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деректердің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мөлшерін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ескеретін</w:t>
      </w:r>
      <w:r>
        <w:rPr>
          <w:rFonts w:ascii="Times New Roman" w:hAnsi="Times New Roman" w:cs="Times New Roman"/>
          <w:sz w:val="28"/>
          <w:szCs w:val="28"/>
          <w:lang w:val="kk-KZ"/>
        </w:rPr>
        <w:t xml:space="preserve"> ережелерге </w:t>
      </w:r>
      <w:r>
        <w:rPr>
          <w:rStyle w:val="anegp0gi0b9av8jahpyh"/>
          <w:rFonts w:ascii="Times New Roman" w:hAnsi="Times New Roman" w:cs="Times New Roman"/>
          <w:sz w:val="28"/>
          <w:szCs w:val="28"/>
          <w:lang w:val="kk-KZ"/>
        </w:rPr>
        <w:t>басымдық</w:t>
      </w:r>
      <w:r>
        <w:rPr>
          <w:rFonts w:ascii="Times New Roman" w:hAnsi="Times New Roman" w:cs="Times New Roman"/>
          <w:sz w:val="28"/>
          <w:szCs w:val="28"/>
          <w:lang w:val="kk-KZ"/>
        </w:rPr>
        <w:t xml:space="preserve"> беріледі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процесс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жанжалды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шешу</w:t>
      </w:r>
      <w:r>
        <w:rPr>
          <w:rFonts w:ascii="Times New Roman" w:hAnsi="Times New Roman" w:cs="Times New Roman"/>
          <w:sz w:val="28"/>
          <w:szCs w:val="28"/>
          <w:lang w:val="kk-KZ"/>
        </w:rPr>
        <w:t xml:space="preserve"> деп аталады</w:t>
      </w:r>
      <w:r>
        <w:rPr>
          <w:rStyle w:val="anegp0gi0b9av8jahpyh"/>
          <w:rFonts w:ascii="Times New Roman" w:hAnsi="Times New Roman" w:cs="Times New Roman"/>
          <w:sz w:val="28"/>
          <w:szCs w:val="28"/>
          <w:lang w:val="kk-KZ"/>
        </w:rPr>
        <w:t>.</w:t>
      </w:r>
    </w:p>
    <w:p w:rsidR="00C27DAE" w:rsidRDefault="00C27DAE" w:rsidP="00C27DAE">
      <w:pPr>
        <w:spacing w:after="0" w:line="240" w:lineRule="auto"/>
        <w:ind w:firstLine="709"/>
        <w:jc w:val="both"/>
        <w:rPr>
          <w:rStyle w:val="ezkurwreuab5ozgtqnkl"/>
          <w:rFonts w:ascii="Times New Roman" w:hAnsi="Times New Roman" w:cs="Times New Roman"/>
          <w:sz w:val="28"/>
          <w:szCs w:val="28"/>
          <w:lang w:val="kk-KZ"/>
        </w:rPr>
      </w:pPr>
    </w:p>
    <w:p w:rsidR="003813F9" w:rsidRPr="00C27DAE" w:rsidRDefault="00161311" w:rsidP="00C27DAE">
      <w:pPr>
        <w:spacing w:after="0" w:line="240" w:lineRule="auto"/>
        <w:ind w:firstLine="709"/>
        <w:jc w:val="both"/>
        <w:rPr>
          <w:rStyle w:val="ezkurwreuab5ozgtqnkl"/>
          <w:rFonts w:ascii="Times New Roman" w:hAnsi="Times New Roman" w:cs="Times New Roman"/>
          <w:b/>
          <w:i/>
          <w:sz w:val="28"/>
          <w:szCs w:val="28"/>
          <w:lang w:val="kk-KZ"/>
        </w:rPr>
      </w:pPr>
      <w:r w:rsidRPr="00C27DAE">
        <w:rPr>
          <w:rStyle w:val="ezkurwreuab5ozgtqnkl"/>
          <w:rFonts w:ascii="Times New Roman" w:hAnsi="Times New Roman" w:cs="Times New Roman"/>
          <w:b/>
          <w:i/>
          <w:sz w:val="28"/>
          <w:szCs w:val="28"/>
          <w:lang w:val="kk-KZ"/>
        </w:rPr>
        <w:t>4.3. Сараптамалық жүйелердің д</w:t>
      </w:r>
      <w:r w:rsidRPr="00C27DAE">
        <w:rPr>
          <w:rFonts w:ascii="Times New Roman" w:hAnsi="Times New Roman" w:cs="Times New Roman"/>
          <w:b/>
          <w:i/>
          <w:sz w:val="28"/>
          <w:szCs w:val="28"/>
          <w:lang w:val="kk-KZ"/>
        </w:rPr>
        <w:t xml:space="preserve">аму </w:t>
      </w:r>
      <w:r w:rsidRPr="00C27DAE">
        <w:rPr>
          <w:rStyle w:val="ezkurwreuab5ozgtqnkl"/>
          <w:rFonts w:ascii="Times New Roman" w:hAnsi="Times New Roman" w:cs="Times New Roman"/>
          <w:b/>
          <w:i/>
          <w:sz w:val="28"/>
          <w:szCs w:val="28"/>
          <w:lang w:val="kk-KZ"/>
        </w:rPr>
        <w:t>кезеңдері</w:t>
      </w:r>
      <w:r w:rsidRPr="00C27DAE">
        <w:rPr>
          <w:rFonts w:ascii="Times New Roman" w:hAnsi="Times New Roman" w:cs="Times New Roman"/>
          <w:b/>
          <w:i/>
          <w:sz w:val="28"/>
          <w:szCs w:val="28"/>
          <w:lang w:val="kk-KZ"/>
        </w:rPr>
        <w:t xml:space="preserve"> </w:t>
      </w:r>
      <w:r w:rsidRPr="00C27DAE">
        <w:rPr>
          <w:rStyle w:val="ezkurwreuab5ozgtqnkl"/>
          <w:rFonts w:ascii="Times New Roman" w:hAnsi="Times New Roman" w:cs="Times New Roman"/>
          <w:b/>
          <w:i/>
          <w:sz w:val="28"/>
          <w:szCs w:val="28"/>
          <w:lang w:val="kk-KZ"/>
        </w:rPr>
        <w:t>мен</w:t>
      </w:r>
      <w:r w:rsidRPr="00C27DAE">
        <w:rPr>
          <w:rFonts w:ascii="Times New Roman" w:hAnsi="Times New Roman" w:cs="Times New Roman"/>
          <w:b/>
          <w:i/>
          <w:sz w:val="28"/>
          <w:szCs w:val="28"/>
          <w:lang w:val="kk-KZ"/>
        </w:rPr>
        <w:t xml:space="preserve"> </w:t>
      </w:r>
      <w:r w:rsidRPr="00C27DAE">
        <w:rPr>
          <w:rStyle w:val="ezkurwreuab5ozgtqnkl"/>
          <w:rFonts w:ascii="Times New Roman" w:hAnsi="Times New Roman" w:cs="Times New Roman"/>
          <w:b/>
          <w:i/>
          <w:sz w:val="28"/>
          <w:szCs w:val="28"/>
          <w:lang w:val="kk-KZ"/>
        </w:rPr>
        <w:t>технологиясы</w:t>
      </w:r>
    </w:p>
    <w:p w:rsidR="00C27DAE" w:rsidRDefault="00C27DAE" w:rsidP="00C27DAE">
      <w:pPr>
        <w:spacing w:after="0" w:line="240" w:lineRule="auto"/>
        <w:ind w:firstLine="709"/>
        <w:jc w:val="both"/>
        <w:rPr>
          <w:rStyle w:val="ezkurwreuab5ozgtqnkl"/>
          <w:rFonts w:ascii="Times New Roman" w:hAnsi="Times New Roman" w:cs="Times New Roman"/>
          <w:sz w:val="28"/>
          <w:szCs w:val="28"/>
          <w:lang w:val="kk-KZ"/>
        </w:rPr>
      </w:pPr>
    </w:p>
    <w:p w:rsidR="003813F9" w:rsidRDefault="00161311" w:rsidP="00C27DAE">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әзірлеу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технологиясы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кәдімгі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компьютерлік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әзірлеу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технологиясынан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біршама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ерекшеленеді.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айырмашылық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сипаттамаларының</w:t>
      </w:r>
      <w:r>
        <w:rPr>
          <w:rFonts w:ascii="Times New Roman" w:hAnsi="Times New Roman" w:cs="Times New Roman"/>
          <w:sz w:val="28"/>
          <w:szCs w:val="28"/>
          <w:lang w:val="kk-KZ"/>
        </w:rPr>
        <w:t xml:space="preserve"> айырмашылығына байланысты </w:t>
      </w:r>
      <w:r>
        <w:rPr>
          <w:rStyle w:val="anegp0gi0b9av8jahpyh"/>
          <w:rFonts w:ascii="Times New Roman" w:hAnsi="Times New Roman" w:cs="Times New Roman"/>
          <w:sz w:val="28"/>
          <w:szCs w:val="28"/>
          <w:lang w:val="kk-KZ"/>
        </w:rPr>
        <w:t>(кесте.</w:t>
      </w:r>
      <w:r>
        <w:rPr>
          <w:rFonts w:ascii="Times New Roman" w:hAnsi="Times New Roman" w:cs="Times New Roman"/>
          <w:sz w:val="28"/>
          <w:szCs w:val="28"/>
          <w:lang w:val="kk-KZ"/>
        </w:rPr>
        <w:t xml:space="preserve"> </w:t>
      </w:r>
      <w:r w:rsidR="006F3065">
        <w:rPr>
          <w:rStyle w:val="anegp0gi0b9av8jahpyh"/>
          <w:rFonts w:ascii="Times New Roman" w:hAnsi="Times New Roman" w:cs="Times New Roman"/>
          <w:sz w:val="28"/>
          <w:szCs w:val="28"/>
          <w:lang w:val="kk-KZ"/>
        </w:rPr>
        <w:t>4</w:t>
      </w:r>
      <w:r>
        <w:rPr>
          <w:rStyle w:val="anegp0gi0b9av8jahpyh"/>
          <w:rFonts w:ascii="Times New Roman" w:hAnsi="Times New Roman" w:cs="Times New Roman"/>
          <w:sz w:val="28"/>
          <w:szCs w:val="28"/>
          <w:lang w:val="kk-KZ"/>
        </w:rPr>
        <w:t>.1).</w:t>
      </w:r>
      <w:r>
        <w:rPr>
          <w:rFonts w:ascii="Times New Roman" w:hAnsi="Times New Roman" w:cs="Times New Roman"/>
          <w:sz w:val="28"/>
          <w:szCs w:val="28"/>
          <w:lang w:val="kk-KZ"/>
        </w:rPr>
        <w:t xml:space="preserve"> </w:t>
      </w:r>
    </w:p>
    <w:p w:rsidR="003813F9" w:rsidRDefault="002E4EC9" w:rsidP="00557577">
      <w:pPr>
        <w:spacing w:after="100" w:afterAutospacing="1"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Кесте 4</w:t>
      </w:r>
      <w:r w:rsidR="00161311">
        <w:rPr>
          <w:rFonts w:ascii="Times New Roman" w:hAnsi="Times New Roman" w:cs="Times New Roman"/>
          <w:sz w:val="28"/>
          <w:szCs w:val="28"/>
          <w:lang w:val="kk-KZ"/>
        </w:rPr>
        <w:t>.1.</w:t>
      </w:r>
    </w:p>
    <w:tbl>
      <w:tblPr>
        <w:tblStyle w:val="TableGrid"/>
        <w:tblW w:w="7367" w:type="dxa"/>
        <w:jc w:val="center"/>
        <w:tblInd w:w="0" w:type="dxa"/>
        <w:tblCellMar>
          <w:top w:w="29" w:type="dxa"/>
          <w:left w:w="123" w:type="dxa"/>
          <w:right w:w="115" w:type="dxa"/>
        </w:tblCellMar>
        <w:tblLook w:val="04A0" w:firstRow="1" w:lastRow="0" w:firstColumn="1" w:lastColumn="0" w:noHBand="0" w:noVBand="1"/>
      </w:tblPr>
      <w:tblGrid>
        <w:gridCol w:w="2571"/>
        <w:gridCol w:w="2359"/>
        <w:gridCol w:w="2437"/>
      </w:tblGrid>
      <w:tr w:rsidR="003813F9" w:rsidRPr="00557577" w:rsidTr="00557577">
        <w:trPr>
          <w:trHeight w:val="826"/>
          <w:jc w:val="center"/>
        </w:trPr>
        <w:tc>
          <w:tcPr>
            <w:tcW w:w="2571" w:type="dxa"/>
            <w:tcBorders>
              <w:top w:val="single" w:sz="4" w:space="0" w:color="000000"/>
              <w:left w:val="single" w:sz="4" w:space="0" w:color="000000"/>
              <w:bottom w:val="single" w:sz="4" w:space="0" w:color="000000"/>
              <w:right w:val="single" w:sz="4" w:space="0" w:color="000000"/>
            </w:tcBorders>
            <w:vAlign w:val="center"/>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Fonts w:ascii="Times New Roman" w:hAnsi="Times New Roman" w:cs="Times New Roman"/>
                <w:color w:val="000000"/>
                <w:lang w:val="kk-KZ"/>
              </w:rPr>
              <w:t>Сип</w:t>
            </w:r>
            <w:r w:rsidRPr="00557577">
              <w:rPr>
                <w:rFonts w:ascii="Times New Roman" w:hAnsi="Times New Roman" w:cs="Times New Roman"/>
                <w:color w:val="000000"/>
                <w:lang w:val="en-US"/>
              </w:rPr>
              <w:t>а</w:t>
            </w:r>
            <w:r w:rsidRPr="00557577">
              <w:rPr>
                <w:rFonts w:ascii="Times New Roman" w:hAnsi="Times New Roman" w:cs="Times New Roman"/>
                <w:color w:val="000000"/>
                <w:lang w:val="kk-KZ"/>
              </w:rPr>
              <w:t>ттама</w:t>
            </w:r>
          </w:p>
        </w:tc>
        <w:tc>
          <w:tcPr>
            <w:tcW w:w="2359" w:type="dxa"/>
            <w:tcBorders>
              <w:top w:val="single" w:sz="4" w:space="0" w:color="000000"/>
              <w:left w:val="single" w:sz="4" w:space="0" w:color="000000"/>
              <w:bottom w:val="single" w:sz="4" w:space="0" w:color="000000"/>
              <w:right w:val="single" w:sz="4" w:space="0" w:color="000000"/>
            </w:tcBorders>
            <w:vAlign w:val="center"/>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Fonts w:ascii="Times New Roman" w:hAnsi="Times New Roman" w:cs="Times New Roman"/>
                <w:color w:val="000000"/>
                <w:lang w:val="kk-KZ"/>
              </w:rPr>
              <w:t>Сараптамалық жүйелер</w:t>
            </w:r>
          </w:p>
        </w:tc>
        <w:tc>
          <w:tcPr>
            <w:tcW w:w="2437"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kk-KZ"/>
              </w:rPr>
            </w:pPr>
            <w:r w:rsidRPr="00557577">
              <w:rPr>
                <w:rStyle w:val="anegp0gi0b9av8jahpyh"/>
                <w:rFonts w:ascii="Times New Roman" w:hAnsi="Times New Roman" w:cs="Times New Roman"/>
                <w:lang w:val="en-US"/>
              </w:rPr>
              <w:t>Дәстүрлі</w:t>
            </w:r>
            <w:r w:rsidRPr="00557577">
              <w:rPr>
                <w:rFonts w:ascii="Times New Roman" w:hAnsi="Times New Roman" w:cs="Times New Roman"/>
                <w:lang w:val="en-US"/>
              </w:rPr>
              <w:t xml:space="preserve"> </w:t>
            </w:r>
            <w:r w:rsidRPr="00557577">
              <w:rPr>
                <w:rStyle w:val="anegp0gi0b9av8jahpyh"/>
                <w:rFonts w:ascii="Times New Roman" w:hAnsi="Times New Roman" w:cs="Times New Roman"/>
                <w:lang w:val="en-US"/>
              </w:rPr>
              <w:t>компьютерлік</w:t>
            </w:r>
            <w:r w:rsidRPr="00557577">
              <w:rPr>
                <w:rFonts w:ascii="Times New Roman" w:hAnsi="Times New Roman" w:cs="Times New Roman"/>
                <w:lang w:val="en-US"/>
              </w:rPr>
              <w:t xml:space="preserve"> </w:t>
            </w:r>
            <w:r w:rsidRPr="00557577">
              <w:rPr>
                <w:rStyle w:val="anegp0gi0b9av8jahpyh"/>
                <w:rFonts w:ascii="Times New Roman" w:hAnsi="Times New Roman" w:cs="Times New Roman"/>
                <w:lang w:val="en-US"/>
              </w:rPr>
              <w:t>бағдарламалар</w:t>
            </w:r>
          </w:p>
        </w:tc>
      </w:tr>
      <w:tr w:rsidR="003813F9" w:rsidRPr="00557577" w:rsidTr="00557577">
        <w:trPr>
          <w:trHeight w:val="266"/>
          <w:jc w:val="center"/>
        </w:trPr>
        <w:tc>
          <w:tcPr>
            <w:tcW w:w="2571"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Fonts w:ascii="Times New Roman" w:hAnsi="Times New Roman" w:cs="Times New Roman"/>
                <w:color w:val="000000"/>
                <w:lang w:val="kk-KZ"/>
              </w:rPr>
              <w:t>Өңдеу т</w:t>
            </w:r>
            <w:r w:rsidRPr="00557577">
              <w:rPr>
                <w:rFonts w:ascii="Times New Roman" w:hAnsi="Times New Roman" w:cs="Times New Roman"/>
                <w:color w:val="000000"/>
                <w:lang w:val="en-US"/>
              </w:rPr>
              <w:t>ип</w:t>
            </w:r>
            <w:r w:rsidRPr="00557577">
              <w:rPr>
                <w:rFonts w:ascii="Times New Roman" w:hAnsi="Times New Roman" w:cs="Times New Roman"/>
                <w:color w:val="000000"/>
                <w:lang w:val="kk-KZ"/>
              </w:rPr>
              <w:t>і</w:t>
            </w:r>
          </w:p>
        </w:tc>
        <w:tc>
          <w:tcPr>
            <w:tcW w:w="2359"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Fonts w:ascii="Times New Roman" w:hAnsi="Times New Roman" w:cs="Times New Roman"/>
                <w:color w:val="000000"/>
                <w:lang w:val="en-US"/>
              </w:rPr>
              <w:t>Символ</w:t>
            </w:r>
            <w:r w:rsidRPr="00557577">
              <w:rPr>
                <w:rFonts w:ascii="Times New Roman" w:hAnsi="Times New Roman" w:cs="Times New Roman"/>
                <w:color w:val="000000"/>
                <w:lang w:val="kk-KZ"/>
              </w:rPr>
              <w:t>дық</w:t>
            </w:r>
          </w:p>
        </w:tc>
        <w:tc>
          <w:tcPr>
            <w:tcW w:w="2437"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Fonts w:ascii="Times New Roman" w:hAnsi="Times New Roman" w:cs="Times New Roman"/>
                <w:color w:val="000000"/>
                <w:lang w:val="kk-KZ"/>
              </w:rPr>
              <w:t>Сандық</w:t>
            </w:r>
          </w:p>
        </w:tc>
      </w:tr>
      <w:tr w:rsidR="003813F9" w:rsidRPr="00557577" w:rsidTr="00557577">
        <w:trPr>
          <w:trHeight w:val="266"/>
          <w:jc w:val="center"/>
        </w:trPr>
        <w:tc>
          <w:tcPr>
            <w:tcW w:w="2571"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Fonts w:ascii="Times New Roman" w:hAnsi="Times New Roman" w:cs="Times New Roman"/>
                <w:color w:val="000000"/>
                <w:lang w:val="kk-KZ"/>
              </w:rPr>
              <w:t>Әдіс</w:t>
            </w:r>
          </w:p>
        </w:tc>
        <w:tc>
          <w:tcPr>
            <w:tcW w:w="2359"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Style w:val="anegp0gi0b9av8jahpyh"/>
                <w:rFonts w:ascii="Times New Roman" w:hAnsi="Times New Roman" w:cs="Times New Roman"/>
                <w:lang w:val="en-US"/>
              </w:rPr>
              <w:t>Эвристикалық</w:t>
            </w:r>
            <w:r w:rsidRPr="00557577">
              <w:rPr>
                <w:rFonts w:ascii="Times New Roman" w:hAnsi="Times New Roman" w:cs="Times New Roman"/>
                <w:lang w:val="en-US"/>
              </w:rPr>
              <w:t xml:space="preserve"> </w:t>
            </w:r>
            <w:r w:rsidRPr="00557577">
              <w:rPr>
                <w:rStyle w:val="anegp0gi0b9av8jahpyh"/>
                <w:rFonts w:ascii="Times New Roman" w:hAnsi="Times New Roman" w:cs="Times New Roman"/>
                <w:lang w:val="en-US"/>
              </w:rPr>
              <w:t>іздеу</w:t>
            </w:r>
          </w:p>
        </w:tc>
        <w:tc>
          <w:tcPr>
            <w:tcW w:w="2437"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Fonts w:ascii="Times New Roman" w:hAnsi="Times New Roman" w:cs="Times New Roman"/>
                <w:color w:val="000000"/>
                <w:lang w:val="en-US"/>
              </w:rPr>
              <w:t>Алгоритм</w:t>
            </w:r>
          </w:p>
        </w:tc>
      </w:tr>
      <w:tr w:rsidR="003813F9" w:rsidRPr="00557577" w:rsidTr="00557577">
        <w:trPr>
          <w:trHeight w:val="266"/>
          <w:jc w:val="center"/>
        </w:trPr>
        <w:tc>
          <w:tcPr>
            <w:tcW w:w="2571"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Fonts w:ascii="Times New Roman" w:hAnsi="Times New Roman" w:cs="Times New Roman"/>
                <w:color w:val="000000"/>
                <w:lang w:val="kk-KZ"/>
              </w:rPr>
              <w:t>Шешу қадамдарына тапсырма</w:t>
            </w:r>
          </w:p>
        </w:tc>
        <w:tc>
          <w:tcPr>
            <w:tcW w:w="2359"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kk-KZ"/>
              </w:rPr>
            </w:pPr>
            <w:r w:rsidRPr="00557577">
              <w:rPr>
                <w:rFonts w:ascii="Times New Roman" w:hAnsi="Times New Roman" w:cs="Times New Roman"/>
                <w:color w:val="000000"/>
                <w:lang w:val="kk-KZ"/>
              </w:rPr>
              <w:t>Айқын емес/</w:t>
            </w:r>
            <w:r w:rsidRPr="00557577">
              <w:rPr>
                <w:rFonts w:ascii="Times New Roman" w:hAnsi="Times New Roman" w:cs="Times New Roman"/>
                <w:lang w:val="en-US"/>
              </w:rPr>
              <w:t xml:space="preserve"> </w:t>
            </w:r>
            <w:r w:rsidRPr="00557577">
              <w:rPr>
                <w:rStyle w:val="anegp0gi0b9av8jahpyh"/>
                <w:rFonts w:ascii="Times New Roman" w:hAnsi="Times New Roman" w:cs="Times New Roman"/>
                <w:lang w:val="kk-KZ"/>
              </w:rPr>
              <w:t>Ж</w:t>
            </w:r>
            <w:r w:rsidRPr="00557577">
              <w:rPr>
                <w:rStyle w:val="anegp0gi0b9av8jahpyh"/>
                <w:rFonts w:ascii="Times New Roman" w:hAnsi="Times New Roman" w:cs="Times New Roman"/>
                <w:lang w:val="en-US"/>
              </w:rPr>
              <w:t>асырын</w:t>
            </w:r>
          </w:p>
        </w:tc>
        <w:tc>
          <w:tcPr>
            <w:tcW w:w="2437"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kk-KZ"/>
              </w:rPr>
            </w:pPr>
            <w:r w:rsidRPr="00557577">
              <w:rPr>
                <w:rFonts w:ascii="Times New Roman" w:hAnsi="Times New Roman" w:cs="Times New Roman"/>
                <w:color w:val="000000"/>
                <w:lang w:val="kk-KZ"/>
              </w:rPr>
              <w:t>Дәл</w:t>
            </w:r>
          </w:p>
        </w:tc>
      </w:tr>
      <w:tr w:rsidR="003813F9" w:rsidRPr="00557577" w:rsidTr="00557577">
        <w:trPr>
          <w:trHeight w:val="269"/>
          <w:jc w:val="center"/>
        </w:trPr>
        <w:tc>
          <w:tcPr>
            <w:tcW w:w="2571"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Style w:val="anegp0gi0b9av8jahpyh"/>
                <w:rFonts w:ascii="Times New Roman" w:hAnsi="Times New Roman" w:cs="Times New Roman"/>
                <w:lang w:val="en-US"/>
              </w:rPr>
              <w:t>Қажетті</w:t>
            </w:r>
            <w:r w:rsidRPr="00557577">
              <w:rPr>
                <w:rFonts w:ascii="Times New Roman" w:hAnsi="Times New Roman" w:cs="Times New Roman"/>
                <w:lang w:val="en-US"/>
              </w:rPr>
              <w:t xml:space="preserve"> </w:t>
            </w:r>
            <w:r w:rsidRPr="00557577">
              <w:rPr>
                <w:rStyle w:val="anegp0gi0b9av8jahpyh"/>
                <w:rFonts w:ascii="Times New Roman" w:hAnsi="Times New Roman" w:cs="Times New Roman"/>
                <w:lang w:val="en-US"/>
              </w:rPr>
              <w:t>шешім</w:t>
            </w:r>
          </w:p>
        </w:tc>
        <w:tc>
          <w:tcPr>
            <w:tcW w:w="2359"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kk-KZ"/>
              </w:rPr>
            </w:pPr>
            <w:r w:rsidRPr="00557577">
              <w:rPr>
                <w:rStyle w:val="anegp0gi0b9av8jahpyh"/>
                <w:rFonts w:ascii="Times New Roman" w:hAnsi="Times New Roman" w:cs="Times New Roman"/>
                <w:lang w:val="en-US"/>
              </w:rPr>
              <w:t>Қанағаттанарлық</w:t>
            </w:r>
            <w:r w:rsidRPr="00557577">
              <w:rPr>
                <w:rStyle w:val="anegp0gi0b9av8jahpyh"/>
                <w:rFonts w:ascii="Times New Roman" w:hAnsi="Times New Roman" w:cs="Times New Roman"/>
                <w:lang w:val="kk-KZ"/>
              </w:rPr>
              <w:t xml:space="preserve"> </w:t>
            </w:r>
          </w:p>
        </w:tc>
        <w:tc>
          <w:tcPr>
            <w:tcW w:w="2437"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Style w:val="anegp0gi0b9av8jahpyh"/>
                <w:rFonts w:ascii="Times New Roman" w:hAnsi="Times New Roman" w:cs="Times New Roman"/>
                <w:lang w:val="en-US"/>
              </w:rPr>
              <w:t>Оңтайлы</w:t>
            </w:r>
          </w:p>
        </w:tc>
      </w:tr>
      <w:tr w:rsidR="003813F9" w:rsidRPr="00557577" w:rsidTr="00557577">
        <w:trPr>
          <w:trHeight w:val="266"/>
          <w:jc w:val="center"/>
        </w:trPr>
        <w:tc>
          <w:tcPr>
            <w:tcW w:w="2571"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Style w:val="anegp0gi0b9av8jahpyh"/>
                <w:rFonts w:ascii="Times New Roman" w:hAnsi="Times New Roman" w:cs="Times New Roman"/>
                <w:lang w:val="en-US"/>
              </w:rPr>
              <w:t>Басқару</w:t>
            </w:r>
            <w:r w:rsidR="00557577" w:rsidRPr="00557577">
              <w:rPr>
                <w:rStyle w:val="anegp0gi0b9av8jahpyh"/>
                <w:rFonts w:ascii="Times New Roman" w:hAnsi="Times New Roman" w:cs="Times New Roman"/>
                <w:lang w:val="kk-KZ"/>
              </w:rPr>
              <w:t xml:space="preserve"> </w:t>
            </w:r>
            <w:r w:rsidRPr="00557577">
              <w:rPr>
                <w:rStyle w:val="anegp0gi0b9av8jahpyh"/>
                <w:rFonts w:ascii="Times New Roman" w:hAnsi="Times New Roman" w:cs="Times New Roman"/>
                <w:lang w:val="en-US"/>
              </w:rPr>
              <w:t>және</w:t>
            </w:r>
            <w:r w:rsidRPr="00557577">
              <w:rPr>
                <w:rFonts w:ascii="Times New Roman" w:hAnsi="Times New Roman" w:cs="Times New Roman"/>
                <w:lang w:val="en-US"/>
              </w:rPr>
              <w:t xml:space="preserve"> </w:t>
            </w:r>
            <w:r w:rsidRPr="00557577">
              <w:rPr>
                <w:rStyle w:val="anegp0gi0b9av8jahpyh"/>
                <w:rFonts w:ascii="Times New Roman" w:hAnsi="Times New Roman" w:cs="Times New Roman"/>
                <w:lang w:val="en-US"/>
              </w:rPr>
              <w:t>деректер</w:t>
            </w:r>
          </w:p>
        </w:tc>
        <w:tc>
          <w:tcPr>
            <w:tcW w:w="2359"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Style w:val="anegp0gi0b9av8jahpyh"/>
                <w:rFonts w:ascii="Times New Roman" w:hAnsi="Times New Roman" w:cs="Times New Roman"/>
                <w:lang w:val="en-US"/>
              </w:rPr>
              <w:t>Аралас</w:t>
            </w:r>
          </w:p>
        </w:tc>
        <w:tc>
          <w:tcPr>
            <w:tcW w:w="2437"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Style w:val="anegp0gi0b9av8jahpyh"/>
                <w:rFonts w:ascii="Times New Roman" w:hAnsi="Times New Roman" w:cs="Times New Roman"/>
                <w:lang w:val="en-US"/>
              </w:rPr>
              <w:t>Бөлінген</w:t>
            </w:r>
          </w:p>
        </w:tc>
      </w:tr>
      <w:tr w:rsidR="003813F9" w:rsidRPr="00557577" w:rsidTr="00557577">
        <w:trPr>
          <w:trHeight w:val="266"/>
          <w:jc w:val="center"/>
        </w:trPr>
        <w:tc>
          <w:tcPr>
            <w:tcW w:w="2571"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Fonts w:ascii="Times New Roman" w:hAnsi="Times New Roman" w:cs="Times New Roman"/>
                <w:color w:val="000000"/>
                <w:lang w:val="kk-KZ"/>
              </w:rPr>
              <w:t>Білім</w:t>
            </w:r>
          </w:p>
        </w:tc>
        <w:tc>
          <w:tcPr>
            <w:tcW w:w="2359"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Style w:val="anegp0gi0b9av8jahpyh"/>
                <w:rFonts w:ascii="Times New Roman" w:hAnsi="Times New Roman" w:cs="Times New Roman"/>
                <w:lang w:val="en-US"/>
              </w:rPr>
              <w:t>Дәл</w:t>
            </w:r>
            <w:r w:rsidRPr="00557577">
              <w:rPr>
                <w:rFonts w:ascii="Times New Roman" w:hAnsi="Times New Roman" w:cs="Times New Roman"/>
                <w:lang w:val="en-US"/>
              </w:rPr>
              <w:t xml:space="preserve"> емес</w:t>
            </w:r>
          </w:p>
        </w:tc>
        <w:tc>
          <w:tcPr>
            <w:tcW w:w="2437"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Fonts w:ascii="Times New Roman" w:hAnsi="Times New Roman" w:cs="Times New Roman"/>
                <w:color w:val="000000"/>
                <w:lang w:val="kk-KZ"/>
              </w:rPr>
              <w:t>Дәл</w:t>
            </w:r>
          </w:p>
        </w:tc>
      </w:tr>
      <w:tr w:rsidR="003813F9" w:rsidRPr="00557577" w:rsidTr="00557577">
        <w:trPr>
          <w:trHeight w:val="266"/>
          <w:jc w:val="center"/>
        </w:trPr>
        <w:tc>
          <w:tcPr>
            <w:tcW w:w="2571"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kk-KZ"/>
              </w:rPr>
            </w:pPr>
            <w:r w:rsidRPr="00557577">
              <w:rPr>
                <w:rFonts w:ascii="Times New Roman" w:hAnsi="Times New Roman" w:cs="Times New Roman"/>
                <w:color w:val="000000"/>
                <w:lang w:val="en-US"/>
              </w:rPr>
              <w:lastRenderedPageBreak/>
              <w:t>Модификаци</w:t>
            </w:r>
            <w:r w:rsidRPr="00557577">
              <w:rPr>
                <w:rFonts w:ascii="Times New Roman" w:hAnsi="Times New Roman" w:cs="Times New Roman"/>
                <w:color w:val="000000"/>
                <w:lang w:val="kk-KZ"/>
              </w:rPr>
              <w:t>ялар</w:t>
            </w:r>
          </w:p>
        </w:tc>
        <w:tc>
          <w:tcPr>
            <w:tcW w:w="2359"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Style w:val="anegp0gi0b9av8jahpyh"/>
                <w:rFonts w:ascii="Times New Roman" w:hAnsi="Times New Roman" w:cs="Times New Roman"/>
                <w:lang w:val="en-US"/>
              </w:rPr>
              <w:t>Жиі</w:t>
            </w:r>
          </w:p>
        </w:tc>
        <w:tc>
          <w:tcPr>
            <w:tcW w:w="2437" w:type="dxa"/>
            <w:tcBorders>
              <w:top w:val="single" w:sz="4" w:space="0" w:color="000000"/>
              <w:left w:val="single" w:sz="4" w:space="0" w:color="000000"/>
              <w:bottom w:val="single" w:sz="4" w:space="0" w:color="000000"/>
              <w:right w:val="single" w:sz="4" w:space="0" w:color="000000"/>
            </w:tcBorders>
          </w:tcPr>
          <w:p w:rsidR="003813F9" w:rsidRPr="00557577" w:rsidRDefault="00161311" w:rsidP="00191A2A">
            <w:pPr>
              <w:spacing w:after="100" w:afterAutospacing="1" w:line="240" w:lineRule="auto"/>
              <w:jc w:val="both"/>
              <w:rPr>
                <w:rFonts w:ascii="Times New Roman" w:eastAsia="Calibri" w:hAnsi="Times New Roman" w:cs="Times New Roman"/>
                <w:color w:val="181717"/>
                <w:lang w:val="en-US"/>
              </w:rPr>
            </w:pPr>
            <w:r w:rsidRPr="00557577">
              <w:rPr>
                <w:rFonts w:ascii="Times New Roman" w:hAnsi="Times New Roman" w:cs="Times New Roman"/>
                <w:color w:val="000000"/>
                <w:lang w:val="kk-KZ"/>
              </w:rPr>
              <w:t>Сирек</w:t>
            </w:r>
          </w:p>
        </w:tc>
      </w:tr>
    </w:tbl>
    <w:p w:rsidR="00191A2A" w:rsidRDefault="00191A2A" w:rsidP="006F3065">
      <w:pPr>
        <w:spacing w:after="0" w:line="240" w:lineRule="auto"/>
        <w:ind w:firstLine="709"/>
        <w:jc w:val="both"/>
        <w:rPr>
          <w:rStyle w:val="anegp0gi0b9av8jahpyh"/>
          <w:rFonts w:ascii="Times New Roman" w:hAnsi="Times New Roman" w:cs="Times New Roman"/>
          <w:sz w:val="28"/>
          <w:szCs w:val="28"/>
          <w:lang w:val="kk-KZ"/>
        </w:rPr>
      </w:pPr>
    </w:p>
    <w:p w:rsidR="003813F9" w:rsidRDefault="00161311" w:rsidP="006F3065">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әзірлеу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прототиптер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болашақ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өнімнің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компьютерлік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модельдері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кеңінен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қолданылады.</w:t>
      </w:r>
      <w:r>
        <w:rPr>
          <w:rFonts w:ascii="Times New Roman" w:hAnsi="Times New Roman" w:cs="Times New Roman"/>
          <w:sz w:val="28"/>
          <w:szCs w:val="28"/>
          <w:lang w:val="kk-KZ"/>
        </w:rPr>
        <w:t xml:space="preserve"> Прототиптеу </w:t>
      </w:r>
      <w:r>
        <w:rPr>
          <w:rStyle w:val="anegp0gi0b9av8jahpyh"/>
          <w:rFonts w:ascii="Times New Roman" w:hAnsi="Times New Roman" w:cs="Times New Roman"/>
          <w:sz w:val="28"/>
          <w:szCs w:val="28"/>
          <w:lang w:val="kk-KZ"/>
        </w:rPr>
        <w:t>идеясы</w:t>
      </w:r>
      <w:r>
        <w:rPr>
          <w:rFonts w:ascii="Times New Roman" w:hAnsi="Times New Roman" w:cs="Times New Roman"/>
          <w:sz w:val="28"/>
          <w:szCs w:val="28"/>
          <w:lang w:val="kk-KZ"/>
        </w:rPr>
        <w:t xml:space="preserve"> - </w:t>
      </w:r>
      <w:r>
        <w:rPr>
          <w:rStyle w:val="anegp0gi0b9av8jahpyh"/>
          <w:rFonts w:ascii="Times New Roman" w:hAnsi="Times New Roman" w:cs="Times New Roman"/>
          <w:sz w:val="28"/>
          <w:szCs w:val="28"/>
          <w:lang w:val="kk-KZ"/>
        </w:rPr>
        <w:t>жоба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жұмысының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бастапқы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жобаның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негізін</w:t>
      </w:r>
      <w:r>
        <w:rPr>
          <w:rFonts w:ascii="Times New Roman" w:hAnsi="Times New Roman" w:cs="Times New Roman"/>
          <w:sz w:val="28"/>
          <w:szCs w:val="28"/>
          <w:lang w:val="kk-KZ"/>
        </w:rPr>
        <w:t xml:space="preserve"> қалаған </w:t>
      </w:r>
      <w:r>
        <w:rPr>
          <w:rStyle w:val="anegp0gi0b9av8jahpyh"/>
          <w:rFonts w:ascii="Times New Roman" w:hAnsi="Times New Roman" w:cs="Times New Roman"/>
          <w:sz w:val="28"/>
          <w:szCs w:val="28"/>
          <w:lang w:val="kk-KZ"/>
        </w:rPr>
        <w:t>негізгі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идеялардың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өнімділігінің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дәлелі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соңғы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жеңілдетілген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нұсқасын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Прототип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берілген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саласына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тән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кез-келген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тривиальды</w:t>
      </w:r>
      <w:r>
        <w:rPr>
          <w:rFonts w:ascii="Times New Roman" w:hAnsi="Times New Roman" w:cs="Times New Roman"/>
          <w:sz w:val="28"/>
          <w:szCs w:val="28"/>
          <w:lang w:val="kk-KZ"/>
        </w:rPr>
        <w:t xml:space="preserve"> емес </w:t>
      </w:r>
      <w:r>
        <w:rPr>
          <w:rStyle w:val="anegp0gi0b9av8jahpyh"/>
          <w:rFonts w:ascii="Times New Roman" w:hAnsi="Times New Roman" w:cs="Times New Roman"/>
          <w:sz w:val="28"/>
          <w:szCs w:val="28"/>
          <w:lang w:val="kk-KZ"/>
        </w:rPr>
        <w:t>мәселелерді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шеше</w:t>
      </w:r>
      <w:r>
        <w:rPr>
          <w:rFonts w:ascii="Times New Roman" w:hAnsi="Times New Roman" w:cs="Times New Roman"/>
          <w:sz w:val="28"/>
          <w:szCs w:val="28"/>
          <w:lang w:val="kk-KZ"/>
        </w:rPr>
        <w:t xml:space="preserve"> алуы </w:t>
      </w:r>
      <w:r>
        <w:rPr>
          <w:rStyle w:val="anegp0gi0b9av8jahpyh"/>
          <w:rFonts w:ascii="Times New Roman" w:hAnsi="Times New Roman" w:cs="Times New Roman"/>
          <w:sz w:val="28"/>
          <w:szCs w:val="28"/>
          <w:lang w:val="kk-KZ"/>
        </w:rPr>
        <w:t>керек.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Прототиптік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тәжірибені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талдау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әзірлеушілер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жалпы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функционалдық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сипаттамаларына</w:t>
      </w:r>
      <w:r>
        <w:rPr>
          <w:rFonts w:ascii="Times New Roman" w:hAnsi="Times New Roman" w:cs="Times New Roman"/>
          <w:sz w:val="28"/>
          <w:szCs w:val="28"/>
          <w:lang w:val="kk-KZ"/>
        </w:rPr>
        <w:t xml:space="preserve"> қойылатын </w:t>
      </w:r>
      <w:r>
        <w:rPr>
          <w:rStyle w:val="anegp0gi0b9av8jahpyh"/>
          <w:rFonts w:ascii="Times New Roman" w:hAnsi="Times New Roman" w:cs="Times New Roman"/>
          <w:sz w:val="28"/>
          <w:szCs w:val="28"/>
          <w:lang w:val="kk-KZ"/>
        </w:rPr>
        <w:t>талаптарды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нақтылай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тапсырыс</w:t>
      </w:r>
      <w:r>
        <w:rPr>
          <w:rFonts w:ascii="Times New Roman" w:hAnsi="Times New Roman" w:cs="Times New Roman"/>
          <w:sz w:val="28"/>
          <w:szCs w:val="28"/>
          <w:lang w:val="kk-KZ"/>
        </w:rPr>
        <w:t xml:space="preserve"> берушілері </w:t>
      </w:r>
      <w:r>
        <w:rPr>
          <w:rStyle w:val="anegp0gi0b9av8jahpyh"/>
          <w:rFonts w:ascii="Times New Roman" w:hAnsi="Times New Roman" w:cs="Times New Roman"/>
          <w:sz w:val="28"/>
          <w:szCs w:val="28"/>
          <w:lang w:val="kk-KZ"/>
        </w:rPr>
        <w:t>оған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қомақты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қаражат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жұмсалмай</w:t>
      </w:r>
      <w:r>
        <w:rPr>
          <w:rFonts w:ascii="Times New Roman" w:hAnsi="Times New Roman" w:cs="Times New Roman"/>
          <w:sz w:val="28"/>
          <w:szCs w:val="28"/>
          <w:lang w:val="kk-KZ"/>
        </w:rPr>
        <w:t xml:space="preserve"> тұрып-ақ </w:t>
      </w:r>
      <w:r>
        <w:rPr>
          <w:rStyle w:val="anegp0gi0b9av8jahpyh"/>
          <w:rFonts w:ascii="Times New Roman" w:hAnsi="Times New Roman" w:cs="Times New Roman"/>
          <w:sz w:val="28"/>
          <w:szCs w:val="28"/>
          <w:lang w:val="kk-KZ"/>
        </w:rPr>
        <w:t>жобаның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орындылығын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бағалауға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мүмкіндік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алады.</w:t>
      </w:r>
      <w:r w:rsidR="00557577">
        <w:rPr>
          <w:rStyle w:val="anegp0gi0b9av8jahpyh"/>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әдетте келесі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прототиптерін</w:t>
      </w:r>
      <w:r>
        <w:rPr>
          <w:rFonts w:ascii="Times New Roman" w:hAnsi="Times New Roman" w:cs="Times New Roman"/>
          <w:sz w:val="28"/>
          <w:szCs w:val="28"/>
          <w:lang w:val="kk-KZ"/>
        </w:rPr>
        <w:t xml:space="preserve"> атап өтуге болады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3813F9" w:rsidRDefault="00161311" w:rsidP="006F3065">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Демонстрациялық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прототип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инженериясы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әдісінің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өміршеңдігін</w:t>
      </w:r>
      <w:r>
        <w:rPr>
          <w:rFonts w:ascii="Times New Roman" w:hAnsi="Times New Roman" w:cs="Times New Roman"/>
          <w:sz w:val="28"/>
          <w:szCs w:val="28"/>
          <w:lang w:val="kk-KZ"/>
        </w:rPr>
        <w:t xml:space="preserve"> көрсете отырып, </w:t>
      </w:r>
      <w:r>
        <w:rPr>
          <w:rStyle w:val="anegp0gi0b9av8jahpyh"/>
          <w:rFonts w:ascii="Times New Roman" w:hAnsi="Times New Roman" w:cs="Times New Roman"/>
          <w:sz w:val="28"/>
          <w:szCs w:val="28"/>
          <w:lang w:val="kk-KZ"/>
        </w:rPr>
        <w:t>қажетті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міндеттердің</w:t>
      </w:r>
      <w:r>
        <w:rPr>
          <w:rFonts w:ascii="Times New Roman" w:hAnsi="Times New Roman" w:cs="Times New Roman"/>
          <w:sz w:val="28"/>
          <w:szCs w:val="28"/>
          <w:lang w:val="kk-KZ"/>
        </w:rPr>
        <w:t xml:space="preserve"> бір </w:t>
      </w:r>
      <w:r>
        <w:rPr>
          <w:rStyle w:val="anegp0gi0b9av8jahpyh"/>
          <w:rFonts w:ascii="Times New Roman" w:hAnsi="Times New Roman" w:cs="Times New Roman"/>
          <w:sz w:val="28"/>
          <w:szCs w:val="28"/>
          <w:lang w:val="kk-KZ"/>
        </w:rPr>
        <w:t>бөлігін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шешетін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небәрі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50.</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100</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ережеден тұрады.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Мұндай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әзірлеу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уақыты-6.</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ай.</w:t>
      </w:r>
      <w:r>
        <w:rPr>
          <w:rFonts w:ascii="Times New Roman" w:hAnsi="Times New Roman" w:cs="Times New Roman"/>
          <w:sz w:val="28"/>
          <w:szCs w:val="28"/>
          <w:lang w:val="kk-KZ"/>
        </w:rPr>
        <w:t xml:space="preserve"> </w:t>
      </w:r>
    </w:p>
    <w:p w:rsidR="003813F9" w:rsidRDefault="00161311" w:rsidP="00191A2A">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Зерттеу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прототипі-</w:t>
      </w:r>
      <w:r>
        <w:rPr>
          <w:rFonts w:ascii="Times New Roman" w:hAnsi="Times New Roman" w:cs="Times New Roman"/>
          <w:sz w:val="28"/>
          <w:szCs w:val="28"/>
          <w:lang w:val="kk-KZ"/>
        </w:rPr>
        <w:t xml:space="preserve">бұл </w:t>
      </w:r>
      <w:r>
        <w:rPr>
          <w:rStyle w:val="anegp0gi0b9av8jahpyh"/>
          <w:rFonts w:ascii="Times New Roman" w:hAnsi="Times New Roman" w:cs="Times New Roman"/>
          <w:sz w:val="28"/>
          <w:szCs w:val="28"/>
          <w:lang w:val="kk-KZ"/>
        </w:rPr>
        <w:t>барлық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қажетті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міндеттерді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шешетін,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бірақ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жұмыста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тұрақсыз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тексерілмеген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200.</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500</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 болады.</w:t>
      </w:r>
      <w:r>
        <w:rPr>
          <w:rFonts w:ascii="Times New Roman" w:hAnsi="Times New Roman" w:cs="Times New Roman"/>
          <w:sz w:val="28"/>
          <w:szCs w:val="28"/>
          <w:lang w:val="kk-KZ"/>
        </w:rPr>
        <w:t xml:space="preserve"> Әзірлеу </w:t>
      </w:r>
      <w:r>
        <w:rPr>
          <w:rStyle w:val="anegp0gi0b9av8jahpyh"/>
          <w:rFonts w:ascii="Times New Roman" w:hAnsi="Times New Roman" w:cs="Times New Roman"/>
          <w:sz w:val="28"/>
          <w:szCs w:val="28"/>
          <w:lang w:val="kk-KZ"/>
        </w:rPr>
        <w:t>3 айдан  .</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6</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алады.</w:t>
      </w:r>
      <w:r>
        <w:rPr>
          <w:rFonts w:ascii="Times New Roman" w:hAnsi="Times New Roman" w:cs="Times New Roman"/>
          <w:sz w:val="28"/>
          <w:szCs w:val="28"/>
          <w:lang w:val="kk-KZ"/>
        </w:rPr>
        <w:t xml:space="preserve"> </w:t>
      </w:r>
    </w:p>
    <w:p w:rsidR="003813F9" w:rsidRDefault="00161311" w:rsidP="00191A2A">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Қолданыстағы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прототип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барлық</w:t>
      </w:r>
      <w:r>
        <w:rPr>
          <w:rFonts w:ascii="Times New Roman" w:hAnsi="Times New Roman" w:cs="Times New Roman"/>
          <w:sz w:val="28"/>
          <w:szCs w:val="28"/>
          <w:lang w:val="kk-KZ"/>
        </w:rPr>
        <w:t xml:space="preserve"> мәселелерді </w:t>
      </w:r>
      <w:r>
        <w:rPr>
          <w:rStyle w:val="anegp0gi0b9av8jahpyh"/>
          <w:rFonts w:ascii="Times New Roman" w:hAnsi="Times New Roman" w:cs="Times New Roman"/>
          <w:sz w:val="28"/>
          <w:szCs w:val="28"/>
          <w:lang w:val="kk-KZ"/>
        </w:rPr>
        <w:t>сенімді</w:t>
      </w:r>
      <w:r>
        <w:rPr>
          <w:rFonts w:ascii="Times New Roman" w:hAnsi="Times New Roman" w:cs="Times New Roman"/>
          <w:sz w:val="28"/>
          <w:szCs w:val="28"/>
          <w:lang w:val="kk-KZ"/>
        </w:rPr>
        <w:t xml:space="preserve"> түрде </w:t>
      </w:r>
      <w:r>
        <w:rPr>
          <w:rStyle w:val="anegp0gi0b9av8jahpyh"/>
          <w:rFonts w:ascii="Times New Roman" w:hAnsi="Times New Roman" w:cs="Times New Roman"/>
          <w:sz w:val="28"/>
          <w:szCs w:val="28"/>
          <w:lang w:val="kk-KZ"/>
        </w:rPr>
        <w:t>шешеді,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бірақ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күрделі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мәселелерді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үшін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уақыт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пен</w:t>
      </w:r>
      <w:r>
        <w:rPr>
          <w:rFonts w:ascii="Times New Roman" w:hAnsi="Times New Roman" w:cs="Times New Roman"/>
          <w:sz w:val="28"/>
          <w:szCs w:val="28"/>
          <w:lang w:val="kk-KZ"/>
        </w:rPr>
        <w:t xml:space="preserve"> көп </w:t>
      </w:r>
      <w:r>
        <w:rPr>
          <w:rStyle w:val="anegp0gi0b9av8jahpyh"/>
          <w:rFonts w:ascii="Times New Roman" w:hAnsi="Times New Roman" w:cs="Times New Roman"/>
          <w:sz w:val="28"/>
          <w:szCs w:val="28"/>
          <w:lang w:val="kk-KZ"/>
        </w:rPr>
        <w:t>жад</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қажет</w:t>
      </w:r>
      <w:r>
        <w:rPr>
          <w:rFonts w:ascii="Times New Roman" w:hAnsi="Times New Roman" w:cs="Times New Roman"/>
          <w:sz w:val="28"/>
          <w:szCs w:val="28"/>
          <w:lang w:val="kk-KZ"/>
        </w:rPr>
        <w:t xml:space="preserve"> болуы </w:t>
      </w:r>
      <w:r>
        <w:rPr>
          <w:rStyle w:val="anegp0gi0b9av8jahpyh"/>
          <w:rFonts w:ascii="Times New Roman" w:hAnsi="Times New Roman" w:cs="Times New Roman"/>
          <w:sz w:val="28"/>
          <w:szCs w:val="28"/>
          <w:lang w:val="kk-KZ"/>
        </w:rPr>
        <w:t>мүмкін.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500 .</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1000</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 бар.</w:t>
      </w:r>
      <w:r>
        <w:rPr>
          <w:rFonts w:ascii="Times New Roman" w:hAnsi="Times New Roman" w:cs="Times New Roman"/>
          <w:sz w:val="28"/>
          <w:szCs w:val="28"/>
          <w:lang w:val="kk-KZ"/>
        </w:rPr>
        <w:t xml:space="preserve"> Әзірлеу </w:t>
      </w:r>
      <w:r>
        <w:rPr>
          <w:rStyle w:val="anegp0gi0b9av8jahpyh"/>
          <w:rFonts w:ascii="Times New Roman" w:hAnsi="Times New Roman" w:cs="Times New Roman"/>
          <w:sz w:val="28"/>
          <w:szCs w:val="28"/>
          <w:lang w:val="kk-KZ"/>
        </w:rPr>
        <w:t>уақыты-6.</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ай.</w:t>
      </w:r>
    </w:p>
    <w:p w:rsidR="003813F9" w:rsidRDefault="00161311" w:rsidP="006F3065">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Өнеркәсіптік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жүйесі-</w:t>
      </w:r>
      <w:r>
        <w:rPr>
          <w:rFonts w:ascii="Times New Roman" w:hAnsi="Times New Roman" w:cs="Times New Roman"/>
          <w:sz w:val="28"/>
          <w:szCs w:val="28"/>
          <w:lang w:val="kk-KZ"/>
        </w:rPr>
        <w:t xml:space="preserve">ең </w:t>
      </w:r>
      <w:r>
        <w:rPr>
          <w:rStyle w:val="anegp0gi0b9av8jahpyh"/>
          <w:rFonts w:ascii="Times New Roman" w:hAnsi="Times New Roman" w:cs="Times New Roman"/>
          <w:sz w:val="28"/>
          <w:szCs w:val="28"/>
          <w:lang w:val="kk-KZ"/>
        </w:rPr>
        <w:t>аз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уақыт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жадымен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мәселелерді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шешудің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жоғары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сапасын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қамтамасыз</w:t>
      </w:r>
      <w:r>
        <w:rPr>
          <w:rFonts w:ascii="Times New Roman" w:hAnsi="Times New Roman" w:cs="Times New Roman"/>
          <w:sz w:val="28"/>
          <w:szCs w:val="28"/>
          <w:lang w:val="kk-KZ"/>
        </w:rPr>
        <w:t xml:space="preserve"> етеді, бұған </w:t>
      </w:r>
      <w:r>
        <w:rPr>
          <w:rStyle w:val="anegp0gi0b9av8jahpyh"/>
          <w:rFonts w:ascii="Times New Roman" w:hAnsi="Times New Roman" w:cs="Times New Roman"/>
          <w:sz w:val="28"/>
          <w:szCs w:val="28"/>
          <w:lang w:val="kk-KZ"/>
        </w:rPr>
        <w:t>бағдарламаларды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неғұрлым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жетілдірілген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құралдар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төмен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деңгейлі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отырып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қайта</w:t>
      </w:r>
      <w:r>
        <w:rPr>
          <w:rFonts w:ascii="Times New Roman" w:hAnsi="Times New Roman" w:cs="Times New Roman"/>
          <w:sz w:val="28"/>
          <w:szCs w:val="28"/>
          <w:lang w:val="kk-KZ"/>
        </w:rPr>
        <w:t xml:space="preserve"> жазу арқылы қол </w:t>
      </w:r>
      <w:r>
        <w:rPr>
          <w:rStyle w:val="anegp0gi0b9av8jahpyh"/>
          <w:rFonts w:ascii="Times New Roman" w:hAnsi="Times New Roman" w:cs="Times New Roman"/>
          <w:sz w:val="28"/>
          <w:szCs w:val="28"/>
          <w:lang w:val="kk-KZ"/>
        </w:rPr>
        <w:t>жеткізіледі.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1000.</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1500</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 бар.</w:t>
      </w:r>
      <w:r>
        <w:rPr>
          <w:rFonts w:ascii="Times New Roman" w:hAnsi="Times New Roman" w:cs="Times New Roman"/>
          <w:sz w:val="28"/>
          <w:szCs w:val="28"/>
          <w:lang w:val="kk-KZ"/>
        </w:rPr>
        <w:t xml:space="preserve"> Әзірлеу уақыты </w:t>
      </w:r>
      <w:r>
        <w:rPr>
          <w:rStyle w:val="anegp0gi0b9av8jahpyh"/>
          <w:rFonts w:ascii="Times New Roman" w:hAnsi="Times New Roman" w:cs="Times New Roman"/>
          <w:sz w:val="28"/>
          <w:szCs w:val="28"/>
          <w:lang w:val="kk-KZ"/>
        </w:rPr>
        <w:t>- 1.</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1,5</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жыл.</w:t>
      </w:r>
      <w:r>
        <w:rPr>
          <w:rFonts w:ascii="Times New Roman" w:hAnsi="Times New Roman" w:cs="Times New Roman"/>
          <w:sz w:val="28"/>
          <w:szCs w:val="28"/>
          <w:lang w:val="kk-KZ"/>
        </w:rPr>
        <w:t xml:space="preserve"> </w:t>
      </w:r>
    </w:p>
    <w:p w:rsidR="003813F9" w:rsidRDefault="00161311" w:rsidP="00B342B2">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Коммерциялық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Өнеркәсіптік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жүйеден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ерекшеленеді,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өйткені</w:t>
      </w:r>
      <w:r>
        <w:rPr>
          <w:rFonts w:ascii="Times New Roman" w:hAnsi="Times New Roman" w:cs="Times New Roman"/>
          <w:sz w:val="28"/>
          <w:szCs w:val="28"/>
          <w:lang w:val="kk-KZ"/>
        </w:rPr>
        <w:t xml:space="preserve"> оны </w:t>
      </w:r>
      <w:r>
        <w:rPr>
          <w:rStyle w:val="anegp0gi0b9av8jahpyh"/>
          <w:rFonts w:ascii="Times New Roman" w:hAnsi="Times New Roman" w:cs="Times New Roman"/>
          <w:sz w:val="28"/>
          <w:szCs w:val="28"/>
          <w:lang w:val="kk-KZ"/>
        </w:rPr>
        <w:t>жеке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пайдаланудан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басқа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әртүрлі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тұтынушыларға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сатуға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1500.</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3000</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 бар.</w:t>
      </w:r>
      <w:r>
        <w:rPr>
          <w:rFonts w:ascii="Times New Roman" w:hAnsi="Times New Roman" w:cs="Times New Roman"/>
          <w:sz w:val="28"/>
          <w:szCs w:val="28"/>
          <w:lang w:val="kk-KZ"/>
        </w:rPr>
        <w:t xml:space="preserve"> Әзірлеу уа</w:t>
      </w:r>
      <w:r>
        <w:rPr>
          <w:rStyle w:val="anegp0gi0b9av8jahpyh"/>
          <w:rFonts w:ascii="Times New Roman" w:hAnsi="Times New Roman" w:cs="Times New Roman"/>
          <w:sz w:val="28"/>
          <w:szCs w:val="28"/>
          <w:lang w:val="kk-KZ"/>
        </w:rPr>
        <w:t>қыты-1,5.</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3</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жыл.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Құны-0,3.</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5,0</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млн доллар.</w:t>
      </w:r>
    </w:p>
    <w:p w:rsidR="00B342B2" w:rsidRDefault="00B342B2" w:rsidP="00B342B2">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бойынша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барысында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кезеңдерді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қамтитын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белгілі</w:t>
      </w:r>
      <w:r>
        <w:rPr>
          <w:rFonts w:ascii="Times New Roman" w:hAnsi="Times New Roman" w:cs="Times New Roman"/>
          <w:sz w:val="28"/>
          <w:szCs w:val="28"/>
          <w:lang w:val="kk-KZ"/>
        </w:rPr>
        <w:t xml:space="preserve"> бір </w:t>
      </w:r>
      <w:r>
        <w:rPr>
          <w:rStyle w:val="anegp0gi0b9av8jahpyh"/>
          <w:rFonts w:ascii="Times New Roman" w:hAnsi="Times New Roman" w:cs="Times New Roman"/>
          <w:sz w:val="28"/>
          <w:szCs w:val="28"/>
          <w:lang w:val="kk-KZ"/>
        </w:rPr>
        <w:t>технология</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дамыды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C</w:t>
      </w:r>
      <w:r>
        <w:rPr>
          <w:rStyle w:val="anegp0gi0b9av8jahpyh"/>
          <w:rFonts w:ascii="Times New Roman" w:hAnsi="Times New Roman" w:cs="Times New Roman"/>
          <w:sz w:val="28"/>
          <w:szCs w:val="28"/>
          <w:lang w:val="kk-KZ"/>
        </w:rPr>
        <w:t xml:space="preserve">урет </w:t>
      </w:r>
      <w:r>
        <w:rPr>
          <w:rFonts w:ascii="Times New Roman" w:hAnsi="Times New Roman" w:cs="Times New Roman"/>
          <w:sz w:val="28"/>
          <w:szCs w:val="28"/>
          <w:lang w:val="kk-KZ"/>
        </w:rPr>
        <w:t>4</w:t>
      </w:r>
      <w:r>
        <w:rPr>
          <w:rStyle w:val="anegp0gi0b9av8jahpyh"/>
          <w:rFonts w:ascii="Times New Roman" w:hAnsi="Times New Roman" w:cs="Times New Roman"/>
          <w:sz w:val="28"/>
          <w:szCs w:val="28"/>
          <w:lang w:val="kk-KZ"/>
        </w:rPr>
        <w:t>.2-</w:t>
      </w:r>
      <w:r w:rsidRPr="00B342B2">
        <w:rPr>
          <w:rStyle w:val="anegp0gi0b9av8jahpyh"/>
          <w:rFonts w:ascii="Times New Roman" w:hAnsi="Times New Roman" w:cs="Times New Roman"/>
          <w:sz w:val="28"/>
          <w:szCs w:val="28"/>
          <w:lang w:val="kk-KZ"/>
        </w:rPr>
        <w:t>д</w:t>
      </w:r>
      <w:r>
        <w:rPr>
          <w:rStyle w:val="anegp0gi0b9av8jahpyh"/>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схемалық</w:t>
      </w:r>
      <w:r>
        <w:rPr>
          <w:rFonts w:ascii="Times New Roman" w:hAnsi="Times New Roman" w:cs="Times New Roman"/>
          <w:sz w:val="28"/>
          <w:szCs w:val="28"/>
          <w:lang w:val="kk-KZ"/>
        </w:rPr>
        <w:t xml:space="preserve"> түрде бейнеленген</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B342B2" w:rsidRDefault="00B342B2" w:rsidP="00B342B2">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1.</w:t>
      </w:r>
      <w:r>
        <w:rPr>
          <w:rFonts w:ascii="Times New Roman" w:hAnsi="Times New Roman" w:cs="Times New Roman"/>
          <w:sz w:val="28"/>
          <w:szCs w:val="28"/>
          <w:lang w:val="kk-KZ"/>
        </w:rPr>
        <w:t xml:space="preserve"> Идентификация/</w:t>
      </w:r>
      <w:r>
        <w:rPr>
          <w:rStyle w:val="anegp0gi0b9av8jahpyh"/>
          <w:rFonts w:ascii="Times New Roman" w:hAnsi="Times New Roman" w:cs="Times New Roman"/>
          <w:sz w:val="28"/>
          <w:szCs w:val="28"/>
          <w:lang w:val="kk-KZ"/>
        </w:rPr>
        <w:t>Сәйкестендіру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(есептің қойылуы).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шешілетін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міндеттер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белгіленеді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даму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мақсаттары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жүйеге</w:t>
      </w:r>
      <w:r>
        <w:rPr>
          <w:rFonts w:ascii="Times New Roman" w:hAnsi="Times New Roman" w:cs="Times New Roman"/>
          <w:sz w:val="28"/>
          <w:szCs w:val="28"/>
          <w:lang w:val="kk-KZ"/>
        </w:rPr>
        <w:t xml:space="preserve"> қойылатын </w:t>
      </w:r>
      <w:r>
        <w:rPr>
          <w:rStyle w:val="anegp0gi0b9av8jahpyh"/>
          <w:rFonts w:ascii="Times New Roman" w:hAnsi="Times New Roman" w:cs="Times New Roman"/>
          <w:sz w:val="28"/>
          <w:szCs w:val="28"/>
          <w:lang w:val="kk-KZ"/>
        </w:rPr>
        <w:t>талаптар,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ресурстар,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қолданылатын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ұғымдар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өзара</w:t>
      </w:r>
      <w:r>
        <w:rPr>
          <w:rFonts w:ascii="Times New Roman" w:hAnsi="Times New Roman" w:cs="Times New Roman"/>
          <w:sz w:val="28"/>
          <w:szCs w:val="28"/>
          <w:lang w:val="kk-KZ"/>
        </w:rPr>
        <w:t xml:space="preserve"> байланысы анықталады, мәселелерді </w:t>
      </w:r>
      <w:r>
        <w:rPr>
          <w:rStyle w:val="anegp0gi0b9av8jahpyh"/>
          <w:rFonts w:ascii="Times New Roman" w:hAnsi="Times New Roman" w:cs="Times New Roman"/>
          <w:sz w:val="28"/>
          <w:szCs w:val="28"/>
          <w:lang w:val="kk-KZ"/>
        </w:rPr>
        <w:t>шешу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әдістері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анықталады.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мақсаты</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тапсырманы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тұжырымдау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қолдайтын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сипаттау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осылайша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базасын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дамытуға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бастапқы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серпін</w:t>
      </w:r>
      <w:r>
        <w:rPr>
          <w:rFonts w:ascii="Times New Roman" w:hAnsi="Times New Roman" w:cs="Times New Roman"/>
          <w:sz w:val="28"/>
          <w:szCs w:val="28"/>
          <w:lang w:val="kk-KZ"/>
        </w:rPr>
        <w:t xml:space="preserve"> беру</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B342B2" w:rsidRDefault="00B342B2" w:rsidP="00B342B2">
      <w:pPr>
        <w:spacing w:after="100" w:afterAutospacing="1"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lastRenderedPageBreak/>
        <w:t>2.</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Концептуализация.</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Проблемалық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аймаққа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мазмұнды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талдау</w:t>
      </w:r>
      <w:r>
        <w:rPr>
          <w:rFonts w:ascii="Times New Roman" w:hAnsi="Times New Roman" w:cs="Times New Roman"/>
          <w:sz w:val="28"/>
          <w:szCs w:val="28"/>
          <w:lang w:val="kk-KZ"/>
        </w:rPr>
        <w:t xml:space="preserve"> жасалады, </w:t>
      </w:r>
      <w:r>
        <w:rPr>
          <w:rStyle w:val="anegp0gi0b9av8jahpyh"/>
          <w:rFonts w:ascii="Times New Roman" w:hAnsi="Times New Roman" w:cs="Times New Roman"/>
          <w:sz w:val="28"/>
          <w:szCs w:val="28"/>
          <w:lang w:val="kk-KZ"/>
        </w:rPr>
        <w:t>қолданылатын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ұғымдар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өзара</w:t>
      </w:r>
      <w:r>
        <w:rPr>
          <w:rFonts w:ascii="Times New Roman" w:hAnsi="Times New Roman" w:cs="Times New Roman"/>
          <w:sz w:val="28"/>
          <w:szCs w:val="28"/>
          <w:lang w:val="kk-KZ"/>
        </w:rPr>
        <w:t xml:space="preserve"> байланысы </w:t>
      </w:r>
      <w:r>
        <w:rPr>
          <w:rStyle w:val="anegp0gi0b9av8jahpyh"/>
          <w:rFonts w:ascii="Times New Roman" w:hAnsi="Times New Roman" w:cs="Times New Roman"/>
          <w:sz w:val="28"/>
          <w:szCs w:val="28"/>
          <w:lang w:val="kk-KZ"/>
        </w:rPr>
        <w:t>анықталады</w:t>
      </w:r>
      <w:r>
        <w:rPr>
          <w:rFonts w:ascii="Times New Roman" w:hAnsi="Times New Roman" w:cs="Times New Roman"/>
          <w:sz w:val="28"/>
          <w:szCs w:val="28"/>
          <w:lang w:val="kk-KZ"/>
        </w:rPr>
        <w:t xml:space="preserve">, мәселелерді </w:t>
      </w:r>
      <w:r>
        <w:rPr>
          <w:rStyle w:val="anegp0gi0b9av8jahpyh"/>
          <w:rFonts w:ascii="Times New Roman" w:hAnsi="Times New Roman" w:cs="Times New Roman"/>
          <w:sz w:val="28"/>
          <w:szCs w:val="28"/>
          <w:lang w:val="kk-KZ"/>
        </w:rPr>
        <w:t>шешу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әдістері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анықталады.</w:t>
      </w:r>
    </w:p>
    <w:p w:rsidR="00B342B2" w:rsidRDefault="00B342B2" w:rsidP="00B342B2">
      <w:pPr>
        <w:spacing w:after="100" w:afterAutospacing="1" w:line="240" w:lineRule="auto"/>
        <w:ind w:firstLine="709"/>
        <w:jc w:val="center"/>
        <w:rPr>
          <w:rStyle w:val="anegp0gi0b9av8jahpyh"/>
          <w:rFonts w:ascii="Times New Roman" w:hAnsi="Times New Roman" w:cs="Times New Roman"/>
          <w:sz w:val="28"/>
          <w:szCs w:val="28"/>
          <w:lang w:val="kk-KZ"/>
        </w:rPr>
      </w:pPr>
      <w:r>
        <w:rPr>
          <w:rFonts w:ascii="Times New Roman" w:hAnsi="Times New Roman" w:cs="Times New Roman"/>
          <w:noProof/>
          <w:sz w:val="28"/>
          <w:szCs w:val="28"/>
          <w:lang w:val="kk-KZ" w:eastAsia="kk-KZ"/>
        </w:rPr>
        <w:drawing>
          <wp:inline distT="0" distB="0" distL="0" distR="0">
            <wp:extent cx="4229100" cy="2286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2286000"/>
                    </a:xfrm>
                    <a:prstGeom prst="rect">
                      <a:avLst/>
                    </a:prstGeom>
                    <a:noFill/>
                    <a:ln>
                      <a:noFill/>
                    </a:ln>
                  </pic:spPr>
                </pic:pic>
              </a:graphicData>
            </a:graphic>
          </wp:inline>
        </w:drawing>
      </w:r>
    </w:p>
    <w:p w:rsidR="003813F9" w:rsidRDefault="00161311" w:rsidP="00B342B2">
      <w:pPr>
        <w:spacing w:after="100" w:afterAutospacing="1" w:line="240" w:lineRule="auto"/>
        <w:ind w:firstLine="709"/>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w:t>
      </w:r>
      <w:r w:rsidR="006F3065">
        <w:rPr>
          <w:rFonts w:ascii="Times New Roman" w:hAnsi="Times New Roman" w:cs="Times New Roman"/>
          <w:color w:val="000000"/>
          <w:sz w:val="28"/>
          <w:szCs w:val="28"/>
          <w:lang w:val="kk-KZ"/>
        </w:rPr>
        <w:t xml:space="preserve"> 4</w:t>
      </w:r>
      <w:r>
        <w:rPr>
          <w:rFonts w:ascii="Times New Roman" w:hAnsi="Times New Roman" w:cs="Times New Roman"/>
          <w:color w:val="000000"/>
          <w:sz w:val="28"/>
          <w:szCs w:val="28"/>
          <w:lang w:val="kk-KZ"/>
        </w:rPr>
        <w:t xml:space="preserve">.2. </w:t>
      </w:r>
      <w:r w:rsidR="00B342B2">
        <w:rPr>
          <w:rFonts w:ascii="Times New Roman" w:hAnsi="Times New Roman" w:cs="Times New Roman"/>
          <w:color w:val="000000"/>
          <w:sz w:val="28"/>
          <w:szCs w:val="28"/>
          <w:lang w:val="kk-KZ"/>
        </w:rPr>
        <w:t>Сараптамалық</w:t>
      </w:r>
      <w:r>
        <w:rPr>
          <w:rFonts w:ascii="Times New Roman" w:hAnsi="Times New Roman" w:cs="Times New Roman"/>
          <w:color w:val="000000"/>
          <w:sz w:val="28"/>
          <w:szCs w:val="28"/>
          <w:lang w:val="kk-KZ"/>
        </w:rPr>
        <w:t xml:space="preserve"> жүйе жасау технологиясы</w:t>
      </w:r>
    </w:p>
    <w:p w:rsidR="003813F9" w:rsidRDefault="00161311" w:rsidP="00191A2A">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3.</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Ресімдеу.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түрлерін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әдістері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анықталады,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ұғымдар</w:t>
      </w:r>
      <w:r>
        <w:rPr>
          <w:rFonts w:ascii="Times New Roman" w:hAnsi="Times New Roman" w:cs="Times New Roman"/>
          <w:sz w:val="28"/>
          <w:szCs w:val="28"/>
          <w:lang w:val="kk-KZ"/>
        </w:rPr>
        <w:t xml:space="preserve"> ресімделеді,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түсіндіру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әдістері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анықталады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бекітілген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ұғымдар,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әдістері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манипуляциялау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құралдары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мақсаттарына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қаншалықты</w:t>
      </w:r>
      <w:r>
        <w:rPr>
          <w:rFonts w:ascii="Times New Roman" w:hAnsi="Times New Roman" w:cs="Times New Roman"/>
          <w:sz w:val="28"/>
          <w:szCs w:val="28"/>
          <w:lang w:val="kk-KZ"/>
        </w:rPr>
        <w:t xml:space="preserve"> сәйкес келетіндігі </w:t>
      </w:r>
      <w:r>
        <w:rPr>
          <w:rStyle w:val="anegp0gi0b9av8jahpyh"/>
          <w:rFonts w:ascii="Times New Roman" w:hAnsi="Times New Roman" w:cs="Times New Roman"/>
          <w:sz w:val="28"/>
          <w:szCs w:val="28"/>
          <w:lang w:val="kk-KZ"/>
        </w:rPr>
        <w:t>бағаланады.</w:t>
      </w:r>
      <w:r>
        <w:rPr>
          <w:rFonts w:ascii="Times New Roman" w:hAnsi="Times New Roman" w:cs="Times New Roman"/>
          <w:sz w:val="28"/>
          <w:szCs w:val="28"/>
          <w:lang w:val="kk-KZ"/>
        </w:rPr>
        <w:t xml:space="preserve"> </w:t>
      </w:r>
    </w:p>
    <w:p w:rsidR="003813F9" w:rsidRDefault="00161311" w:rsidP="00191A2A">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4.</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Орындау.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сарапшы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қорын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толтырады.</w:t>
      </w:r>
      <w:r>
        <w:rPr>
          <w:rFonts w:ascii="Times New Roman" w:hAnsi="Times New Roman" w:cs="Times New Roman"/>
          <w:sz w:val="28"/>
          <w:szCs w:val="28"/>
          <w:lang w:val="kk-KZ"/>
        </w:rPr>
        <w:t xml:space="preserve"> Білімді игеру </w:t>
      </w:r>
      <w:r>
        <w:rPr>
          <w:rStyle w:val="anegp0gi0b9av8jahpyh"/>
          <w:rFonts w:ascii="Times New Roman" w:hAnsi="Times New Roman" w:cs="Times New Roman"/>
          <w:sz w:val="28"/>
          <w:szCs w:val="28"/>
          <w:lang w:val="kk-KZ"/>
        </w:rPr>
        <w:t>процесі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сарапшыдан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алуға,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тиімді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жұмысын</w:t>
      </w:r>
      <w:r>
        <w:rPr>
          <w:rFonts w:ascii="Times New Roman" w:hAnsi="Times New Roman" w:cs="Times New Roman"/>
          <w:sz w:val="28"/>
          <w:szCs w:val="28"/>
          <w:lang w:val="kk-KZ"/>
        </w:rPr>
        <w:t xml:space="preserve"> қамтамасыз ететін білімді ұйымдастыруға және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түсінікті</w:t>
      </w:r>
      <w:r>
        <w:rPr>
          <w:rFonts w:ascii="Times New Roman" w:hAnsi="Times New Roman" w:cs="Times New Roman"/>
          <w:sz w:val="28"/>
          <w:szCs w:val="28"/>
          <w:lang w:val="kk-KZ"/>
        </w:rPr>
        <w:t xml:space="preserve"> етіп ұсынуға </w:t>
      </w:r>
      <w:r>
        <w:rPr>
          <w:rStyle w:val="anegp0gi0b9av8jahpyh"/>
          <w:rFonts w:ascii="Times New Roman" w:hAnsi="Times New Roman" w:cs="Times New Roman"/>
          <w:sz w:val="28"/>
          <w:szCs w:val="28"/>
          <w:lang w:val="kk-KZ"/>
        </w:rPr>
        <w:t>бөлінеді.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эвристикалық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сипатына</w:t>
      </w:r>
      <w:r>
        <w:rPr>
          <w:rFonts w:ascii="Times New Roman" w:hAnsi="Times New Roman" w:cs="Times New Roman"/>
          <w:sz w:val="28"/>
          <w:szCs w:val="28"/>
          <w:lang w:val="kk-KZ"/>
        </w:rPr>
        <w:t xml:space="preserve"> байланысты </w:t>
      </w:r>
      <w:r>
        <w:rPr>
          <w:rStyle w:val="anegp0gi0b9av8jahpyh"/>
          <w:rFonts w:ascii="Times New Roman" w:hAnsi="Times New Roman" w:cs="Times New Roman"/>
          <w:sz w:val="28"/>
          <w:szCs w:val="28"/>
          <w:lang w:val="kk-KZ"/>
        </w:rPr>
        <w:t>оларды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өте</w:t>
      </w:r>
      <w:r>
        <w:rPr>
          <w:rFonts w:ascii="Times New Roman" w:hAnsi="Times New Roman" w:cs="Times New Roman"/>
          <w:sz w:val="28"/>
          <w:szCs w:val="28"/>
          <w:lang w:val="kk-KZ"/>
        </w:rPr>
        <w:t xml:space="preserve"> көп уақытты қажет </w:t>
      </w:r>
      <w:r>
        <w:rPr>
          <w:rStyle w:val="anegp0gi0b9av8jahpyh"/>
          <w:rFonts w:ascii="Times New Roman" w:hAnsi="Times New Roman" w:cs="Times New Roman"/>
          <w:sz w:val="28"/>
          <w:szCs w:val="28"/>
          <w:lang w:val="kk-KZ"/>
        </w:rPr>
        <w:t>етеді.</w:t>
      </w:r>
    </w:p>
    <w:p w:rsidR="003813F9" w:rsidRDefault="00161311" w:rsidP="00191A2A">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5.</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Тестілеу.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Интерактивті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режимде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сарапшы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инженері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диалогтық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түсіндірме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құралдарын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пайдалана</w:t>
      </w:r>
      <w:r>
        <w:rPr>
          <w:rFonts w:ascii="Times New Roman" w:hAnsi="Times New Roman" w:cs="Times New Roman"/>
          <w:sz w:val="28"/>
          <w:szCs w:val="28"/>
          <w:lang w:val="kk-KZ"/>
        </w:rPr>
        <w:t xml:space="preserve"> отырып, </w:t>
      </w:r>
      <w:r>
        <w:rPr>
          <w:rStyle w:val="anegp0gi0b9av8jahpyh"/>
          <w:rFonts w:ascii="Times New Roman" w:hAnsi="Times New Roman" w:cs="Times New Roman"/>
          <w:sz w:val="28"/>
          <w:szCs w:val="28"/>
          <w:lang w:val="kk-KZ"/>
        </w:rPr>
        <w:t>сараптама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жүйесінің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құзыреттілігін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тексереді.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Тестілеу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процесі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сарапшы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қажетті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құзыреттілік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деңгейіне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жетті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шешкенге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дейін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жалғасады.</w:t>
      </w:r>
      <w:r>
        <w:rPr>
          <w:rFonts w:ascii="Times New Roman" w:hAnsi="Times New Roman" w:cs="Times New Roman"/>
          <w:sz w:val="28"/>
          <w:szCs w:val="28"/>
          <w:lang w:val="kk-KZ"/>
        </w:rPr>
        <w:t xml:space="preserve"> </w:t>
      </w:r>
    </w:p>
    <w:p w:rsidR="003813F9" w:rsidRDefault="00161311" w:rsidP="00191A2A">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6.</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Тәжірибелік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соңғы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пайдаланушылар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үшін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жарамдылығы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тексеріледі.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нәтижелері</w:t>
      </w:r>
      <w:r>
        <w:rPr>
          <w:rFonts w:ascii="Times New Roman" w:hAnsi="Times New Roman" w:cs="Times New Roman"/>
          <w:sz w:val="28"/>
          <w:szCs w:val="28"/>
          <w:lang w:val="kk-KZ"/>
        </w:rPr>
        <w:t xml:space="preserve"> бойынша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өзгерту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қажет</w:t>
      </w:r>
      <w:r>
        <w:rPr>
          <w:rFonts w:ascii="Times New Roman" w:hAnsi="Times New Roman" w:cs="Times New Roman"/>
          <w:sz w:val="28"/>
          <w:szCs w:val="28"/>
          <w:lang w:val="kk-KZ"/>
        </w:rPr>
        <w:t xml:space="preserve"> болуы </w:t>
      </w:r>
      <w:r>
        <w:rPr>
          <w:rStyle w:val="anegp0gi0b9av8jahpyh"/>
          <w:rFonts w:ascii="Times New Roman" w:hAnsi="Times New Roman" w:cs="Times New Roman"/>
          <w:sz w:val="28"/>
          <w:szCs w:val="28"/>
          <w:lang w:val="kk-KZ"/>
        </w:rPr>
        <w:t>мүмкін.</w:t>
      </w:r>
      <w:r>
        <w:rPr>
          <w:rFonts w:ascii="Times New Roman" w:hAnsi="Times New Roman" w:cs="Times New Roman"/>
          <w:sz w:val="28"/>
          <w:szCs w:val="28"/>
          <w:lang w:val="kk-KZ"/>
        </w:rPr>
        <w:t xml:space="preserve"> </w:t>
      </w:r>
    </w:p>
    <w:p w:rsidR="003813F9" w:rsidRDefault="00161311" w:rsidP="00191A2A">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7.</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Модификация.</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барысында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өзгерту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үнемі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дерлік</w:t>
      </w:r>
      <w:r>
        <w:rPr>
          <w:rFonts w:ascii="Times New Roman" w:hAnsi="Times New Roman" w:cs="Times New Roman"/>
          <w:sz w:val="28"/>
          <w:szCs w:val="28"/>
          <w:lang w:val="kk-KZ"/>
        </w:rPr>
        <w:t xml:space="preserve"> жүзеге асырылады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ұғымдар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талаптарды</w:t>
      </w:r>
      <w:r>
        <w:rPr>
          <w:rFonts w:ascii="Times New Roman" w:hAnsi="Times New Roman" w:cs="Times New Roman"/>
          <w:sz w:val="28"/>
          <w:szCs w:val="28"/>
          <w:lang w:val="kk-KZ"/>
        </w:rPr>
        <w:t xml:space="preserve"> қайта құру</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ұсынуды</w:t>
      </w:r>
      <w:r>
        <w:rPr>
          <w:rFonts w:ascii="Times New Roman" w:hAnsi="Times New Roman" w:cs="Times New Roman"/>
          <w:sz w:val="28"/>
          <w:szCs w:val="28"/>
          <w:lang w:val="kk-KZ"/>
        </w:rPr>
        <w:t xml:space="preserve"> қайта құру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прототипті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жетілдіру.</w:t>
      </w:r>
    </w:p>
    <w:p w:rsidR="003813F9" w:rsidRDefault="00161311" w:rsidP="00191A2A">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Прототипті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жетілдіру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ережелері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процедураларын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түзету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үшін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орындау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тестілеу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кезеңдері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арқылы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циклдік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өту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процесінде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жүзеге</w:t>
      </w:r>
      <w:r>
        <w:rPr>
          <w:rFonts w:ascii="Times New Roman" w:hAnsi="Times New Roman" w:cs="Times New Roman"/>
          <w:sz w:val="28"/>
          <w:szCs w:val="28"/>
          <w:lang w:val="kk-KZ"/>
        </w:rPr>
        <w:t xml:space="preserve"> асырылады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3813F9" w:rsidRDefault="00161311" w:rsidP="00191A2A">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бұрын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таңдалған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әдісін</w:t>
      </w:r>
      <w:r>
        <w:rPr>
          <w:rFonts w:ascii="Times New Roman" w:hAnsi="Times New Roman" w:cs="Times New Roman"/>
          <w:sz w:val="28"/>
          <w:szCs w:val="28"/>
          <w:lang w:val="kk-KZ"/>
        </w:rPr>
        <w:t xml:space="preserve"> қайта құру </w:t>
      </w:r>
      <w:r>
        <w:rPr>
          <w:rStyle w:val="anegp0gi0b9av8jahpyh"/>
          <w:rFonts w:ascii="Times New Roman" w:hAnsi="Times New Roman" w:cs="Times New Roman"/>
          <w:sz w:val="28"/>
          <w:szCs w:val="28"/>
          <w:lang w:val="kk-KZ"/>
        </w:rPr>
        <w:t>тестілеу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кезеңінен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формализация</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кезеңіне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оралуды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қамтиды.</w:t>
      </w:r>
      <w:r>
        <w:rPr>
          <w:rFonts w:ascii="Times New Roman" w:hAnsi="Times New Roman" w:cs="Times New Roman"/>
          <w:sz w:val="28"/>
          <w:szCs w:val="28"/>
          <w:lang w:val="kk-KZ"/>
        </w:rPr>
        <w:t xml:space="preserve"> </w:t>
      </w:r>
    </w:p>
    <w:p w:rsidR="003813F9" w:rsidRDefault="00161311" w:rsidP="00191A2A">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Егер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туындаған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проблемалар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одан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күрделі</w:t>
      </w:r>
      <w:r>
        <w:rPr>
          <w:rFonts w:ascii="Times New Roman" w:hAnsi="Times New Roman" w:cs="Times New Roman"/>
          <w:sz w:val="28"/>
          <w:szCs w:val="28"/>
          <w:lang w:val="kk-KZ"/>
        </w:rPr>
        <w:t xml:space="preserve"> болса</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тестілеу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сәтсіздікке</w:t>
      </w:r>
      <w:r>
        <w:rPr>
          <w:rFonts w:ascii="Times New Roman" w:hAnsi="Times New Roman" w:cs="Times New Roman"/>
          <w:sz w:val="28"/>
          <w:szCs w:val="28"/>
          <w:lang w:val="kk-KZ"/>
        </w:rPr>
        <w:t xml:space="preserve"> ұшырағаннан </w:t>
      </w:r>
      <w:r>
        <w:rPr>
          <w:rStyle w:val="anegp0gi0b9av8jahpyh"/>
          <w:rFonts w:ascii="Times New Roman" w:hAnsi="Times New Roman" w:cs="Times New Roman"/>
          <w:sz w:val="28"/>
          <w:szCs w:val="28"/>
          <w:lang w:val="kk-KZ"/>
        </w:rPr>
        <w:t>кейін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тұжырымдамалау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сәйкестендіру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кезеңіне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оралу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қажет</w:t>
      </w:r>
      <w:r>
        <w:rPr>
          <w:rFonts w:ascii="Times New Roman" w:hAnsi="Times New Roman" w:cs="Times New Roman"/>
          <w:sz w:val="28"/>
          <w:szCs w:val="28"/>
          <w:lang w:val="kk-KZ"/>
        </w:rPr>
        <w:t xml:space="preserve"> болуы </w:t>
      </w:r>
      <w:r>
        <w:rPr>
          <w:rStyle w:val="anegp0gi0b9av8jahpyh"/>
          <w:rFonts w:ascii="Times New Roman" w:hAnsi="Times New Roman" w:cs="Times New Roman"/>
          <w:sz w:val="28"/>
          <w:szCs w:val="28"/>
          <w:lang w:val="kk-KZ"/>
        </w:rPr>
        <w:t>мүмкін.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жағдайда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біз</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туралы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lastRenderedPageBreak/>
        <w:t>жүйеде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қолданылатын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ұғымдарды</w:t>
      </w:r>
      <w:r>
        <w:rPr>
          <w:rFonts w:ascii="Times New Roman" w:hAnsi="Times New Roman" w:cs="Times New Roman"/>
          <w:sz w:val="28"/>
          <w:szCs w:val="28"/>
          <w:lang w:val="kk-KZ"/>
        </w:rPr>
        <w:t xml:space="preserve"> қайта құру</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яғни</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қайта</w:t>
      </w:r>
      <w:r>
        <w:rPr>
          <w:rFonts w:ascii="Times New Roman" w:hAnsi="Times New Roman" w:cs="Times New Roman"/>
          <w:sz w:val="28"/>
          <w:szCs w:val="28"/>
          <w:lang w:val="kk-KZ"/>
        </w:rPr>
        <w:t xml:space="preserve"> құру</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дамытудың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келтірілген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дәйектілігін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Э</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Попов</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технология</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мақсаттағы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көптеген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әзірлеу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енгізу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тәжірибесін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көрсетеді.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кітапта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кезеңге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тән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қиындықтар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көрсетілген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жеңу</w:t>
      </w:r>
      <w:r>
        <w:rPr>
          <w:rFonts w:ascii="Times New Roman" w:hAnsi="Times New Roman" w:cs="Times New Roman"/>
          <w:sz w:val="28"/>
          <w:szCs w:val="28"/>
          <w:lang w:val="kk-KZ"/>
        </w:rPr>
        <w:t xml:space="preserve"> бойынша </w:t>
      </w:r>
      <w:r>
        <w:rPr>
          <w:rStyle w:val="anegp0gi0b9av8jahpyh"/>
          <w:rFonts w:ascii="Times New Roman" w:hAnsi="Times New Roman" w:cs="Times New Roman"/>
          <w:sz w:val="28"/>
          <w:szCs w:val="28"/>
          <w:lang w:val="kk-KZ"/>
        </w:rPr>
        <w:t>ұсыныстар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берілген. </w:t>
      </w:r>
    </w:p>
    <w:p w:rsidR="003813F9" w:rsidRDefault="003813F9" w:rsidP="00191A2A">
      <w:pPr>
        <w:spacing w:after="0" w:line="240" w:lineRule="auto"/>
        <w:ind w:firstLine="709"/>
        <w:jc w:val="both"/>
        <w:rPr>
          <w:rStyle w:val="anegp0gi0b9av8jahpyh"/>
          <w:rFonts w:ascii="Times New Roman" w:hAnsi="Times New Roman" w:cs="Times New Roman"/>
          <w:sz w:val="28"/>
          <w:szCs w:val="28"/>
          <w:lang w:val="kk-KZ"/>
        </w:rPr>
      </w:pPr>
    </w:p>
    <w:p w:rsidR="003813F9" w:rsidRPr="0084047A" w:rsidRDefault="00161311" w:rsidP="00191A2A">
      <w:pPr>
        <w:spacing w:after="100" w:afterAutospacing="1" w:line="240" w:lineRule="auto"/>
        <w:ind w:firstLine="709"/>
        <w:jc w:val="both"/>
        <w:rPr>
          <w:rStyle w:val="ezkurwreuab5ozgtqnkl"/>
          <w:rFonts w:ascii="Times New Roman" w:hAnsi="Times New Roman" w:cs="Times New Roman"/>
          <w:b/>
          <w:i/>
          <w:sz w:val="28"/>
          <w:szCs w:val="28"/>
          <w:lang w:val="kk-KZ"/>
        </w:rPr>
      </w:pPr>
      <w:r w:rsidRPr="0084047A">
        <w:rPr>
          <w:rStyle w:val="ezkurwreuab5ozgtqnkl"/>
          <w:rFonts w:ascii="Times New Roman" w:hAnsi="Times New Roman" w:cs="Times New Roman"/>
          <w:b/>
          <w:i/>
          <w:sz w:val="28"/>
          <w:szCs w:val="28"/>
          <w:lang w:val="kk-KZ"/>
        </w:rPr>
        <w:t>4.4. Сараптамалық жүйелер құрудағы бағдарламалық</w:t>
      </w:r>
      <w:r w:rsidRPr="0084047A">
        <w:rPr>
          <w:rFonts w:ascii="Times New Roman" w:hAnsi="Times New Roman" w:cs="Times New Roman"/>
          <w:b/>
          <w:i/>
          <w:sz w:val="28"/>
          <w:szCs w:val="28"/>
          <w:lang w:val="kk-KZ"/>
        </w:rPr>
        <w:t xml:space="preserve"> </w:t>
      </w:r>
      <w:r w:rsidRPr="0084047A">
        <w:rPr>
          <w:rStyle w:val="ezkurwreuab5ozgtqnkl"/>
          <w:rFonts w:ascii="Times New Roman" w:hAnsi="Times New Roman" w:cs="Times New Roman"/>
          <w:b/>
          <w:i/>
          <w:sz w:val="28"/>
          <w:szCs w:val="28"/>
          <w:lang w:val="kk-KZ"/>
        </w:rPr>
        <w:t>құрал.</w:t>
      </w:r>
    </w:p>
    <w:p w:rsidR="003813F9" w:rsidRDefault="00161311" w:rsidP="000F28A8">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әзірлеуде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қолданылатын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аспаптық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бағдарламаларды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төрт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үлкен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санатқа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бөлуге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болады.</w:t>
      </w:r>
      <w:r>
        <w:rPr>
          <w:rFonts w:ascii="Times New Roman" w:hAnsi="Times New Roman" w:cs="Times New Roman"/>
          <w:sz w:val="28"/>
          <w:szCs w:val="28"/>
          <w:lang w:val="kk-KZ"/>
        </w:rPr>
        <w:t xml:space="preserve"> </w:t>
      </w:r>
    </w:p>
    <w:p w:rsidR="003813F9" w:rsidRDefault="00161311" w:rsidP="000F28A8">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1.</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қабықшалары.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типтегі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әдетте,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тәжірибеде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жеткілікті</w:t>
      </w:r>
      <w:r>
        <w:rPr>
          <w:rFonts w:ascii="Times New Roman" w:hAnsi="Times New Roman" w:cs="Times New Roman"/>
          <w:sz w:val="28"/>
          <w:szCs w:val="28"/>
          <w:lang w:val="kk-KZ"/>
        </w:rPr>
        <w:t xml:space="preserve"> түрде </w:t>
      </w:r>
      <w:r>
        <w:rPr>
          <w:rStyle w:val="anegp0gi0b9av8jahpyh"/>
          <w:rFonts w:ascii="Times New Roman" w:hAnsi="Times New Roman" w:cs="Times New Roman"/>
          <w:sz w:val="28"/>
          <w:szCs w:val="28"/>
          <w:lang w:val="kk-KZ"/>
        </w:rPr>
        <w:t>дәлелденген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кейбір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негізінде</w:t>
      </w:r>
      <w:r>
        <w:rPr>
          <w:rFonts w:ascii="Times New Roman" w:hAnsi="Times New Roman" w:cs="Times New Roman"/>
          <w:sz w:val="28"/>
          <w:szCs w:val="28"/>
          <w:lang w:val="kk-KZ"/>
        </w:rPr>
        <w:t xml:space="preserve"> жасалады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прототиптік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жүйеден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қабық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кезінде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оны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тікелей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саласына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тым</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тән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компоненттер</w:t>
      </w:r>
      <w:r>
        <w:rPr>
          <w:rFonts w:ascii="Times New Roman" w:hAnsi="Times New Roman" w:cs="Times New Roman"/>
          <w:sz w:val="28"/>
          <w:szCs w:val="28"/>
          <w:lang w:val="kk-KZ"/>
        </w:rPr>
        <w:t xml:space="preserve"> алынып </w:t>
      </w:r>
      <w:r>
        <w:rPr>
          <w:rStyle w:val="anegp0gi0b9av8jahpyh"/>
          <w:rFonts w:ascii="Times New Roman" w:hAnsi="Times New Roman" w:cs="Times New Roman"/>
          <w:sz w:val="28"/>
          <w:szCs w:val="28"/>
          <w:lang w:val="kk-KZ"/>
        </w:rPr>
        <w:t>тасталады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мамандандыруы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жоқ</w:t>
      </w:r>
      <w:r>
        <w:rPr>
          <w:rFonts w:ascii="Times New Roman" w:hAnsi="Times New Roman" w:cs="Times New Roman"/>
          <w:sz w:val="28"/>
          <w:szCs w:val="28"/>
          <w:lang w:val="kk-KZ"/>
        </w:rPr>
        <w:t xml:space="preserve"> компоненттер </w:t>
      </w:r>
      <w:r>
        <w:rPr>
          <w:rStyle w:val="anegp0gi0b9av8jahpyh"/>
          <w:rFonts w:ascii="Times New Roman" w:hAnsi="Times New Roman" w:cs="Times New Roman"/>
          <w:sz w:val="28"/>
          <w:szCs w:val="28"/>
          <w:lang w:val="kk-KZ"/>
        </w:rPr>
        <w:t>қалдырылады.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Мысал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ретінде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кеңінен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танымал</w:t>
      </w:r>
      <w:r>
        <w:rPr>
          <w:rFonts w:ascii="Times New Roman" w:hAnsi="Times New Roman" w:cs="Times New Roman"/>
          <w:sz w:val="28"/>
          <w:szCs w:val="28"/>
          <w:lang w:val="kk-KZ"/>
        </w:rPr>
        <w:t xml:space="preserve"> MYCIN </w:t>
      </w:r>
      <w:r>
        <w:rPr>
          <w:rStyle w:val="anegp0gi0b9av8jahpyh"/>
          <w:rFonts w:ascii="Times New Roman" w:hAnsi="Times New Roman" w:cs="Times New Roman"/>
          <w:sz w:val="28"/>
          <w:szCs w:val="28"/>
          <w:lang w:val="kk-KZ"/>
        </w:rPr>
        <w:t>медициналық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диагностикалық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жүйесінен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құрылған</w:t>
      </w:r>
      <w:r>
        <w:rPr>
          <w:rFonts w:ascii="Times New Roman" w:hAnsi="Times New Roman" w:cs="Times New Roman"/>
          <w:sz w:val="28"/>
          <w:szCs w:val="28"/>
          <w:lang w:val="kk-KZ"/>
        </w:rPr>
        <w:t xml:space="preserve"> EMYCIN жүйесін келтіруге </w:t>
      </w:r>
      <w:r>
        <w:rPr>
          <w:rStyle w:val="anegp0gi0b9av8jahpyh"/>
          <w:rFonts w:ascii="Times New Roman" w:hAnsi="Times New Roman" w:cs="Times New Roman"/>
          <w:sz w:val="28"/>
          <w:szCs w:val="28"/>
          <w:lang w:val="kk-KZ"/>
        </w:rPr>
        <w:t>болады.</w:t>
      </w:r>
      <w:r>
        <w:rPr>
          <w:rFonts w:ascii="Times New Roman" w:hAnsi="Times New Roman" w:cs="Times New Roman"/>
          <w:sz w:val="28"/>
          <w:szCs w:val="28"/>
          <w:lang w:val="kk-KZ"/>
        </w:rPr>
        <w:t xml:space="preserve"> </w:t>
      </w:r>
    </w:p>
    <w:p w:rsidR="003813F9" w:rsidRDefault="00161311" w:rsidP="000F28A8">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Қабықша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бағдарламаларының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артықшылығы </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 ұқсас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мәселелерді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шешкен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бағдарламашылардың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нәтижелерін</w:t>
      </w:r>
      <w:r>
        <w:rPr>
          <w:rFonts w:ascii="Times New Roman" w:hAnsi="Times New Roman" w:cs="Times New Roman"/>
          <w:sz w:val="28"/>
          <w:szCs w:val="28"/>
          <w:lang w:val="kk-KZ"/>
        </w:rPr>
        <w:t xml:space="preserve"> бағдарламашы емес адамдардың  </w:t>
      </w:r>
      <w:r>
        <w:rPr>
          <w:rStyle w:val="anegp0gi0b9av8jahpyh"/>
          <w:rFonts w:ascii="Times New Roman" w:hAnsi="Times New Roman" w:cs="Times New Roman"/>
          <w:sz w:val="28"/>
          <w:szCs w:val="28"/>
          <w:lang w:val="kk-KZ"/>
        </w:rPr>
        <w:t>пайдалануларына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мүмкіндік</w:t>
      </w:r>
      <w:r>
        <w:rPr>
          <w:rFonts w:ascii="Times New Roman" w:hAnsi="Times New Roman" w:cs="Times New Roman"/>
          <w:sz w:val="28"/>
          <w:szCs w:val="28"/>
          <w:lang w:val="kk-KZ"/>
        </w:rPr>
        <w:t xml:space="preserve"> береді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Қабықтардың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кемшілігі</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олардың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тапсырмалардың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өте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класына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бағдарлануы,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бірақ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немесе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басқа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қабық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жасалған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бағдарламаға</w:t>
      </w:r>
      <w:r>
        <w:rPr>
          <w:rFonts w:ascii="Times New Roman" w:hAnsi="Times New Roman" w:cs="Times New Roman"/>
          <w:sz w:val="28"/>
          <w:szCs w:val="28"/>
          <w:lang w:val="kk-KZ"/>
        </w:rPr>
        <w:t xml:space="preserve"> қарағанда </w:t>
      </w:r>
      <w:r>
        <w:rPr>
          <w:rStyle w:val="anegp0gi0b9av8jahpyh"/>
          <w:rFonts w:ascii="Times New Roman" w:hAnsi="Times New Roman" w:cs="Times New Roman"/>
          <w:sz w:val="28"/>
          <w:szCs w:val="28"/>
          <w:lang w:val="kk-KZ"/>
        </w:rPr>
        <w:t>кеңірек.</w:t>
      </w:r>
    </w:p>
    <w:p w:rsidR="003813F9" w:rsidRDefault="00161311" w:rsidP="000F28A8">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2.</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Дәстүрлі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дәстүрлі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тілдерін</w:t>
      </w:r>
      <w:r>
        <w:rPr>
          <w:rFonts w:ascii="Times New Roman" w:hAnsi="Times New Roman" w:cs="Times New Roman"/>
          <w:sz w:val="28"/>
          <w:szCs w:val="28"/>
          <w:lang w:val="kk-KZ"/>
        </w:rPr>
        <w:t xml:space="preserve"> қолдана </w:t>
      </w:r>
      <w:r>
        <w:rPr>
          <w:rStyle w:val="anegp0gi0b9av8jahpyh"/>
          <w:rFonts w:ascii="Times New Roman" w:hAnsi="Times New Roman" w:cs="Times New Roman"/>
          <w:sz w:val="28"/>
          <w:szCs w:val="28"/>
          <w:lang w:val="kk-KZ"/>
        </w:rPr>
        <w:t>отырып</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жасалуы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мысалы,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C,</w:t>
      </w:r>
      <w:r>
        <w:rPr>
          <w:rFonts w:ascii="Times New Roman" w:hAnsi="Times New Roman" w:cs="Times New Roman"/>
          <w:sz w:val="28"/>
          <w:szCs w:val="28"/>
          <w:lang w:val="kk-KZ"/>
        </w:rPr>
        <w:t xml:space="preserve"> С++, </w:t>
      </w:r>
      <w:r>
        <w:rPr>
          <w:rStyle w:val="anegp0gi0b9av8jahpyh"/>
          <w:rFonts w:ascii="Times New Roman" w:hAnsi="Times New Roman" w:cs="Times New Roman"/>
          <w:sz w:val="28"/>
          <w:szCs w:val="28"/>
          <w:lang w:val="kk-KZ"/>
        </w:rPr>
        <w:t>Java,</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Basic,</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Fortran,</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Pascal</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w:t>
      </w:r>
      <w:r>
        <w:rPr>
          <w:rFonts w:ascii="Times New Roman" w:hAnsi="Times New Roman" w:cs="Times New Roman"/>
          <w:sz w:val="28"/>
          <w:szCs w:val="28"/>
          <w:lang w:val="kk-KZ"/>
        </w:rPr>
        <w:t xml:space="preserve">.б.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тілдер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жобалаушыға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қабықтарға</w:t>
      </w:r>
      <w:r>
        <w:rPr>
          <w:rFonts w:ascii="Times New Roman" w:hAnsi="Times New Roman" w:cs="Times New Roman"/>
          <w:sz w:val="28"/>
          <w:szCs w:val="28"/>
          <w:lang w:val="kk-KZ"/>
        </w:rPr>
        <w:t xml:space="preserve"> қарағанда </w:t>
      </w:r>
      <w:r>
        <w:rPr>
          <w:rStyle w:val="anegp0gi0b9av8jahpyh"/>
          <w:rFonts w:ascii="Times New Roman" w:hAnsi="Times New Roman" w:cs="Times New Roman"/>
          <w:sz w:val="28"/>
          <w:szCs w:val="28"/>
          <w:lang w:val="kk-KZ"/>
        </w:rPr>
        <w:t>едәуір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үлкен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еркіндік</w:t>
      </w:r>
      <w:r>
        <w:rPr>
          <w:rFonts w:ascii="Times New Roman" w:hAnsi="Times New Roman" w:cs="Times New Roman"/>
          <w:sz w:val="28"/>
          <w:szCs w:val="28"/>
          <w:lang w:val="kk-KZ"/>
        </w:rPr>
        <w:t xml:space="preserve"> береді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Дәстүрлі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ұсынатын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икемділік,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әсіресе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ұсынудың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логикалық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қорытындыны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басқарудың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оңтайлы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тәсілдерін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алдын</w:t>
      </w:r>
      <w:r>
        <w:rPr>
          <w:rFonts w:ascii="Times New Roman" w:hAnsi="Times New Roman" w:cs="Times New Roman"/>
          <w:sz w:val="28"/>
          <w:szCs w:val="28"/>
          <w:lang w:val="kk-KZ"/>
        </w:rPr>
        <w:t xml:space="preserve">-ала </w:t>
      </w:r>
      <w:r>
        <w:rPr>
          <w:rStyle w:val="anegp0gi0b9av8jahpyh"/>
          <w:rFonts w:ascii="Times New Roman" w:hAnsi="Times New Roman" w:cs="Times New Roman"/>
          <w:sz w:val="28"/>
          <w:szCs w:val="28"/>
          <w:lang w:val="kk-KZ"/>
        </w:rPr>
        <w:t>анықтау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болмаған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жағдайда</w:t>
      </w:r>
      <w:r>
        <w:rPr>
          <w:rFonts w:ascii="Times New Roman" w:hAnsi="Times New Roman" w:cs="Times New Roman"/>
          <w:sz w:val="28"/>
          <w:szCs w:val="28"/>
          <w:lang w:val="kk-KZ"/>
        </w:rPr>
        <w:t xml:space="preserve"> өте </w:t>
      </w:r>
      <w:r>
        <w:rPr>
          <w:rStyle w:val="anegp0gi0b9av8jahpyh"/>
          <w:rFonts w:ascii="Times New Roman" w:hAnsi="Times New Roman" w:cs="Times New Roman"/>
          <w:sz w:val="28"/>
          <w:szCs w:val="28"/>
          <w:lang w:val="kk-KZ"/>
        </w:rPr>
        <w:t>маңызды.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Дәстүрлі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тілдерін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артықшылығы </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архитектурасына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жақындығына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байланысты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өнімнің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жоғары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тиімділігіне</w:t>
      </w:r>
      <w:r>
        <w:rPr>
          <w:rFonts w:ascii="Times New Roman" w:hAnsi="Times New Roman" w:cs="Times New Roman"/>
          <w:sz w:val="28"/>
          <w:szCs w:val="28"/>
          <w:lang w:val="kk-KZ"/>
        </w:rPr>
        <w:t xml:space="preserve"> қол </w:t>
      </w:r>
      <w:r>
        <w:rPr>
          <w:rStyle w:val="anegp0gi0b9av8jahpyh"/>
          <w:rFonts w:ascii="Times New Roman" w:hAnsi="Times New Roman" w:cs="Times New Roman"/>
          <w:sz w:val="28"/>
          <w:szCs w:val="28"/>
          <w:lang w:val="kk-KZ"/>
        </w:rPr>
        <w:t>жеткізу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мүмкіндігі.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артықшылығы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әзірленіп</w:t>
      </w:r>
      <w:r>
        <w:rPr>
          <w:rFonts w:ascii="Times New Roman" w:hAnsi="Times New Roman" w:cs="Times New Roman"/>
          <w:sz w:val="28"/>
          <w:szCs w:val="28"/>
          <w:lang w:val="kk-KZ"/>
        </w:rPr>
        <w:t xml:space="preserve"> жатқан </w:t>
      </w:r>
      <w:r>
        <w:rPr>
          <w:rStyle w:val="anegp0gi0b9av8jahpyh"/>
          <w:rFonts w:ascii="Times New Roman" w:hAnsi="Times New Roman" w:cs="Times New Roman"/>
          <w:sz w:val="28"/>
          <w:szCs w:val="28"/>
          <w:lang w:val="kk-KZ"/>
        </w:rPr>
        <w:t>интеллектуалды</w:t>
      </w:r>
      <w:r>
        <w:rPr>
          <w:rFonts w:ascii="Times New Roman" w:hAnsi="Times New Roman" w:cs="Times New Roman"/>
          <w:sz w:val="28"/>
          <w:szCs w:val="28"/>
          <w:lang w:val="kk-KZ"/>
        </w:rPr>
        <w:t xml:space="preserve"> ішкі </w:t>
      </w:r>
      <w:r>
        <w:rPr>
          <w:rStyle w:val="anegp0gi0b9av8jahpyh"/>
          <w:rFonts w:ascii="Times New Roman" w:hAnsi="Times New Roman" w:cs="Times New Roman"/>
          <w:sz w:val="28"/>
          <w:szCs w:val="28"/>
          <w:lang w:val="kk-KZ"/>
        </w:rPr>
        <w:t>жүйелерді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жалпы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мақсаттағы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ірі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бағдарламалық</w:t>
      </w:r>
      <w:r>
        <w:rPr>
          <w:rFonts w:ascii="Times New Roman" w:hAnsi="Times New Roman" w:cs="Times New Roman"/>
          <w:sz w:val="28"/>
          <w:szCs w:val="28"/>
          <w:lang w:val="kk-KZ"/>
        </w:rPr>
        <w:t xml:space="preserve"> жасақтама </w:t>
      </w:r>
      <w:r>
        <w:rPr>
          <w:rStyle w:val="anegp0gi0b9av8jahpyh"/>
          <w:rFonts w:ascii="Times New Roman" w:hAnsi="Times New Roman" w:cs="Times New Roman"/>
          <w:sz w:val="28"/>
          <w:szCs w:val="28"/>
          <w:lang w:val="kk-KZ"/>
        </w:rPr>
        <w:t>кешендеріне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қосу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мүмкіндігі.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Дәстүрлі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тілдерін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кемшілігі </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символдық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логикалық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мәліметтермен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жұмыс</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істеуге</w:t>
      </w:r>
      <w:r>
        <w:rPr>
          <w:rFonts w:ascii="Times New Roman" w:hAnsi="Times New Roman" w:cs="Times New Roman"/>
          <w:sz w:val="28"/>
          <w:szCs w:val="28"/>
          <w:lang w:val="kk-KZ"/>
        </w:rPr>
        <w:t xml:space="preserve"> жарамсыздығына </w:t>
      </w:r>
      <w:r>
        <w:rPr>
          <w:rStyle w:val="anegp0gi0b9av8jahpyh"/>
          <w:rFonts w:ascii="Times New Roman" w:hAnsi="Times New Roman" w:cs="Times New Roman"/>
          <w:sz w:val="28"/>
          <w:szCs w:val="28"/>
          <w:lang w:val="kk-KZ"/>
        </w:rPr>
        <w:t>байланысты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бағдарламашылардың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айтарлықтай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еңбегі.</w:t>
      </w:r>
    </w:p>
    <w:p w:rsidR="003813F9" w:rsidRDefault="00161311" w:rsidP="000F28A8">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3.</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интеллект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интеллект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тілдеріне</w:t>
      </w:r>
      <w:r>
        <w:rPr>
          <w:rFonts w:ascii="Times New Roman" w:hAnsi="Times New Roman" w:cs="Times New Roman"/>
          <w:sz w:val="28"/>
          <w:szCs w:val="28"/>
          <w:lang w:val="kk-KZ"/>
        </w:rPr>
        <w:t xml:space="preserve">, ең </w:t>
      </w:r>
      <w:r>
        <w:rPr>
          <w:rStyle w:val="anegp0gi0b9av8jahpyh"/>
          <w:rFonts w:ascii="Times New Roman" w:hAnsi="Times New Roman" w:cs="Times New Roman"/>
          <w:sz w:val="28"/>
          <w:szCs w:val="28"/>
          <w:lang w:val="kk-KZ"/>
        </w:rPr>
        <w:t>алдымен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LISP</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PROLOG</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жатады.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символдық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логикалық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деректерді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өңдеудің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мүмкіндіктерімен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ерекшеленеді.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LISP</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бағдарламашылардан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компьютердің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жад</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құрылғысын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жасырды,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PROLOG</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оларға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бағдарламадағы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басқару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ағынына</w:t>
      </w:r>
      <w:r>
        <w:rPr>
          <w:rFonts w:ascii="Times New Roman" w:hAnsi="Times New Roman" w:cs="Times New Roman"/>
          <w:sz w:val="28"/>
          <w:szCs w:val="28"/>
          <w:lang w:val="kk-KZ"/>
        </w:rPr>
        <w:t xml:space="preserve"> мән бермеуге </w:t>
      </w:r>
      <w:r>
        <w:rPr>
          <w:rStyle w:val="anegp0gi0b9av8jahpyh"/>
          <w:rFonts w:ascii="Times New Roman" w:hAnsi="Times New Roman" w:cs="Times New Roman"/>
          <w:sz w:val="28"/>
          <w:szCs w:val="28"/>
          <w:lang w:val="kk-KZ"/>
        </w:rPr>
        <w:t>мүмкіндік</w:t>
      </w:r>
      <w:r>
        <w:rPr>
          <w:rFonts w:ascii="Times New Roman" w:hAnsi="Times New Roman" w:cs="Times New Roman"/>
          <w:sz w:val="28"/>
          <w:szCs w:val="28"/>
          <w:lang w:val="kk-KZ"/>
        </w:rPr>
        <w:t xml:space="preserve"> берді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Әрине,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деңгейінің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мұндай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жоғарылауы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дәстүрлі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тілдерімен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салыстырғанда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икемділік</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әмбебаптықтың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төмендеуіне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әкелді.</w:t>
      </w:r>
    </w:p>
    <w:p w:rsidR="003813F9" w:rsidRDefault="00161311" w:rsidP="000F28A8">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lastRenderedPageBreak/>
        <w:t>LISP</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1960</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жылдардың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Стэнфорд</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университетінде,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Пролог</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1971</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жылы</w:t>
      </w:r>
      <w:r>
        <w:rPr>
          <w:rFonts w:ascii="Times New Roman" w:hAnsi="Times New Roman" w:cs="Times New Roman"/>
          <w:sz w:val="28"/>
          <w:szCs w:val="28"/>
          <w:lang w:val="kk-KZ"/>
        </w:rPr>
        <w:t xml:space="preserve"> Марсель </w:t>
      </w:r>
      <w:r>
        <w:rPr>
          <w:rStyle w:val="anegp0gi0b9av8jahpyh"/>
          <w:rFonts w:ascii="Times New Roman" w:hAnsi="Times New Roman" w:cs="Times New Roman"/>
          <w:sz w:val="28"/>
          <w:szCs w:val="28"/>
          <w:lang w:val="kk-KZ"/>
        </w:rPr>
        <w:t>университетінде</w:t>
      </w:r>
      <w:r>
        <w:rPr>
          <w:rFonts w:ascii="Times New Roman" w:hAnsi="Times New Roman" w:cs="Times New Roman"/>
          <w:sz w:val="28"/>
          <w:szCs w:val="28"/>
          <w:lang w:val="kk-KZ"/>
        </w:rPr>
        <w:t xml:space="preserve"> жасалды. Пролог </w:t>
      </w:r>
      <w:r>
        <w:rPr>
          <w:rStyle w:val="anegp0gi0b9av8jahpyh"/>
          <w:rFonts w:ascii="Times New Roman" w:hAnsi="Times New Roman" w:cs="Times New Roman"/>
          <w:sz w:val="28"/>
          <w:szCs w:val="28"/>
          <w:lang w:val="kk-KZ"/>
        </w:rPr>
        <w:t>тілі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1980</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жылдары</w:t>
      </w:r>
      <w:r>
        <w:rPr>
          <w:rFonts w:ascii="Times New Roman" w:hAnsi="Times New Roman" w:cs="Times New Roman"/>
          <w:sz w:val="28"/>
          <w:szCs w:val="28"/>
          <w:lang w:val="kk-KZ"/>
        </w:rPr>
        <w:t xml:space="preserve"> ең </w:t>
      </w:r>
      <w:r>
        <w:rPr>
          <w:rStyle w:val="anegp0gi0b9av8jahpyh"/>
          <w:rFonts w:ascii="Times New Roman" w:hAnsi="Times New Roman" w:cs="Times New Roman"/>
          <w:sz w:val="28"/>
          <w:szCs w:val="28"/>
          <w:lang w:val="kk-KZ"/>
        </w:rPr>
        <w:t>танымал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болды</w:t>
      </w:r>
      <w:r>
        <w:rPr>
          <w:rFonts w:ascii="Times New Roman" w:hAnsi="Times New Roman" w:cs="Times New Roman"/>
          <w:sz w:val="28"/>
          <w:szCs w:val="28"/>
          <w:lang w:val="kk-KZ"/>
        </w:rPr>
        <w:t xml:space="preserve">, бұл </w:t>
      </w:r>
      <w:r>
        <w:rPr>
          <w:rStyle w:val="anegp0gi0b9av8jahpyh"/>
          <w:rFonts w:ascii="Times New Roman" w:hAnsi="Times New Roman" w:cs="Times New Roman"/>
          <w:sz w:val="28"/>
          <w:szCs w:val="28"/>
          <w:lang w:val="kk-KZ"/>
        </w:rPr>
        <w:t>кезде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математиктердің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күш</w:t>
      </w:r>
      <w:r>
        <w:rPr>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жігерінің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арқасында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логикалық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негізделді,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сонымен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қатар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жапондық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V</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буын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есептеу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жобасында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PROLOG тілі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шығару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машинасының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негізі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ретінде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қабылданды.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Алайда,</w:t>
      </w:r>
      <w:r>
        <w:rPr>
          <w:rFonts w:ascii="Times New Roman" w:hAnsi="Times New Roman" w:cs="Times New Roman"/>
          <w:sz w:val="28"/>
          <w:szCs w:val="28"/>
          <w:lang w:val="kk-KZ"/>
        </w:rPr>
        <w:t xml:space="preserve"> соңғы жылдары </w:t>
      </w:r>
      <w:r>
        <w:rPr>
          <w:rStyle w:val="anegp0gi0b9av8jahpyh"/>
          <w:rFonts w:ascii="Times New Roman" w:hAnsi="Times New Roman" w:cs="Times New Roman"/>
          <w:sz w:val="28"/>
          <w:szCs w:val="28"/>
          <w:lang w:val="kk-KZ"/>
        </w:rPr>
        <w:t>LISP</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PROLOG</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тілдерін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біршама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төмендегенін</w:t>
      </w:r>
      <w:r>
        <w:rPr>
          <w:rFonts w:ascii="Times New Roman" w:hAnsi="Times New Roman" w:cs="Times New Roman"/>
          <w:sz w:val="28"/>
          <w:szCs w:val="28"/>
          <w:lang w:val="kk-KZ"/>
        </w:rPr>
        <w:t xml:space="preserve"> атап өткен жөн</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интеллект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көбінесе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басқа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үлкен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қосымшалардың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модульдері</w:t>
      </w:r>
      <w:r>
        <w:rPr>
          <w:rFonts w:ascii="Times New Roman" w:hAnsi="Times New Roman" w:cs="Times New Roman"/>
          <w:sz w:val="28"/>
          <w:szCs w:val="28"/>
          <w:lang w:val="kk-KZ"/>
        </w:rPr>
        <w:t xml:space="preserve"> ретінде қызмет ететіндігімен түсіндіріледі</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сондықтан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даму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стандарттары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бүкіл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қосымшаның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бірыңғай</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қолдану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қажеттілігіне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әкеледі.</w:t>
      </w:r>
    </w:p>
    <w:p w:rsidR="003813F9" w:rsidRDefault="00161311" w:rsidP="000F28A8">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5. Интеллектуалды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жүйелерді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дамытуды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қолдаудың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интеграцияланған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орталары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ART,</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KEE,</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G2</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сияқты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интеллект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тілдерінің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үстіндегі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қондырмалардың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түрі.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Шын</w:t>
      </w:r>
      <w:r>
        <w:rPr>
          <w:rFonts w:ascii="Times New Roman" w:hAnsi="Times New Roman" w:cs="Times New Roman"/>
          <w:sz w:val="28"/>
          <w:szCs w:val="28"/>
          <w:lang w:val="kk-KZ"/>
        </w:rPr>
        <w:t xml:space="preserve"> мәнінде, </w:t>
      </w:r>
      <w:r>
        <w:rPr>
          <w:rStyle w:val="anegp0gi0b9av8jahpyh"/>
          <w:rFonts w:ascii="Times New Roman" w:hAnsi="Times New Roman" w:cs="Times New Roman"/>
          <w:sz w:val="28"/>
          <w:szCs w:val="28"/>
          <w:lang w:val="kk-KZ"/>
        </w:rPr>
        <w:t>олар</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жақсы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интеграцияланған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жасанды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интеллект</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парадигмаларының</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үлкен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жиынтығы</w:t>
      </w:r>
      <w:r>
        <w:rPr>
          <w:rFonts w:ascii="Times New Roman" w:hAnsi="Times New Roman" w:cs="Times New Roman"/>
          <w:sz w:val="28"/>
          <w:szCs w:val="28"/>
          <w:lang w:val="kk-KZ"/>
        </w:rPr>
        <w:t xml:space="preserve"> болып </w:t>
      </w:r>
      <w:r>
        <w:rPr>
          <w:rStyle w:val="anegp0gi0b9av8jahpyh"/>
          <w:rFonts w:ascii="Times New Roman" w:hAnsi="Times New Roman" w:cs="Times New Roman"/>
          <w:sz w:val="28"/>
          <w:szCs w:val="28"/>
          <w:lang w:val="kk-KZ"/>
        </w:rPr>
        <w:t>табылады,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пайдаланушыға</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сараптамалық</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жүйені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әзірлеу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процесінде</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әртүрлі</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бағдарламалау</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стильдерін</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біріктіруге</w:t>
      </w:r>
      <w:r>
        <w:rPr>
          <w:rFonts w:ascii="Times New Roman" w:hAnsi="Times New Roman" w:cs="Times New Roman"/>
          <w:sz w:val="28"/>
          <w:szCs w:val="28"/>
          <w:lang w:val="kk-KZ"/>
        </w:rPr>
        <w:t xml:space="preserve"> мүмкіндік береді</w:t>
      </w:r>
      <w:r>
        <w:rPr>
          <w:rStyle w:val="anegp0gi0b9av8jahpyh"/>
          <w:rFonts w:ascii="Times New Roman" w:hAnsi="Times New Roman" w:cs="Times New Roman"/>
          <w:sz w:val="28"/>
          <w:szCs w:val="28"/>
          <w:lang w:val="kk-KZ"/>
        </w:rPr>
        <w:t>.</w:t>
      </w:r>
    </w:p>
    <w:p w:rsidR="000F28A8" w:rsidRDefault="000F28A8" w:rsidP="000F28A8">
      <w:pPr>
        <w:spacing w:after="0" w:line="240" w:lineRule="auto"/>
        <w:ind w:firstLine="709"/>
        <w:jc w:val="both"/>
        <w:rPr>
          <w:rFonts w:ascii="Times New Roman" w:hAnsi="Times New Roman" w:cs="Times New Roman"/>
          <w:sz w:val="28"/>
          <w:szCs w:val="28"/>
          <w:lang w:val="kk-KZ"/>
        </w:rPr>
      </w:pPr>
    </w:p>
    <w:p w:rsidR="0084047A" w:rsidRPr="0084047A" w:rsidRDefault="0084047A" w:rsidP="0084047A">
      <w:pPr>
        <w:spacing w:after="0" w:line="240" w:lineRule="auto"/>
        <w:jc w:val="center"/>
        <w:rPr>
          <w:rStyle w:val="ezkurwreuab5ozgtqnkl"/>
          <w:rFonts w:ascii="Times New Roman" w:hAnsi="Times New Roman" w:cs="Times New Roman"/>
          <w:b/>
          <w:i/>
          <w:sz w:val="28"/>
          <w:szCs w:val="28"/>
          <w:lang w:val="kk-KZ"/>
        </w:rPr>
      </w:pPr>
      <w:r w:rsidRPr="0084047A">
        <w:rPr>
          <w:rFonts w:ascii="Times New Roman" w:hAnsi="Times New Roman" w:cs="Times New Roman"/>
          <w:b/>
          <w:i/>
          <w:sz w:val="28"/>
          <w:szCs w:val="28"/>
          <w:lang w:val="kk-KZ"/>
        </w:rPr>
        <w:t xml:space="preserve">4.5. </w:t>
      </w:r>
      <w:r w:rsidRPr="0084047A">
        <w:rPr>
          <w:rStyle w:val="ezkurwreuab5ozgtqnkl"/>
          <w:rFonts w:ascii="Times New Roman" w:hAnsi="Times New Roman" w:cs="Times New Roman"/>
          <w:b/>
          <w:i/>
          <w:sz w:val="28"/>
          <w:szCs w:val="28"/>
          <w:lang w:val="kk-KZ"/>
        </w:rPr>
        <w:t>Білім</w:t>
      </w:r>
      <w:r w:rsidRPr="0084047A">
        <w:rPr>
          <w:rFonts w:ascii="Times New Roman" w:hAnsi="Times New Roman" w:cs="Times New Roman"/>
          <w:b/>
          <w:i/>
          <w:sz w:val="28"/>
          <w:szCs w:val="28"/>
          <w:lang w:val="kk-KZ"/>
        </w:rPr>
        <w:t xml:space="preserve"> </w:t>
      </w:r>
      <w:r w:rsidRPr="0084047A">
        <w:rPr>
          <w:rStyle w:val="ezkurwreuab5ozgtqnkl"/>
          <w:rFonts w:ascii="Times New Roman" w:hAnsi="Times New Roman" w:cs="Times New Roman"/>
          <w:b/>
          <w:i/>
          <w:sz w:val="28"/>
          <w:szCs w:val="28"/>
          <w:lang w:val="kk-KZ"/>
        </w:rPr>
        <w:t>инженериясы</w:t>
      </w:r>
    </w:p>
    <w:p w:rsidR="000F28A8" w:rsidRPr="000F28A8" w:rsidRDefault="000F28A8" w:rsidP="000F28A8">
      <w:pPr>
        <w:pStyle w:val="af"/>
        <w:spacing w:after="0" w:line="240" w:lineRule="auto"/>
        <w:ind w:left="1429"/>
        <w:jc w:val="both"/>
        <w:rPr>
          <w:rStyle w:val="ezkurwreuab5ozgtqnkl"/>
          <w:rFonts w:ascii="Times New Roman" w:hAnsi="Times New Roman" w:cs="Times New Roman"/>
          <w:sz w:val="28"/>
          <w:szCs w:val="28"/>
          <w:lang w:val="kk-KZ"/>
        </w:rPr>
      </w:pPr>
    </w:p>
    <w:p w:rsidR="003813F9" w:rsidRPr="0084047A" w:rsidRDefault="00161311" w:rsidP="0084047A">
      <w:pPr>
        <w:spacing w:after="0" w:line="240" w:lineRule="auto"/>
        <w:ind w:firstLine="708"/>
        <w:jc w:val="both"/>
        <w:rPr>
          <w:rStyle w:val="anegp0gi0b9av8jahpyh"/>
          <w:rFonts w:ascii="Times New Roman" w:hAnsi="Times New Roman" w:cs="Times New Roman"/>
          <w:sz w:val="28"/>
          <w:szCs w:val="28"/>
          <w:lang w:val="kk-KZ"/>
        </w:rPr>
      </w:pPr>
      <w:r w:rsidRPr="0084047A">
        <w:rPr>
          <w:rStyle w:val="anegp0gi0b9av8jahpyh"/>
          <w:rFonts w:ascii="Times New Roman" w:hAnsi="Times New Roman" w:cs="Times New Roman"/>
          <w:sz w:val="28"/>
          <w:szCs w:val="28"/>
          <w:lang w:val="kk-KZ"/>
        </w:rPr>
        <w:t>Сараптамалық</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жүйелерді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әзірлеу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кезінде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маңызды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кезеңдердің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бірі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базаларын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жобалау,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яғни</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пәндік</w:t>
      </w:r>
      <w:r w:rsidRPr="0084047A">
        <w:rPr>
          <w:rFonts w:ascii="Times New Roman" w:hAnsi="Times New Roman" w:cs="Times New Roman"/>
          <w:sz w:val="28"/>
          <w:szCs w:val="28"/>
          <w:lang w:val="kk-KZ"/>
        </w:rPr>
        <w:t xml:space="preserve"> сала </w:t>
      </w:r>
      <w:r w:rsidRPr="0084047A">
        <w:rPr>
          <w:rStyle w:val="anegp0gi0b9av8jahpyh"/>
          <w:rFonts w:ascii="Times New Roman" w:hAnsi="Times New Roman" w:cs="Times New Roman"/>
          <w:sz w:val="28"/>
          <w:szCs w:val="28"/>
          <w:lang w:val="kk-KZ"/>
        </w:rPr>
        <w:t>мамандарының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білімін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алу</w:t>
      </w:r>
      <w:r w:rsidRPr="0084047A">
        <w:rPr>
          <w:rFonts w:ascii="Times New Roman" w:hAnsi="Times New Roman" w:cs="Times New Roman"/>
          <w:sz w:val="28"/>
          <w:szCs w:val="28"/>
          <w:lang w:val="kk-KZ"/>
        </w:rPr>
        <w:t xml:space="preserve"> болып </w:t>
      </w:r>
      <w:r w:rsidRPr="0084047A">
        <w:rPr>
          <w:rStyle w:val="anegp0gi0b9av8jahpyh"/>
          <w:rFonts w:ascii="Times New Roman" w:hAnsi="Times New Roman" w:cs="Times New Roman"/>
          <w:sz w:val="28"/>
          <w:szCs w:val="28"/>
          <w:lang w:val="kk-KZ"/>
        </w:rPr>
        <w:t>табылады.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Жасанды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интеллекттің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бұл</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бөлімі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инженериясы</w:t>
      </w:r>
      <w:r w:rsidRPr="0084047A">
        <w:rPr>
          <w:rFonts w:ascii="Times New Roman" w:hAnsi="Times New Roman" w:cs="Times New Roman"/>
          <w:sz w:val="28"/>
          <w:szCs w:val="28"/>
          <w:lang w:val="kk-KZ"/>
        </w:rPr>
        <w:t xml:space="preserve"> деп </w:t>
      </w:r>
      <w:r w:rsidRPr="0084047A">
        <w:rPr>
          <w:rStyle w:val="anegp0gi0b9av8jahpyh"/>
          <w:rFonts w:ascii="Times New Roman" w:hAnsi="Times New Roman" w:cs="Times New Roman"/>
          <w:sz w:val="28"/>
          <w:szCs w:val="28"/>
          <w:lang w:val="kk-KZ"/>
        </w:rPr>
        <w:t>аталады.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Қазіргі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уақытта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алудың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бірнеше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стратегиясы</w:t>
      </w:r>
      <w:r w:rsidRPr="0084047A">
        <w:rPr>
          <w:rFonts w:ascii="Times New Roman" w:hAnsi="Times New Roman" w:cs="Times New Roman"/>
          <w:sz w:val="28"/>
          <w:szCs w:val="28"/>
          <w:lang w:val="kk-KZ"/>
        </w:rPr>
        <w:t xml:space="preserve"> бар</w:t>
      </w:r>
      <w:r w:rsidRPr="0084047A">
        <w:rPr>
          <w:rStyle w:val="anegp0gi0b9av8jahpyh"/>
          <w:rFonts w:ascii="Times New Roman" w:hAnsi="Times New Roman" w:cs="Times New Roman"/>
          <w:sz w:val="28"/>
          <w:szCs w:val="28"/>
          <w:lang w:val="kk-KZ"/>
        </w:rPr>
        <w:t>.</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Ең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ертерек уақыттағы 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алу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 xml:space="preserve">тәсілі </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инженерінің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сарапшымен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немесе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басқа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көзімен,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мысалы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арнайы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әдебиеттермен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тікелей</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байланысы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нәтижесінде болатын еді.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Көптеген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авторлар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бұл</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стратегияны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алу</w:t>
      </w:r>
      <w:r w:rsidRPr="0084047A">
        <w:rPr>
          <w:rFonts w:ascii="Times New Roman" w:hAnsi="Times New Roman" w:cs="Times New Roman"/>
          <w:sz w:val="28"/>
          <w:szCs w:val="28"/>
          <w:lang w:val="kk-KZ"/>
        </w:rPr>
        <w:t xml:space="preserve"> деп </w:t>
      </w:r>
      <w:r w:rsidRPr="0084047A">
        <w:rPr>
          <w:rStyle w:val="anegp0gi0b9av8jahpyh"/>
          <w:rFonts w:ascii="Times New Roman" w:hAnsi="Times New Roman" w:cs="Times New Roman"/>
          <w:sz w:val="28"/>
          <w:szCs w:val="28"/>
          <w:lang w:val="kk-KZ"/>
        </w:rPr>
        <w:t>атайды.</w:t>
      </w:r>
    </w:p>
    <w:p w:rsidR="003813F9" w:rsidRPr="0084047A" w:rsidRDefault="00161311" w:rsidP="0084047A">
      <w:pPr>
        <w:spacing w:after="0" w:line="240" w:lineRule="auto"/>
        <w:ind w:firstLine="708"/>
        <w:jc w:val="both"/>
        <w:rPr>
          <w:rStyle w:val="anegp0gi0b9av8jahpyh"/>
          <w:rFonts w:ascii="Times New Roman" w:hAnsi="Times New Roman" w:cs="Times New Roman"/>
          <w:sz w:val="28"/>
          <w:szCs w:val="28"/>
          <w:lang w:val="kk-KZ"/>
        </w:rPr>
      </w:pPr>
      <w:r w:rsidRPr="0084047A">
        <w:rPr>
          <w:rStyle w:val="anegp0gi0b9av8jahpyh"/>
          <w:rFonts w:ascii="Times New Roman" w:hAnsi="Times New Roman" w:cs="Times New Roman"/>
          <w:sz w:val="28"/>
          <w:szCs w:val="28"/>
          <w:lang w:val="kk-KZ"/>
        </w:rPr>
        <w:t>Білімді алудың көп уақытты қажет ететін процесін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автоматтандыруға</w:t>
      </w:r>
      <w:r w:rsidRPr="0084047A">
        <w:rPr>
          <w:rFonts w:ascii="Times New Roman" w:hAnsi="Times New Roman" w:cs="Times New Roman"/>
          <w:sz w:val="28"/>
          <w:szCs w:val="28"/>
          <w:lang w:val="kk-KZ"/>
        </w:rPr>
        <w:t xml:space="preserve"> деген </w:t>
      </w:r>
      <w:r w:rsidRPr="0084047A">
        <w:rPr>
          <w:rStyle w:val="anegp0gi0b9av8jahpyh"/>
          <w:rFonts w:ascii="Times New Roman" w:hAnsi="Times New Roman" w:cs="Times New Roman"/>
          <w:sz w:val="28"/>
          <w:szCs w:val="28"/>
          <w:lang w:val="kk-KZ"/>
        </w:rPr>
        <w:t>ұмтылыс</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ЭЕМ қолдануға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негізделген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екі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стратегияның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пайда</w:t>
      </w:r>
      <w:r w:rsidRPr="0084047A">
        <w:rPr>
          <w:rFonts w:ascii="Times New Roman" w:hAnsi="Times New Roman" w:cs="Times New Roman"/>
          <w:sz w:val="28"/>
          <w:szCs w:val="28"/>
          <w:lang w:val="kk-KZ"/>
        </w:rPr>
        <w:t xml:space="preserve"> болуына </w:t>
      </w:r>
      <w:r w:rsidRPr="0084047A">
        <w:rPr>
          <w:rStyle w:val="anegp0gi0b9av8jahpyh"/>
          <w:rFonts w:ascii="Times New Roman" w:hAnsi="Times New Roman" w:cs="Times New Roman"/>
          <w:sz w:val="28"/>
          <w:szCs w:val="28"/>
          <w:lang w:val="kk-KZ"/>
        </w:rPr>
        <w:t>әкелді:</w:t>
      </w:r>
      <w:r w:rsidRPr="0084047A">
        <w:rPr>
          <w:rFonts w:ascii="Times New Roman" w:hAnsi="Times New Roman" w:cs="Times New Roman"/>
          <w:sz w:val="28"/>
          <w:szCs w:val="28"/>
          <w:lang w:val="kk-KZ"/>
        </w:rPr>
        <w:t xml:space="preserve"> білім </w:t>
      </w:r>
      <w:r w:rsidRPr="0084047A">
        <w:rPr>
          <w:rStyle w:val="anegp0gi0b9av8jahpyh"/>
          <w:rFonts w:ascii="Times New Roman" w:hAnsi="Times New Roman" w:cs="Times New Roman"/>
          <w:sz w:val="28"/>
          <w:szCs w:val="28"/>
          <w:lang w:val="kk-KZ"/>
        </w:rPr>
        <w:t>алу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және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қалыптастыру.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Білімді</w:t>
      </w:r>
      <w:r w:rsidRPr="0084047A">
        <w:rPr>
          <w:rFonts w:ascii="Times New Roman" w:hAnsi="Times New Roman" w:cs="Times New Roman"/>
          <w:sz w:val="28"/>
          <w:szCs w:val="28"/>
          <w:lang w:val="kk-KZ"/>
        </w:rPr>
        <w:t xml:space="preserve"> алу - </w:t>
      </w:r>
      <w:r w:rsidRPr="0084047A">
        <w:rPr>
          <w:rStyle w:val="anegp0gi0b9av8jahpyh"/>
          <w:rFonts w:ascii="Times New Roman" w:hAnsi="Times New Roman" w:cs="Times New Roman"/>
          <w:sz w:val="28"/>
          <w:szCs w:val="28"/>
          <w:lang w:val="kk-KZ"/>
        </w:rPr>
        <w:t>сарапшының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компьютерлік</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бағдарламамен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диалогы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арқылы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қорын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құру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тәсілі.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Әдетте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мұндай</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бағдарламалар</w:t>
      </w:r>
      <w:r w:rsidRPr="0084047A">
        <w:rPr>
          <w:rFonts w:ascii="Times New Roman" w:hAnsi="Times New Roman" w:cs="Times New Roman"/>
          <w:sz w:val="28"/>
          <w:szCs w:val="28"/>
          <w:lang w:val="kk-KZ"/>
        </w:rPr>
        <w:t xml:space="preserve"> белгілі бір </w:t>
      </w:r>
      <w:r w:rsidRPr="0084047A">
        <w:rPr>
          <w:rStyle w:val="anegp0gi0b9av8jahpyh"/>
          <w:rFonts w:ascii="Times New Roman" w:hAnsi="Times New Roman" w:cs="Times New Roman"/>
          <w:sz w:val="28"/>
          <w:szCs w:val="28"/>
          <w:lang w:val="kk-KZ"/>
        </w:rPr>
        <w:t>пәндік</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салаларға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бағытталған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олардың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құрылымы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нақты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ерекшеліктерін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ескере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отырып</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жасалған,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яғни</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олар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әмбебап</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емес.</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Мысалы,</w:t>
      </w:r>
      <w:r w:rsidRPr="0084047A">
        <w:rPr>
          <w:rFonts w:ascii="Times New Roman" w:hAnsi="Times New Roman" w:cs="Times New Roman"/>
          <w:sz w:val="28"/>
          <w:szCs w:val="28"/>
          <w:lang w:val="kk-KZ"/>
        </w:rPr>
        <w:t xml:space="preserve"> осы </w:t>
      </w:r>
      <w:r w:rsidRPr="0084047A">
        <w:rPr>
          <w:rStyle w:val="anegp0gi0b9av8jahpyh"/>
          <w:rFonts w:ascii="Times New Roman" w:hAnsi="Times New Roman" w:cs="Times New Roman"/>
          <w:sz w:val="28"/>
          <w:szCs w:val="28"/>
          <w:lang w:val="kk-KZ"/>
        </w:rPr>
        <w:t>типтегі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алғашқы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жүйелердің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бірі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TEIRESISA</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w:t>
      </w:r>
      <w:r w:rsidRPr="0084047A">
        <w:rPr>
          <w:rFonts w:ascii="Times New Roman" w:hAnsi="Times New Roman" w:cs="Times New Roman"/>
          <w:sz w:val="28"/>
          <w:szCs w:val="28"/>
          <w:lang w:val="kk-KZ"/>
        </w:rPr>
        <w:t xml:space="preserve"> MYCIN </w:t>
      </w:r>
      <w:r w:rsidRPr="0084047A">
        <w:rPr>
          <w:rStyle w:val="anegp0gi0b9av8jahpyh"/>
          <w:rFonts w:ascii="Times New Roman" w:hAnsi="Times New Roman" w:cs="Times New Roman"/>
          <w:sz w:val="28"/>
          <w:szCs w:val="28"/>
          <w:lang w:val="kk-KZ"/>
        </w:rPr>
        <w:t>медициналық</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диагностика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жүйесінің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қорын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толықтыруға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арналған.</w:t>
      </w:r>
    </w:p>
    <w:p w:rsidR="003813F9" w:rsidRPr="0084047A" w:rsidRDefault="00161311" w:rsidP="0084047A">
      <w:pPr>
        <w:spacing w:after="0" w:line="240" w:lineRule="auto"/>
        <w:ind w:firstLine="708"/>
        <w:jc w:val="both"/>
        <w:rPr>
          <w:rStyle w:val="anegp0gi0b9av8jahpyh"/>
          <w:rFonts w:ascii="Times New Roman" w:hAnsi="Times New Roman" w:cs="Times New Roman"/>
          <w:sz w:val="28"/>
          <w:szCs w:val="28"/>
          <w:lang w:val="kk-KZ"/>
        </w:rPr>
      </w:pPr>
      <w:r w:rsidRPr="0084047A">
        <w:rPr>
          <w:rStyle w:val="anegp0gi0b9av8jahpyh"/>
          <w:rFonts w:ascii="Times New Roman" w:hAnsi="Times New Roman" w:cs="Times New Roman"/>
          <w:sz w:val="28"/>
          <w:szCs w:val="28"/>
          <w:lang w:val="kk-KZ"/>
        </w:rPr>
        <w:t>Білімді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қалыптастыру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деп</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аталатын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стратегия</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пәндік</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салада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шешім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қабылдау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мысалдарында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оқыту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әдісімен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гипотезаларды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автоматты</w:t>
      </w:r>
      <w:r w:rsidRPr="0084047A">
        <w:rPr>
          <w:rFonts w:ascii="Times New Roman" w:hAnsi="Times New Roman" w:cs="Times New Roman"/>
          <w:sz w:val="28"/>
          <w:szCs w:val="28"/>
          <w:lang w:val="kk-KZ"/>
        </w:rPr>
        <w:t xml:space="preserve"> түрде құру </w:t>
      </w:r>
      <w:r w:rsidRPr="0084047A">
        <w:rPr>
          <w:rStyle w:val="anegp0gi0b9av8jahpyh"/>
          <w:rFonts w:ascii="Times New Roman" w:hAnsi="Times New Roman" w:cs="Times New Roman"/>
          <w:sz w:val="28"/>
          <w:szCs w:val="28"/>
          <w:lang w:val="kk-KZ"/>
        </w:rPr>
        <w:t>алгоритмдерін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қолдануды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қамтиды.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Автоматтандырылған</w:t>
      </w:r>
      <w:r w:rsidRPr="0084047A">
        <w:rPr>
          <w:rFonts w:ascii="Times New Roman" w:hAnsi="Times New Roman" w:cs="Times New Roman"/>
          <w:sz w:val="28"/>
          <w:szCs w:val="28"/>
          <w:lang w:val="kk-KZ"/>
        </w:rPr>
        <w:t xml:space="preserve"> білім </w:t>
      </w:r>
      <w:r w:rsidRPr="0084047A">
        <w:rPr>
          <w:rStyle w:val="anegp0gi0b9av8jahpyh"/>
          <w:rFonts w:ascii="Times New Roman" w:hAnsi="Times New Roman" w:cs="Times New Roman"/>
          <w:sz w:val="28"/>
          <w:szCs w:val="28"/>
          <w:lang w:val="kk-KZ"/>
        </w:rPr>
        <w:t>алу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стратегиялары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алу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және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қалыптастыру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инженериясының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өте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перспективалы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және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тез</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дамып</w:t>
      </w:r>
      <w:r w:rsidRPr="0084047A">
        <w:rPr>
          <w:rFonts w:ascii="Times New Roman" w:hAnsi="Times New Roman" w:cs="Times New Roman"/>
          <w:sz w:val="28"/>
          <w:szCs w:val="28"/>
          <w:lang w:val="kk-KZ"/>
        </w:rPr>
        <w:t xml:space="preserve"> келе жатқан </w:t>
      </w:r>
      <w:r w:rsidRPr="0084047A">
        <w:rPr>
          <w:rStyle w:val="anegp0gi0b9av8jahpyh"/>
          <w:rFonts w:ascii="Times New Roman" w:hAnsi="Times New Roman" w:cs="Times New Roman"/>
          <w:sz w:val="28"/>
          <w:szCs w:val="28"/>
          <w:lang w:val="kk-KZ"/>
        </w:rPr>
        <w:t>бөлімдері</w:t>
      </w:r>
      <w:r w:rsidRPr="0084047A">
        <w:rPr>
          <w:rFonts w:ascii="Times New Roman" w:hAnsi="Times New Roman" w:cs="Times New Roman"/>
          <w:sz w:val="28"/>
          <w:szCs w:val="28"/>
          <w:lang w:val="kk-KZ"/>
        </w:rPr>
        <w:t xml:space="preserve"> болып табылады</w:t>
      </w:r>
      <w:r w:rsidRPr="0084047A">
        <w:rPr>
          <w:rStyle w:val="anegp0gi0b9av8jahpyh"/>
          <w:rFonts w:ascii="Times New Roman" w:hAnsi="Times New Roman" w:cs="Times New Roman"/>
          <w:sz w:val="28"/>
          <w:szCs w:val="28"/>
          <w:lang w:val="kk-KZ"/>
        </w:rPr>
        <w:t>,</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бірақ</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олар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әлі</w:t>
      </w:r>
      <w:r w:rsidRPr="0084047A">
        <w:rPr>
          <w:rFonts w:ascii="Times New Roman" w:hAnsi="Times New Roman" w:cs="Times New Roman"/>
          <w:sz w:val="28"/>
          <w:szCs w:val="28"/>
          <w:lang w:val="kk-KZ"/>
        </w:rPr>
        <w:t xml:space="preserve"> күнге дейін </w:t>
      </w:r>
      <w:r w:rsidRPr="0084047A">
        <w:rPr>
          <w:rStyle w:val="anegp0gi0b9av8jahpyh"/>
          <w:rFonts w:ascii="Times New Roman" w:hAnsi="Times New Roman" w:cs="Times New Roman"/>
          <w:sz w:val="28"/>
          <w:szCs w:val="28"/>
          <w:lang w:val="kk-KZ"/>
        </w:rPr>
        <w:t>өнеркәсіптік</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деңгейге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жеткен</w:t>
      </w:r>
      <w:r w:rsidRPr="0084047A">
        <w:rPr>
          <w:rFonts w:ascii="Times New Roman" w:hAnsi="Times New Roman" w:cs="Times New Roman"/>
          <w:sz w:val="28"/>
          <w:szCs w:val="28"/>
          <w:lang w:val="kk-KZ"/>
        </w:rPr>
        <w:t xml:space="preserve"> жоқ </w:t>
      </w:r>
      <w:r w:rsidRPr="0084047A">
        <w:rPr>
          <w:rStyle w:val="anegp0gi0b9av8jahpyh"/>
          <w:rFonts w:ascii="Times New Roman" w:hAnsi="Times New Roman" w:cs="Times New Roman"/>
          <w:sz w:val="28"/>
          <w:szCs w:val="28"/>
          <w:lang w:val="kk-KZ"/>
        </w:rPr>
        <w:t>және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практикалық</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қызығушылықтан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гөрі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ғылыми</w:t>
      </w:r>
      <w:r w:rsidRPr="0084047A">
        <w:rPr>
          <w:rFonts w:ascii="Times New Roman" w:hAnsi="Times New Roman" w:cs="Times New Roman"/>
          <w:sz w:val="28"/>
          <w:szCs w:val="28"/>
          <w:lang w:val="kk-KZ"/>
        </w:rPr>
        <w:t xml:space="preserve"> болып табылады</w:t>
      </w:r>
      <w:r w:rsidRPr="0084047A">
        <w:rPr>
          <w:rStyle w:val="anegp0gi0b9av8jahpyh"/>
          <w:rFonts w:ascii="Times New Roman" w:hAnsi="Times New Roman" w:cs="Times New Roman"/>
          <w:sz w:val="28"/>
          <w:szCs w:val="28"/>
          <w:lang w:val="kk-KZ"/>
        </w:rPr>
        <w:t>.</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Қазіргі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уақытта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базаларын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"қолмен"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жобалау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стратегиясы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әлі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де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кең</w:t>
      </w:r>
      <w:r w:rsidRPr="0084047A">
        <w:rPr>
          <w:rFonts w:ascii="Times New Roman" w:hAnsi="Times New Roman" w:cs="Times New Roman"/>
          <w:sz w:val="28"/>
          <w:szCs w:val="28"/>
          <w:lang w:val="kk-KZ"/>
        </w:rPr>
        <w:t xml:space="preserve"> таралған</w:t>
      </w:r>
      <w:r w:rsidRPr="0084047A">
        <w:rPr>
          <w:rStyle w:val="anegp0gi0b9av8jahpyh"/>
          <w:rFonts w:ascii="Times New Roman" w:hAnsi="Times New Roman" w:cs="Times New Roman"/>
          <w:sz w:val="28"/>
          <w:szCs w:val="28"/>
          <w:lang w:val="kk-KZ"/>
        </w:rPr>
        <w:t>,</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яғни</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lastRenderedPageBreak/>
        <w:t>инженерінің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сарапшымен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немесе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басқа</w:t>
      </w:r>
      <w:r w:rsidRPr="0084047A">
        <w:rPr>
          <w:rFonts w:ascii="Times New Roman" w:hAnsi="Times New Roman" w:cs="Times New Roman"/>
          <w:sz w:val="28"/>
          <w:szCs w:val="28"/>
          <w:lang w:val="kk-KZ"/>
        </w:rPr>
        <w:t xml:space="preserve"> білім </w:t>
      </w:r>
      <w:r w:rsidRPr="0084047A">
        <w:rPr>
          <w:rStyle w:val="anegp0gi0b9av8jahpyh"/>
          <w:rFonts w:ascii="Times New Roman" w:hAnsi="Times New Roman" w:cs="Times New Roman"/>
          <w:sz w:val="28"/>
          <w:szCs w:val="28"/>
          <w:lang w:val="kk-KZ"/>
        </w:rPr>
        <w:t>көзімен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тікелей</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байланысы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арқылы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алу.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Бұл</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өте</w:t>
      </w:r>
      <w:r w:rsidRPr="0084047A">
        <w:rPr>
          <w:rFonts w:ascii="Times New Roman" w:hAnsi="Times New Roman" w:cs="Times New Roman"/>
          <w:sz w:val="28"/>
          <w:szCs w:val="28"/>
          <w:lang w:val="kk-KZ"/>
        </w:rPr>
        <w:t xml:space="preserve"> көп уақытты қажет </w:t>
      </w:r>
      <w:r w:rsidRPr="0084047A">
        <w:rPr>
          <w:rStyle w:val="anegp0gi0b9av8jahpyh"/>
          <w:rFonts w:ascii="Times New Roman" w:hAnsi="Times New Roman" w:cs="Times New Roman"/>
          <w:sz w:val="28"/>
          <w:szCs w:val="28"/>
          <w:lang w:val="kk-KZ"/>
        </w:rPr>
        <w:t>ететін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процедура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және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көптеген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сарапшылар</w:t>
      </w:r>
      <w:r w:rsidRPr="0084047A">
        <w:rPr>
          <w:rFonts w:ascii="Times New Roman" w:hAnsi="Times New Roman" w:cs="Times New Roman"/>
          <w:sz w:val="28"/>
          <w:szCs w:val="28"/>
          <w:lang w:val="kk-KZ"/>
        </w:rPr>
        <w:t xml:space="preserve"> атап өткендей</w:t>
      </w:r>
      <w:r w:rsidRPr="0084047A">
        <w:rPr>
          <w:rStyle w:val="anegp0gi0b9av8jahpyh"/>
          <w:rFonts w:ascii="Times New Roman" w:hAnsi="Times New Roman" w:cs="Times New Roman"/>
          <w:sz w:val="28"/>
          <w:szCs w:val="28"/>
          <w:lang w:val="kk-KZ"/>
        </w:rPr>
        <w:t>,</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бұл</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сараптамалық</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жүйені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құрудың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жалпы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процесінде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"тар</w:t>
      </w:r>
      <w:r w:rsidRPr="0084047A">
        <w:rPr>
          <w:rFonts w:ascii="Times New Roman" w:hAnsi="Times New Roman" w:cs="Times New Roman"/>
          <w:sz w:val="28"/>
          <w:szCs w:val="28"/>
          <w:lang w:val="kk-KZ"/>
        </w:rPr>
        <w:t xml:space="preserve"> мағынада</w:t>
      </w:r>
      <w:r w:rsidRPr="0084047A">
        <w:rPr>
          <w:rStyle w:val="anegp0gi0b9av8jahpyh"/>
          <w:rFonts w:ascii="Times New Roman" w:hAnsi="Times New Roman" w:cs="Times New Roman"/>
          <w:sz w:val="28"/>
          <w:szCs w:val="28"/>
          <w:lang w:val="kk-KZ"/>
        </w:rPr>
        <w:t>" ғана болып табылады.</w:t>
      </w:r>
    </w:p>
    <w:p w:rsidR="003813F9" w:rsidRPr="0084047A" w:rsidRDefault="00161311" w:rsidP="0084047A">
      <w:pPr>
        <w:spacing w:after="0" w:line="240" w:lineRule="auto"/>
        <w:ind w:firstLine="708"/>
        <w:jc w:val="both"/>
        <w:rPr>
          <w:rStyle w:val="anegp0gi0b9av8jahpyh"/>
          <w:rFonts w:ascii="Times New Roman" w:hAnsi="Times New Roman" w:cs="Times New Roman"/>
          <w:sz w:val="28"/>
          <w:szCs w:val="28"/>
          <w:lang w:val="kk-KZ"/>
        </w:rPr>
      </w:pPr>
      <w:r w:rsidRPr="0084047A">
        <w:rPr>
          <w:rStyle w:val="anegp0gi0b9av8jahpyh"/>
          <w:rFonts w:ascii="Times New Roman" w:hAnsi="Times New Roman" w:cs="Times New Roman"/>
          <w:sz w:val="28"/>
          <w:szCs w:val="28"/>
          <w:lang w:val="kk-KZ"/>
        </w:rPr>
        <w:t>Сарапшының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жұмысын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ұйымдастыру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оның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мінез</w:t>
      </w:r>
      <w:r w:rsidRPr="0084047A">
        <w:rPr>
          <w:rFonts w:ascii="Times New Roman" w:hAnsi="Times New Roman" w:cs="Times New Roman"/>
          <w:sz w:val="28"/>
          <w:szCs w:val="28"/>
          <w:lang w:val="kk-KZ"/>
        </w:rPr>
        <w:t xml:space="preserve">-құлқын </w:t>
      </w:r>
      <w:r w:rsidRPr="0084047A">
        <w:rPr>
          <w:rStyle w:val="anegp0gi0b9av8jahpyh"/>
          <w:rFonts w:ascii="Times New Roman" w:hAnsi="Times New Roman" w:cs="Times New Roman"/>
          <w:sz w:val="28"/>
          <w:szCs w:val="28"/>
          <w:lang w:val="kk-KZ"/>
        </w:rPr>
        <w:t>таңдау</w:t>
      </w:r>
      <w:r w:rsidRPr="0084047A">
        <w:rPr>
          <w:rFonts w:ascii="Times New Roman" w:hAnsi="Times New Roman" w:cs="Times New Roman"/>
          <w:sz w:val="28"/>
          <w:szCs w:val="28"/>
          <w:lang w:val="kk-KZ"/>
        </w:rPr>
        <w:t xml:space="preserve"> бойынша </w:t>
      </w:r>
      <w:r w:rsidRPr="0084047A">
        <w:rPr>
          <w:rStyle w:val="anegp0gi0b9av8jahpyh"/>
          <w:rFonts w:ascii="Times New Roman" w:hAnsi="Times New Roman" w:cs="Times New Roman"/>
          <w:sz w:val="28"/>
          <w:szCs w:val="28"/>
          <w:lang w:val="kk-KZ"/>
        </w:rPr>
        <w:t>көптеген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ұсыныстар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Пәндік</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саламен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танысуды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тиісті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әдебиеттерді,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оқулықтарды,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монографияларды,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мақалаларды,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есептерді,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Интернет</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желісіндегі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мәліметтерді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зерделеуден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бастау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ұсынылады.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Содан</w:t>
      </w:r>
      <w:r w:rsidRPr="0084047A">
        <w:rPr>
          <w:rFonts w:ascii="Times New Roman" w:hAnsi="Times New Roman" w:cs="Times New Roman"/>
          <w:sz w:val="28"/>
          <w:szCs w:val="28"/>
          <w:lang w:val="kk-KZ"/>
        </w:rPr>
        <w:t xml:space="preserve"> кейін </w:t>
      </w:r>
      <w:r w:rsidRPr="0084047A">
        <w:rPr>
          <w:rStyle w:val="anegp0gi0b9av8jahpyh"/>
          <w:rFonts w:ascii="Times New Roman" w:hAnsi="Times New Roman" w:cs="Times New Roman"/>
          <w:sz w:val="28"/>
          <w:szCs w:val="28"/>
          <w:lang w:val="kk-KZ"/>
        </w:rPr>
        <w:t>сарапшылармен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байланыс</w:t>
      </w:r>
      <w:r w:rsidRPr="0084047A">
        <w:rPr>
          <w:rFonts w:ascii="Times New Roman" w:hAnsi="Times New Roman" w:cs="Times New Roman"/>
          <w:sz w:val="28"/>
          <w:szCs w:val="28"/>
          <w:lang w:val="kk-KZ"/>
        </w:rPr>
        <w:t xml:space="preserve"> орнатуды көздейтін </w:t>
      </w:r>
      <w:r w:rsidRPr="0084047A">
        <w:rPr>
          <w:rStyle w:val="anegp0gi0b9av8jahpyh"/>
          <w:rFonts w:ascii="Times New Roman" w:hAnsi="Times New Roman" w:cs="Times New Roman"/>
          <w:sz w:val="28"/>
          <w:szCs w:val="28"/>
          <w:lang w:val="kk-KZ"/>
        </w:rPr>
        <w:t>коммуникативті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әдістерді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қолданған</w:t>
      </w:r>
      <w:r w:rsidRPr="0084047A">
        <w:rPr>
          <w:rFonts w:ascii="Times New Roman" w:hAnsi="Times New Roman" w:cs="Times New Roman"/>
          <w:sz w:val="28"/>
          <w:szCs w:val="28"/>
          <w:lang w:val="kk-KZ"/>
        </w:rPr>
        <w:t xml:space="preserve"> жөн</w:t>
      </w:r>
      <w:r w:rsidRPr="0084047A">
        <w:rPr>
          <w:rStyle w:val="anegp0gi0b9av8jahpyh"/>
          <w:rFonts w:ascii="Times New Roman" w:hAnsi="Times New Roman" w:cs="Times New Roman"/>
          <w:sz w:val="28"/>
          <w:szCs w:val="28"/>
          <w:lang w:val="kk-KZ"/>
        </w:rPr>
        <w:t>.</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Коммуникативті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әдістер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пассивті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және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белсенді</w:t>
      </w:r>
      <w:r w:rsidRPr="0084047A">
        <w:rPr>
          <w:rFonts w:ascii="Times New Roman" w:hAnsi="Times New Roman" w:cs="Times New Roman"/>
          <w:sz w:val="28"/>
          <w:szCs w:val="28"/>
          <w:lang w:val="kk-KZ"/>
        </w:rPr>
        <w:t xml:space="preserve"> болып </w:t>
      </w:r>
      <w:r w:rsidRPr="0084047A">
        <w:rPr>
          <w:rStyle w:val="anegp0gi0b9av8jahpyh"/>
          <w:rFonts w:ascii="Times New Roman" w:hAnsi="Times New Roman" w:cs="Times New Roman"/>
          <w:sz w:val="28"/>
          <w:szCs w:val="28"/>
          <w:lang w:val="kk-KZ"/>
        </w:rPr>
        <w:t>бөлінеді.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Пассивтілерге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пәндік</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сала,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сарапшының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жұмысын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бақылау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шешім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қабылдау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процесіның құраушысы болып табылатын объектіні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(технологиялық</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процесс</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және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w:t>
      </w:r>
      <w:r w:rsidRPr="0084047A">
        <w:rPr>
          <w:rFonts w:ascii="Times New Roman" w:hAnsi="Times New Roman" w:cs="Times New Roman"/>
          <w:sz w:val="28"/>
          <w:szCs w:val="28"/>
          <w:lang w:val="kk-KZ"/>
        </w:rPr>
        <w:t>. б.</w:t>
      </w:r>
      <w:r w:rsidRPr="0084047A">
        <w:rPr>
          <w:rStyle w:val="anegp0gi0b9av8jahpyh"/>
          <w:rFonts w:ascii="Times New Roman" w:hAnsi="Times New Roman" w:cs="Times New Roman"/>
          <w:sz w:val="28"/>
          <w:szCs w:val="28"/>
          <w:lang w:val="kk-KZ"/>
        </w:rPr>
        <w:t>)</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бақылау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кіреді.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Пассивті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әдістерге</w:t>
      </w:r>
      <w:r w:rsidRPr="0084047A">
        <w:rPr>
          <w:rFonts w:ascii="Times New Roman" w:hAnsi="Times New Roman" w:cs="Times New Roman"/>
          <w:sz w:val="28"/>
          <w:szCs w:val="28"/>
          <w:lang w:val="kk-KZ"/>
        </w:rPr>
        <w:t xml:space="preserve"> сонымен </w:t>
      </w:r>
      <w:r w:rsidRPr="0084047A">
        <w:rPr>
          <w:rStyle w:val="anegp0gi0b9av8jahpyh"/>
          <w:rFonts w:ascii="Times New Roman" w:hAnsi="Times New Roman" w:cs="Times New Roman"/>
          <w:sz w:val="28"/>
          <w:szCs w:val="28"/>
          <w:lang w:val="kk-KZ"/>
        </w:rPr>
        <w:t>қатар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сарапшы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оқыған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дәрістерді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тыңдау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оның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нұсқаулары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"дауыстап</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ойлар"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хаттамаларын</w:t>
      </w:r>
      <w:r w:rsidRPr="0084047A">
        <w:rPr>
          <w:rFonts w:ascii="Times New Roman" w:hAnsi="Times New Roman" w:cs="Times New Roman"/>
          <w:sz w:val="28"/>
          <w:szCs w:val="28"/>
          <w:lang w:val="kk-KZ"/>
        </w:rPr>
        <w:t xml:space="preserve"> зерттеу — </w:t>
      </w:r>
      <w:r w:rsidRPr="0084047A">
        <w:rPr>
          <w:rStyle w:val="anegp0gi0b9av8jahpyh"/>
          <w:rFonts w:ascii="Times New Roman" w:hAnsi="Times New Roman" w:cs="Times New Roman"/>
          <w:sz w:val="28"/>
          <w:szCs w:val="28"/>
          <w:lang w:val="kk-KZ"/>
        </w:rPr>
        <w:t>ол</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қабылдаған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шешімдерді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түсіндіруге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тырысу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жатады.</w:t>
      </w:r>
    </w:p>
    <w:p w:rsidR="003813F9" w:rsidRPr="0084047A" w:rsidRDefault="00161311" w:rsidP="0084047A">
      <w:pPr>
        <w:spacing w:after="0" w:line="240" w:lineRule="auto"/>
        <w:ind w:firstLine="708"/>
        <w:jc w:val="both"/>
        <w:rPr>
          <w:rStyle w:val="anegp0gi0b9av8jahpyh"/>
          <w:rFonts w:ascii="Times New Roman" w:hAnsi="Times New Roman" w:cs="Times New Roman"/>
          <w:sz w:val="28"/>
          <w:szCs w:val="28"/>
          <w:lang w:val="kk-KZ"/>
        </w:rPr>
      </w:pPr>
      <w:r w:rsidRPr="0084047A">
        <w:rPr>
          <w:rStyle w:val="anegp0gi0b9av8jahpyh"/>
          <w:rFonts w:ascii="Times New Roman" w:hAnsi="Times New Roman" w:cs="Times New Roman"/>
          <w:sz w:val="28"/>
          <w:szCs w:val="28"/>
          <w:lang w:val="kk-KZ"/>
        </w:rPr>
        <w:t>Белсенді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әдістер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ассортименттің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алуан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түрлілігімен</w:t>
      </w:r>
      <w:r w:rsidRPr="0084047A">
        <w:rPr>
          <w:rFonts w:ascii="Times New Roman" w:hAnsi="Times New Roman" w:cs="Times New Roman"/>
          <w:sz w:val="28"/>
          <w:szCs w:val="28"/>
          <w:lang w:val="kk-KZ"/>
        </w:rPr>
        <w:t xml:space="preserve"> ерекшеленеді</w:t>
      </w:r>
      <w:r w:rsidRPr="0084047A">
        <w:rPr>
          <w:rStyle w:val="anegp0gi0b9av8jahpyh"/>
          <w:rFonts w:ascii="Times New Roman" w:hAnsi="Times New Roman" w:cs="Times New Roman"/>
          <w:sz w:val="28"/>
          <w:szCs w:val="28"/>
          <w:lang w:val="kk-KZ"/>
        </w:rPr>
        <w:t>.</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Бұл</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сауалнама,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сұхбат,</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еркін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диалог,</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сараптамалық</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ойындар,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бірнеше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сарапшылардың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қатысуымен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дөңгелек</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үстелдегі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пікірталастар,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миға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шабуыл.</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Нәтижесінде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инженері</w:t>
      </w:r>
      <w:r w:rsidRPr="0084047A">
        <w:rPr>
          <w:rFonts w:ascii="Times New Roman" w:hAnsi="Times New Roman" w:cs="Times New Roman"/>
          <w:sz w:val="28"/>
          <w:szCs w:val="28"/>
          <w:lang w:val="kk-KZ"/>
        </w:rPr>
        <w:t xml:space="preserve"> пәндік саланың </w:t>
      </w:r>
      <w:r w:rsidRPr="0084047A">
        <w:rPr>
          <w:rStyle w:val="anegp0gi0b9av8jahpyh"/>
          <w:rFonts w:ascii="Times New Roman" w:hAnsi="Times New Roman" w:cs="Times New Roman"/>
          <w:sz w:val="28"/>
          <w:szCs w:val="28"/>
          <w:lang w:val="kk-KZ"/>
        </w:rPr>
        <w:t>тұжырымдамалық</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құрылымын</w:t>
      </w:r>
      <w:r w:rsidRPr="0084047A">
        <w:rPr>
          <w:rFonts w:ascii="Times New Roman" w:hAnsi="Times New Roman" w:cs="Times New Roman"/>
          <w:sz w:val="28"/>
          <w:szCs w:val="28"/>
          <w:lang w:val="kk-KZ"/>
        </w:rPr>
        <w:t xml:space="preserve"> — </w:t>
      </w:r>
      <w:r w:rsidRPr="0084047A">
        <w:rPr>
          <w:rStyle w:val="anegp0gi0b9av8jahpyh"/>
          <w:rFonts w:ascii="Times New Roman" w:hAnsi="Times New Roman" w:cs="Times New Roman"/>
          <w:sz w:val="28"/>
          <w:szCs w:val="28"/>
          <w:lang w:val="kk-KZ"/>
        </w:rPr>
        <w:t>оның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объектілері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олардың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арасындағы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байланыстардың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сипаттамасын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қамтитын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пәндік</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саланың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моделін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қалыптастырады.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Тұжырымдамалық</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құрылым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графиктер,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кадрлар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түрінде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бейнеленген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немесе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сөзбен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сипатталған.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Содан</w:t>
      </w:r>
      <w:r w:rsidRPr="0084047A">
        <w:rPr>
          <w:rFonts w:ascii="Times New Roman" w:hAnsi="Times New Roman" w:cs="Times New Roman"/>
          <w:sz w:val="28"/>
          <w:szCs w:val="28"/>
          <w:lang w:val="kk-KZ"/>
        </w:rPr>
        <w:t xml:space="preserve"> кейін </w:t>
      </w:r>
      <w:r w:rsidRPr="0084047A">
        <w:rPr>
          <w:rStyle w:val="anegp0gi0b9av8jahpyh"/>
          <w:rFonts w:ascii="Times New Roman" w:hAnsi="Times New Roman" w:cs="Times New Roman"/>
          <w:sz w:val="28"/>
          <w:szCs w:val="28"/>
          <w:lang w:val="kk-KZ"/>
        </w:rPr>
        <w:t>пәндік</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аймақтың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функционалды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құрылымы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қалыптасады</w:t>
      </w:r>
      <w:r w:rsidRPr="0084047A">
        <w:rPr>
          <w:rFonts w:ascii="Times New Roman" w:hAnsi="Times New Roman" w:cs="Times New Roman"/>
          <w:sz w:val="28"/>
          <w:szCs w:val="28"/>
          <w:lang w:val="kk-KZ"/>
        </w:rPr>
        <w:t xml:space="preserve"> — </w:t>
      </w:r>
      <w:r w:rsidRPr="0084047A">
        <w:rPr>
          <w:rStyle w:val="anegp0gi0b9av8jahpyh"/>
          <w:rFonts w:ascii="Times New Roman" w:hAnsi="Times New Roman" w:cs="Times New Roman"/>
          <w:sz w:val="28"/>
          <w:szCs w:val="28"/>
          <w:lang w:val="kk-KZ"/>
        </w:rPr>
        <w:t>сарапшының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ойлау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моделі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және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шешім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қабылдау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процесі.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Ол</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кесте,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баған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немесе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табиғи</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тілдің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сөйлемдері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түрінде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ұсынылады.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Мұнда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пәндік</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аймақтың</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ішкі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заңдылықтарын,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сондай</w:t>
      </w:r>
      <w:r w:rsidRPr="0084047A">
        <w:rPr>
          <w:rFonts w:ascii="Times New Roman" w:hAnsi="Times New Roman" w:cs="Times New Roman"/>
          <w:sz w:val="28"/>
          <w:szCs w:val="28"/>
          <w:lang w:val="kk-KZ"/>
        </w:rPr>
        <w:t xml:space="preserve">-ақ </w:t>
      </w:r>
      <w:r w:rsidRPr="0084047A">
        <w:rPr>
          <w:rStyle w:val="anegp0gi0b9av8jahpyh"/>
          <w:rFonts w:ascii="Times New Roman" w:hAnsi="Times New Roman" w:cs="Times New Roman"/>
          <w:sz w:val="28"/>
          <w:szCs w:val="28"/>
          <w:lang w:val="kk-KZ"/>
        </w:rPr>
        <w:t>эвристикалық</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сипатқа</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ие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сондықтан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сенімділік</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коэффициенттерімен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қамтамасыз</w:t>
      </w:r>
      <w:r w:rsidRPr="0084047A">
        <w:rPr>
          <w:rFonts w:ascii="Times New Roman" w:hAnsi="Times New Roman" w:cs="Times New Roman"/>
          <w:sz w:val="28"/>
          <w:szCs w:val="28"/>
          <w:lang w:val="kk-KZ"/>
        </w:rPr>
        <w:t xml:space="preserve"> етілген </w:t>
      </w:r>
      <w:r w:rsidRPr="0084047A">
        <w:rPr>
          <w:rStyle w:val="anegp0gi0b9av8jahpyh"/>
          <w:rFonts w:ascii="Times New Roman" w:hAnsi="Times New Roman" w:cs="Times New Roman"/>
          <w:sz w:val="28"/>
          <w:szCs w:val="28"/>
          <w:lang w:val="kk-KZ"/>
        </w:rPr>
        <w:t>өндірістік</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ережелерді</w:t>
      </w:r>
      <w:r w:rsidRPr="0084047A">
        <w:rPr>
          <w:rFonts w:ascii="Times New Roman" w:hAnsi="Times New Roman" w:cs="Times New Roman"/>
          <w:sz w:val="28"/>
          <w:szCs w:val="28"/>
          <w:lang w:val="kk-KZ"/>
        </w:rPr>
        <w:t xml:space="preserve"> көрсететін </w:t>
      </w:r>
      <w:r w:rsidRPr="0084047A">
        <w:rPr>
          <w:rStyle w:val="anegp0gi0b9av8jahpyh"/>
          <w:rFonts w:ascii="Times New Roman" w:hAnsi="Times New Roman" w:cs="Times New Roman"/>
          <w:sz w:val="28"/>
          <w:szCs w:val="28"/>
          <w:lang w:val="kk-KZ"/>
        </w:rPr>
        <w:t>математикалық</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формулалар</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болуы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мүмкін.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Білім</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қорын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жобалау</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процесі</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оны</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рәсімдеумен</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және</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бағдарламалық</w:t>
      </w:r>
      <w:r w:rsidRPr="0084047A">
        <w:rPr>
          <w:rFonts w:ascii="Times New Roman" w:hAnsi="Times New Roman" w:cs="Times New Roman"/>
          <w:sz w:val="28"/>
          <w:szCs w:val="28"/>
          <w:lang w:val="kk-KZ"/>
        </w:rPr>
        <w:t xml:space="preserve"> </w:t>
      </w:r>
      <w:r w:rsidRPr="0084047A">
        <w:rPr>
          <w:rStyle w:val="anegp0gi0b9av8jahpyh"/>
          <w:rFonts w:ascii="Times New Roman" w:hAnsi="Times New Roman" w:cs="Times New Roman"/>
          <w:sz w:val="28"/>
          <w:szCs w:val="28"/>
          <w:lang w:val="kk-KZ"/>
        </w:rPr>
        <w:t>қамтамасыз</w:t>
      </w:r>
      <w:r w:rsidRPr="0084047A">
        <w:rPr>
          <w:rFonts w:ascii="Times New Roman" w:hAnsi="Times New Roman" w:cs="Times New Roman"/>
          <w:sz w:val="28"/>
          <w:szCs w:val="28"/>
          <w:lang w:val="kk-KZ"/>
        </w:rPr>
        <w:t xml:space="preserve"> етумен </w:t>
      </w:r>
      <w:r w:rsidRPr="0084047A">
        <w:rPr>
          <w:rStyle w:val="anegp0gi0b9av8jahpyh"/>
          <w:rFonts w:ascii="Times New Roman" w:hAnsi="Times New Roman" w:cs="Times New Roman"/>
          <w:sz w:val="28"/>
          <w:szCs w:val="28"/>
          <w:lang w:val="kk-KZ"/>
        </w:rPr>
        <w:t>аяқталады.</w:t>
      </w:r>
    </w:p>
    <w:p w:rsidR="000F28A8" w:rsidRPr="00617BE2" w:rsidRDefault="000F28A8" w:rsidP="000F28A8">
      <w:pPr>
        <w:pStyle w:val="af"/>
        <w:spacing w:after="0" w:line="240" w:lineRule="auto"/>
        <w:ind w:left="709"/>
        <w:jc w:val="both"/>
        <w:rPr>
          <w:rStyle w:val="anegp0gi0b9av8jahpyh"/>
          <w:rFonts w:ascii="Times New Roman" w:hAnsi="Times New Roman" w:cs="Times New Roman"/>
          <w:sz w:val="28"/>
          <w:szCs w:val="28"/>
          <w:lang w:val="kk-KZ"/>
        </w:rPr>
      </w:pPr>
    </w:p>
    <w:p w:rsidR="003813F9" w:rsidRPr="00306C9A" w:rsidRDefault="00161311" w:rsidP="00306C9A">
      <w:pPr>
        <w:spacing w:after="0" w:line="240" w:lineRule="auto"/>
        <w:ind w:firstLine="709"/>
        <w:jc w:val="center"/>
        <w:rPr>
          <w:rFonts w:ascii="Times New Roman" w:hAnsi="Times New Roman" w:cs="Times New Roman"/>
          <w:b/>
          <w:sz w:val="28"/>
          <w:szCs w:val="28"/>
          <w:lang w:val="kk-KZ"/>
        </w:rPr>
      </w:pPr>
      <w:r w:rsidRPr="00306C9A">
        <w:rPr>
          <w:rFonts w:ascii="Times New Roman" w:hAnsi="Times New Roman" w:cs="Times New Roman"/>
          <w:b/>
          <w:sz w:val="28"/>
          <w:szCs w:val="28"/>
          <w:lang w:val="kk-KZ"/>
        </w:rPr>
        <w:t>Тарау 5</w:t>
      </w:r>
      <w:r w:rsidRPr="00306C9A">
        <w:rPr>
          <w:rStyle w:val="ezkurwreuab5ozgtqnkl"/>
          <w:rFonts w:ascii="Times New Roman" w:hAnsi="Times New Roman" w:cs="Times New Roman"/>
          <w:b/>
          <w:sz w:val="28"/>
          <w:szCs w:val="28"/>
          <w:lang w:val="kk-KZ"/>
        </w:rPr>
        <w:t>.</w:t>
      </w:r>
      <w:r w:rsidRPr="00306C9A">
        <w:rPr>
          <w:rFonts w:ascii="Times New Roman" w:hAnsi="Times New Roman" w:cs="Times New Roman"/>
          <w:b/>
          <w:sz w:val="28"/>
          <w:szCs w:val="28"/>
          <w:lang w:val="kk-KZ"/>
        </w:rPr>
        <w:t xml:space="preserve"> </w:t>
      </w:r>
      <w:r w:rsidRPr="00306C9A">
        <w:rPr>
          <w:rStyle w:val="ezkurwreuab5ozgtqnkl"/>
          <w:rFonts w:ascii="Times New Roman" w:hAnsi="Times New Roman" w:cs="Times New Roman"/>
          <w:b/>
          <w:sz w:val="28"/>
          <w:szCs w:val="28"/>
          <w:lang w:val="kk-KZ"/>
        </w:rPr>
        <w:t>Классикалық</w:t>
      </w:r>
      <w:r w:rsidRPr="00306C9A">
        <w:rPr>
          <w:rFonts w:ascii="Times New Roman" w:hAnsi="Times New Roman" w:cs="Times New Roman"/>
          <w:b/>
          <w:sz w:val="28"/>
          <w:szCs w:val="28"/>
          <w:lang w:val="kk-KZ"/>
        </w:rPr>
        <w:t xml:space="preserve"> </w:t>
      </w:r>
      <w:r w:rsidRPr="00306C9A">
        <w:rPr>
          <w:rStyle w:val="ezkurwreuab5ozgtqnkl"/>
          <w:rFonts w:ascii="Times New Roman" w:hAnsi="Times New Roman" w:cs="Times New Roman"/>
          <w:b/>
          <w:sz w:val="28"/>
          <w:szCs w:val="28"/>
          <w:lang w:val="kk-KZ"/>
        </w:rPr>
        <w:t>нейрондық</w:t>
      </w:r>
      <w:r w:rsidRPr="00306C9A">
        <w:rPr>
          <w:rFonts w:ascii="Times New Roman" w:hAnsi="Times New Roman" w:cs="Times New Roman"/>
          <w:b/>
          <w:sz w:val="28"/>
          <w:szCs w:val="28"/>
          <w:lang w:val="kk-KZ"/>
        </w:rPr>
        <w:t xml:space="preserve"> </w:t>
      </w:r>
      <w:r w:rsidRPr="00306C9A">
        <w:rPr>
          <w:rStyle w:val="ezkurwreuab5ozgtqnkl"/>
          <w:rFonts w:ascii="Times New Roman" w:hAnsi="Times New Roman" w:cs="Times New Roman"/>
          <w:b/>
          <w:sz w:val="28"/>
          <w:szCs w:val="28"/>
          <w:lang w:val="kk-KZ"/>
        </w:rPr>
        <w:t>желі.</w:t>
      </w:r>
      <w:r w:rsidRPr="00306C9A">
        <w:rPr>
          <w:rFonts w:ascii="Times New Roman" w:hAnsi="Times New Roman" w:cs="Times New Roman"/>
          <w:b/>
          <w:sz w:val="28"/>
          <w:szCs w:val="28"/>
          <w:lang w:val="kk-KZ"/>
        </w:rPr>
        <w:t xml:space="preserve"> Жасанды нейрондық желілер</w:t>
      </w:r>
    </w:p>
    <w:p w:rsidR="000F28A8" w:rsidRDefault="000F28A8" w:rsidP="000F28A8">
      <w:pPr>
        <w:spacing w:after="0" w:line="240" w:lineRule="auto"/>
        <w:ind w:firstLine="709"/>
        <w:jc w:val="both"/>
        <w:rPr>
          <w:rFonts w:ascii="Times New Roman" w:hAnsi="Times New Roman" w:cs="Times New Roman"/>
          <w:sz w:val="28"/>
          <w:szCs w:val="28"/>
          <w:lang w:val="kk-KZ"/>
        </w:rPr>
      </w:pPr>
    </w:p>
    <w:p w:rsidR="003813F9" w:rsidRPr="00306C9A" w:rsidRDefault="00161311" w:rsidP="00306C9A">
      <w:pPr>
        <w:spacing w:after="0" w:line="240" w:lineRule="auto"/>
        <w:ind w:firstLine="709"/>
        <w:jc w:val="center"/>
        <w:rPr>
          <w:rFonts w:ascii="Times New Roman" w:hAnsi="Times New Roman" w:cs="Times New Roman"/>
          <w:b/>
          <w:i/>
          <w:sz w:val="28"/>
          <w:szCs w:val="28"/>
          <w:lang w:val="kk-KZ"/>
        </w:rPr>
      </w:pPr>
      <w:r w:rsidRPr="00306C9A">
        <w:rPr>
          <w:rFonts w:ascii="Times New Roman" w:hAnsi="Times New Roman" w:cs="Times New Roman"/>
          <w:b/>
          <w:i/>
          <w:sz w:val="28"/>
          <w:szCs w:val="28"/>
          <w:lang w:val="kk-KZ"/>
        </w:rPr>
        <w:t>5.1. Адам миы және компьютер</w:t>
      </w:r>
    </w:p>
    <w:p w:rsidR="003813F9" w:rsidRDefault="003813F9" w:rsidP="000F28A8">
      <w:pPr>
        <w:spacing w:after="0" w:line="240" w:lineRule="auto"/>
        <w:ind w:firstLine="709"/>
        <w:jc w:val="both"/>
        <w:rPr>
          <w:rFonts w:ascii="Times New Roman" w:hAnsi="Times New Roman" w:cs="Times New Roman"/>
          <w:sz w:val="28"/>
          <w:szCs w:val="28"/>
          <w:lang w:val="kk-KZ"/>
        </w:rPr>
      </w:pPr>
    </w:p>
    <w:p w:rsidR="003813F9" w:rsidRDefault="00161311" w:rsidP="000F28A8">
      <w:pPr>
        <w:spacing w:after="0" w:line="240" w:lineRule="auto"/>
        <w:ind w:firstLine="709"/>
        <w:jc w:val="both"/>
        <w:rPr>
          <w:rFonts w:ascii="Times New Roman" w:hAnsi="Times New Roman" w:cs="Times New Roman"/>
          <w:bCs/>
          <w:sz w:val="28"/>
          <w:szCs w:val="28"/>
          <w:lang w:val="kk-KZ" w:eastAsia="ar-SA"/>
        </w:rPr>
      </w:pPr>
      <w:r>
        <w:rPr>
          <w:rFonts w:ascii="Times New Roman" w:hAnsi="Times New Roman" w:cs="Times New Roman"/>
          <w:bCs/>
          <w:i/>
          <w:sz w:val="28"/>
          <w:szCs w:val="28"/>
          <w:lang w:val="kk-KZ" w:eastAsia="ar-SA"/>
        </w:rPr>
        <w:t>Ми және компьютер.</w:t>
      </w:r>
      <w:r>
        <w:rPr>
          <w:rFonts w:ascii="Times New Roman" w:hAnsi="Times New Roman" w:cs="Times New Roman"/>
          <w:bCs/>
          <w:sz w:val="28"/>
          <w:szCs w:val="28"/>
          <w:lang w:val="kk-KZ" w:eastAsia="ar-SA"/>
        </w:rPr>
        <w:t xml:space="preserve"> Нейрондық желілер мен нейрокомпьютерлер — бұл адам миының "бейнесі мен ұқсастығы бойынша" жасанды интеллектуалды құрылғыларды құру идеясына негізделген компьютерлік индустрияның бір бағыты. Қазіргі компьютерлердің көпшілігінде фон Нейман архитектурасы бар</w:t>
      </w:r>
      <w:r w:rsidR="001D1E7D">
        <w:rPr>
          <w:rFonts w:ascii="Times New Roman" w:hAnsi="Times New Roman" w:cs="Times New Roman"/>
          <w:bCs/>
          <w:sz w:val="28"/>
          <w:szCs w:val="28"/>
          <w:lang w:val="kk-KZ" w:eastAsia="ar-SA"/>
        </w:rPr>
        <w:t xml:space="preserve"> екендігі бәрімізге белгілі</w:t>
      </w:r>
      <w:r>
        <w:rPr>
          <w:rFonts w:ascii="Times New Roman" w:hAnsi="Times New Roman" w:cs="Times New Roman"/>
          <w:bCs/>
          <w:sz w:val="28"/>
          <w:szCs w:val="28"/>
          <w:lang w:val="kk-KZ" w:eastAsia="ar-SA"/>
        </w:rPr>
        <w:t xml:space="preserve">. </w:t>
      </w:r>
      <w:r w:rsidR="001D1E7D">
        <w:rPr>
          <w:rFonts w:ascii="Times New Roman" w:hAnsi="Times New Roman" w:cs="Times New Roman"/>
          <w:bCs/>
          <w:sz w:val="28"/>
          <w:szCs w:val="28"/>
          <w:lang w:val="kk-KZ" w:eastAsia="ar-SA"/>
        </w:rPr>
        <w:t>фон Нейман архитектурасына сәйкес оларда о</w:t>
      </w:r>
      <w:r>
        <w:rPr>
          <w:rFonts w:ascii="Times New Roman" w:hAnsi="Times New Roman" w:cs="Times New Roman"/>
          <w:bCs/>
          <w:sz w:val="28"/>
          <w:szCs w:val="28"/>
          <w:lang w:val="kk-KZ" w:eastAsia="ar-SA"/>
        </w:rPr>
        <w:t xml:space="preserve">рталық процессор, сақтау құрылғысы, енгізу құрылғылары, шығару құрылғылары, ақпаратты сақтау құрылғылары бар. </w:t>
      </w:r>
      <w:r>
        <w:rPr>
          <w:rFonts w:ascii="Times New Roman" w:hAnsi="Times New Roman" w:cs="Times New Roman"/>
          <w:bCs/>
          <w:sz w:val="28"/>
          <w:szCs w:val="28"/>
          <w:lang w:val="kk-KZ" w:eastAsia="ar-SA"/>
        </w:rPr>
        <w:lastRenderedPageBreak/>
        <w:t xml:space="preserve">Құрылымы мен қасиеттері бойынша бұл компьютерлер біздің табиғи компьютерімізден — адам миынан өте алыс. </w:t>
      </w:r>
      <w:r w:rsidR="00306C9A">
        <w:rPr>
          <w:rFonts w:ascii="Times New Roman" w:hAnsi="Times New Roman" w:cs="Times New Roman"/>
          <w:bCs/>
          <w:sz w:val="28"/>
          <w:szCs w:val="28"/>
          <w:lang w:val="kk-KZ" w:eastAsia="ar-SA"/>
        </w:rPr>
        <w:t xml:space="preserve">Кесте 5.1-де адам миының фон </w:t>
      </w:r>
      <w:r>
        <w:rPr>
          <w:rFonts w:ascii="Times New Roman" w:hAnsi="Times New Roman" w:cs="Times New Roman"/>
          <w:bCs/>
          <w:sz w:val="28"/>
          <w:szCs w:val="28"/>
          <w:lang w:val="kk-KZ" w:eastAsia="ar-SA"/>
        </w:rPr>
        <w:t xml:space="preserve">Нейман компьютерінен </w:t>
      </w:r>
      <w:r w:rsidR="001D1E7D">
        <w:rPr>
          <w:rFonts w:ascii="Times New Roman" w:hAnsi="Times New Roman" w:cs="Times New Roman"/>
          <w:bCs/>
          <w:sz w:val="28"/>
          <w:szCs w:val="28"/>
          <w:lang w:val="kk-KZ" w:eastAsia="ar-SA"/>
        </w:rPr>
        <w:t xml:space="preserve">ерекшелендіретін </w:t>
      </w:r>
      <w:r>
        <w:rPr>
          <w:rFonts w:ascii="Times New Roman" w:hAnsi="Times New Roman" w:cs="Times New Roman"/>
          <w:bCs/>
          <w:sz w:val="28"/>
          <w:szCs w:val="28"/>
          <w:lang w:val="kk-KZ" w:eastAsia="ar-SA"/>
        </w:rPr>
        <w:t>белгілер келтірілген.</w:t>
      </w:r>
      <w:r w:rsidR="006A07CC">
        <w:rPr>
          <w:rFonts w:ascii="Times New Roman" w:hAnsi="Times New Roman" w:cs="Times New Roman"/>
          <w:bCs/>
          <w:sz w:val="28"/>
          <w:szCs w:val="28"/>
          <w:lang w:val="kk-KZ" w:eastAsia="ar-SA"/>
        </w:rPr>
        <w:t xml:space="preserve"> </w:t>
      </w:r>
    </w:p>
    <w:p w:rsidR="001D1E7D" w:rsidRDefault="001D1E7D" w:rsidP="000F28A8">
      <w:pPr>
        <w:spacing w:after="0" w:line="240" w:lineRule="auto"/>
        <w:ind w:firstLine="709"/>
        <w:jc w:val="both"/>
        <w:rPr>
          <w:rFonts w:ascii="Times New Roman" w:hAnsi="Times New Roman" w:cs="Times New Roman"/>
          <w:bCs/>
          <w:sz w:val="28"/>
          <w:szCs w:val="28"/>
          <w:lang w:val="kk-KZ" w:eastAsia="ar-SA"/>
        </w:rPr>
      </w:pPr>
    </w:p>
    <w:p w:rsidR="003714C7" w:rsidRDefault="003714C7" w:rsidP="000F28A8">
      <w:pPr>
        <w:spacing w:after="0" w:line="240" w:lineRule="auto"/>
        <w:ind w:firstLine="709"/>
        <w:jc w:val="both"/>
        <w:rPr>
          <w:rFonts w:ascii="Times New Roman" w:hAnsi="Times New Roman" w:cs="Times New Roman"/>
          <w:bCs/>
          <w:sz w:val="28"/>
          <w:szCs w:val="28"/>
          <w:lang w:val="kk-KZ" w:eastAsia="ar-SA"/>
        </w:rPr>
      </w:pPr>
    </w:p>
    <w:p w:rsidR="00306C9A" w:rsidRDefault="001D1E7D" w:rsidP="00306C9A">
      <w:pPr>
        <w:spacing w:after="0" w:line="240" w:lineRule="auto"/>
        <w:ind w:firstLine="709"/>
        <w:jc w:val="right"/>
        <w:rPr>
          <w:rFonts w:ascii="Times New Roman" w:hAnsi="Times New Roman" w:cs="Times New Roman"/>
          <w:bCs/>
          <w:sz w:val="28"/>
          <w:szCs w:val="28"/>
          <w:lang w:val="kk-KZ" w:eastAsia="ar-SA"/>
        </w:rPr>
      </w:pPr>
      <w:r>
        <w:rPr>
          <w:rFonts w:ascii="Times New Roman" w:hAnsi="Times New Roman" w:cs="Times New Roman"/>
          <w:bCs/>
          <w:sz w:val="28"/>
          <w:szCs w:val="28"/>
          <w:lang w:val="kk-KZ" w:eastAsia="ar-SA"/>
        </w:rPr>
        <w:t>К</w:t>
      </w:r>
      <w:r w:rsidR="003714C7">
        <w:rPr>
          <w:rFonts w:ascii="Times New Roman" w:hAnsi="Times New Roman" w:cs="Times New Roman"/>
          <w:bCs/>
          <w:sz w:val="28"/>
          <w:szCs w:val="28"/>
          <w:lang w:val="kk-KZ" w:eastAsia="ar-SA"/>
        </w:rPr>
        <w:t>есте</w:t>
      </w:r>
      <w:r>
        <w:rPr>
          <w:rFonts w:ascii="Times New Roman" w:hAnsi="Times New Roman" w:cs="Times New Roman"/>
          <w:bCs/>
          <w:sz w:val="28"/>
          <w:szCs w:val="28"/>
          <w:lang w:val="kk-KZ" w:eastAsia="ar-SA"/>
        </w:rPr>
        <w:t xml:space="preserve"> 5.1</w:t>
      </w:r>
      <w:r w:rsidR="003714C7">
        <w:rPr>
          <w:rFonts w:ascii="Times New Roman" w:hAnsi="Times New Roman" w:cs="Times New Roman"/>
          <w:bCs/>
          <w:sz w:val="28"/>
          <w:szCs w:val="28"/>
          <w:lang w:val="kk-KZ" w:eastAsia="ar-SA"/>
        </w:rPr>
        <w:t>.</w:t>
      </w:r>
    </w:p>
    <w:p w:rsidR="003714C7" w:rsidRDefault="00306C9A" w:rsidP="000F28A8">
      <w:pPr>
        <w:spacing w:after="0" w:line="240" w:lineRule="auto"/>
        <w:ind w:firstLine="709"/>
        <w:jc w:val="both"/>
        <w:rPr>
          <w:rFonts w:ascii="Times New Roman" w:hAnsi="Times New Roman" w:cs="Times New Roman"/>
          <w:bCs/>
          <w:sz w:val="28"/>
          <w:szCs w:val="28"/>
          <w:lang w:val="kk-KZ" w:eastAsia="ar-SA"/>
        </w:rPr>
      </w:pPr>
      <w:r>
        <w:rPr>
          <w:rFonts w:ascii="Times New Roman" w:hAnsi="Times New Roman" w:cs="Times New Roman"/>
          <w:bCs/>
          <w:sz w:val="28"/>
          <w:szCs w:val="28"/>
          <w:lang w:val="kk-KZ" w:eastAsia="ar-SA"/>
        </w:rPr>
        <w:t>фон Нейман машинасы және адам миының құрылысы мен қасиеттері</w:t>
      </w:r>
      <w:r w:rsidR="003714C7">
        <w:rPr>
          <w:rFonts w:ascii="Times New Roman" w:hAnsi="Times New Roman" w:cs="Times New Roman"/>
          <w:bCs/>
          <w:sz w:val="28"/>
          <w:szCs w:val="28"/>
          <w:lang w:val="kk-KZ" w:eastAsia="ar-SA"/>
        </w:rPr>
        <w:t xml:space="preserve"> </w:t>
      </w:r>
    </w:p>
    <w:p w:rsidR="006A07CC" w:rsidRDefault="006A07CC" w:rsidP="000F28A8">
      <w:pPr>
        <w:spacing w:after="0" w:line="240" w:lineRule="auto"/>
        <w:ind w:firstLine="709"/>
        <w:jc w:val="both"/>
        <w:rPr>
          <w:rFonts w:ascii="Times New Roman" w:hAnsi="Times New Roman" w:cs="Times New Roman"/>
          <w:bCs/>
          <w:sz w:val="28"/>
          <w:szCs w:val="28"/>
          <w:lang w:val="kk-KZ" w:eastAsia="ar-SA"/>
        </w:rPr>
      </w:pPr>
    </w:p>
    <w:tbl>
      <w:tblPr>
        <w:tblStyle w:val="af0"/>
        <w:tblpPr w:leftFromText="180" w:rightFromText="180" w:vertAnchor="text" w:horzAnchor="page" w:tblpX="3072" w:tblpY="-22"/>
        <w:tblW w:w="0" w:type="auto"/>
        <w:tblLook w:val="04A0" w:firstRow="1" w:lastRow="0" w:firstColumn="1" w:lastColumn="0" w:noHBand="0" w:noVBand="1"/>
      </w:tblPr>
      <w:tblGrid>
        <w:gridCol w:w="1809"/>
        <w:gridCol w:w="2853"/>
        <w:gridCol w:w="2943"/>
      </w:tblGrid>
      <w:tr w:rsidR="006A07CC" w:rsidRPr="003714C7" w:rsidTr="001E2161">
        <w:tc>
          <w:tcPr>
            <w:tcW w:w="1809" w:type="dxa"/>
          </w:tcPr>
          <w:p w:rsidR="006A07CC" w:rsidRPr="003714C7" w:rsidRDefault="006A07CC"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 xml:space="preserve">Белгілері   </w:t>
            </w:r>
          </w:p>
        </w:tc>
        <w:tc>
          <w:tcPr>
            <w:tcW w:w="2853" w:type="dxa"/>
          </w:tcPr>
          <w:p w:rsidR="006A07CC" w:rsidRPr="003714C7" w:rsidRDefault="006A07CC"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Компьютер</w:t>
            </w:r>
          </w:p>
        </w:tc>
        <w:tc>
          <w:tcPr>
            <w:tcW w:w="2943" w:type="dxa"/>
          </w:tcPr>
          <w:p w:rsidR="006A07CC" w:rsidRPr="003714C7" w:rsidRDefault="006A07CC"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Адам миы</w:t>
            </w:r>
          </w:p>
        </w:tc>
      </w:tr>
      <w:tr w:rsidR="006A07CC" w:rsidRPr="003714C7" w:rsidTr="001E2161">
        <w:tc>
          <w:tcPr>
            <w:tcW w:w="1809" w:type="dxa"/>
            <w:vMerge w:val="restart"/>
          </w:tcPr>
          <w:p w:rsidR="006A07CC" w:rsidRPr="003714C7" w:rsidRDefault="006A07CC" w:rsidP="003714C7">
            <w:pPr>
              <w:spacing w:after="0" w:line="240" w:lineRule="auto"/>
              <w:jc w:val="both"/>
              <w:rPr>
                <w:rFonts w:ascii="Times New Roman" w:hAnsi="Times New Roman" w:cs="Times New Roman"/>
                <w:bCs/>
                <w:sz w:val="24"/>
                <w:szCs w:val="24"/>
                <w:lang w:val="kk-KZ" w:eastAsia="ar-SA"/>
              </w:rPr>
            </w:pPr>
          </w:p>
          <w:p w:rsidR="006A07CC" w:rsidRPr="003714C7" w:rsidRDefault="006A07CC"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Процессор</w:t>
            </w:r>
          </w:p>
        </w:tc>
        <w:tc>
          <w:tcPr>
            <w:tcW w:w="2853" w:type="dxa"/>
          </w:tcPr>
          <w:p w:rsidR="006A07CC" w:rsidRPr="003714C7" w:rsidRDefault="006A07CC"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Күрделі</w:t>
            </w:r>
          </w:p>
        </w:tc>
        <w:tc>
          <w:tcPr>
            <w:tcW w:w="2943" w:type="dxa"/>
          </w:tcPr>
          <w:p w:rsidR="006A07CC" w:rsidRPr="003714C7" w:rsidRDefault="006A07CC"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Қарапайым</w:t>
            </w:r>
          </w:p>
        </w:tc>
      </w:tr>
      <w:tr w:rsidR="006A07CC" w:rsidRPr="003714C7" w:rsidTr="001E2161">
        <w:tc>
          <w:tcPr>
            <w:tcW w:w="1809" w:type="dxa"/>
            <w:vMerge/>
          </w:tcPr>
          <w:p w:rsidR="006A07CC" w:rsidRPr="003714C7" w:rsidRDefault="006A07CC" w:rsidP="003714C7">
            <w:pPr>
              <w:spacing w:after="0" w:line="240" w:lineRule="auto"/>
              <w:jc w:val="both"/>
              <w:rPr>
                <w:rFonts w:ascii="Times New Roman" w:hAnsi="Times New Roman" w:cs="Times New Roman"/>
                <w:bCs/>
                <w:sz w:val="24"/>
                <w:szCs w:val="24"/>
                <w:lang w:val="kk-KZ" w:eastAsia="ar-SA"/>
              </w:rPr>
            </w:pPr>
          </w:p>
        </w:tc>
        <w:tc>
          <w:tcPr>
            <w:tcW w:w="2853" w:type="dxa"/>
          </w:tcPr>
          <w:p w:rsidR="006A07CC" w:rsidRPr="003714C7" w:rsidRDefault="006A07CC"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sz w:val="24"/>
                <w:szCs w:val="24"/>
              </w:rPr>
              <w:t xml:space="preserve">жоғары </w:t>
            </w:r>
            <w:r w:rsidRPr="003714C7">
              <w:rPr>
                <w:rStyle w:val="anegp0gi0b9av8jahpyh"/>
                <w:rFonts w:ascii="Times New Roman" w:hAnsi="Times New Roman" w:cs="Times New Roman"/>
                <w:sz w:val="24"/>
                <w:szCs w:val="24"/>
              </w:rPr>
              <w:t>жылдамдықты</w:t>
            </w:r>
          </w:p>
        </w:tc>
        <w:tc>
          <w:tcPr>
            <w:tcW w:w="2943" w:type="dxa"/>
          </w:tcPr>
          <w:p w:rsidR="006A07CC" w:rsidRPr="003714C7" w:rsidRDefault="001E2161"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sz w:val="24"/>
                <w:szCs w:val="24"/>
                <w:lang w:val="kk-KZ"/>
              </w:rPr>
              <w:t>төмен</w:t>
            </w:r>
            <w:r w:rsidR="006A07CC" w:rsidRPr="003714C7">
              <w:rPr>
                <w:rFonts w:ascii="Times New Roman" w:hAnsi="Times New Roman" w:cs="Times New Roman"/>
                <w:sz w:val="24"/>
                <w:szCs w:val="24"/>
              </w:rPr>
              <w:t xml:space="preserve"> </w:t>
            </w:r>
            <w:r w:rsidR="006A07CC" w:rsidRPr="003714C7">
              <w:rPr>
                <w:rStyle w:val="anegp0gi0b9av8jahpyh"/>
                <w:rFonts w:ascii="Times New Roman" w:hAnsi="Times New Roman" w:cs="Times New Roman"/>
                <w:sz w:val="24"/>
                <w:szCs w:val="24"/>
              </w:rPr>
              <w:t>жылдамдықты</w:t>
            </w:r>
          </w:p>
        </w:tc>
      </w:tr>
      <w:tr w:rsidR="006A07CC" w:rsidRPr="003714C7" w:rsidTr="001E2161">
        <w:tc>
          <w:tcPr>
            <w:tcW w:w="1809" w:type="dxa"/>
            <w:vMerge/>
          </w:tcPr>
          <w:p w:rsidR="006A07CC" w:rsidRPr="003714C7" w:rsidRDefault="006A07CC" w:rsidP="003714C7">
            <w:pPr>
              <w:spacing w:after="0" w:line="240" w:lineRule="auto"/>
              <w:jc w:val="both"/>
              <w:rPr>
                <w:rFonts w:ascii="Times New Roman" w:hAnsi="Times New Roman" w:cs="Times New Roman"/>
                <w:bCs/>
                <w:sz w:val="24"/>
                <w:szCs w:val="24"/>
                <w:lang w:val="kk-KZ" w:eastAsia="ar-SA"/>
              </w:rPr>
            </w:pPr>
          </w:p>
        </w:tc>
        <w:tc>
          <w:tcPr>
            <w:tcW w:w="2853" w:type="dxa"/>
          </w:tcPr>
          <w:p w:rsidR="006A07CC" w:rsidRPr="003714C7" w:rsidRDefault="001E2161"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Бір немесе бірнеше</w:t>
            </w:r>
          </w:p>
        </w:tc>
        <w:tc>
          <w:tcPr>
            <w:tcW w:w="2943" w:type="dxa"/>
          </w:tcPr>
          <w:p w:rsidR="006A07CC" w:rsidRPr="003714C7" w:rsidRDefault="001E2161"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rPr>
              <w:t>үлкен</w:t>
            </w:r>
            <w:r w:rsidRPr="003714C7">
              <w:rPr>
                <w:rFonts w:ascii="Times New Roman" w:hAnsi="Times New Roman" w:cs="Times New Roman"/>
                <w:sz w:val="24"/>
                <w:szCs w:val="24"/>
              </w:rPr>
              <w:t xml:space="preserve"> </w:t>
            </w:r>
            <w:r w:rsidRPr="003714C7">
              <w:rPr>
                <w:rStyle w:val="anegp0gi0b9av8jahpyh"/>
                <w:rFonts w:ascii="Times New Roman" w:hAnsi="Times New Roman" w:cs="Times New Roman"/>
                <w:sz w:val="24"/>
                <w:szCs w:val="24"/>
              </w:rPr>
              <w:t>саны</w:t>
            </w:r>
          </w:p>
        </w:tc>
      </w:tr>
      <w:tr w:rsidR="001E2161" w:rsidRPr="003714C7" w:rsidTr="001E2161">
        <w:tc>
          <w:tcPr>
            <w:tcW w:w="1809" w:type="dxa"/>
            <w:vMerge w:val="restart"/>
          </w:tcPr>
          <w:p w:rsidR="001E2161" w:rsidRPr="003714C7" w:rsidRDefault="001E2161" w:rsidP="003714C7">
            <w:pPr>
              <w:spacing w:after="0" w:line="240" w:lineRule="auto"/>
              <w:jc w:val="both"/>
              <w:rPr>
                <w:rFonts w:ascii="Times New Roman" w:hAnsi="Times New Roman" w:cs="Times New Roman"/>
                <w:bCs/>
                <w:sz w:val="24"/>
                <w:szCs w:val="24"/>
                <w:lang w:val="kk-KZ" w:eastAsia="ar-SA"/>
              </w:rPr>
            </w:pPr>
          </w:p>
          <w:p w:rsidR="001E2161" w:rsidRPr="003714C7" w:rsidRDefault="001E2161"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 xml:space="preserve">Жады </w:t>
            </w:r>
          </w:p>
        </w:tc>
        <w:tc>
          <w:tcPr>
            <w:tcW w:w="2853" w:type="dxa"/>
          </w:tcPr>
          <w:p w:rsidR="001E2161" w:rsidRPr="003714C7" w:rsidRDefault="003714C7"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lang w:val="kk-KZ"/>
              </w:rPr>
              <w:t>П</w:t>
            </w:r>
            <w:r w:rsidR="001E2161" w:rsidRPr="003714C7">
              <w:rPr>
                <w:rStyle w:val="anegp0gi0b9av8jahpyh"/>
                <w:rFonts w:ascii="Times New Roman" w:hAnsi="Times New Roman" w:cs="Times New Roman"/>
                <w:sz w:val="24"/>
                <w:szCs w:val="24"/>
              </w:rPr>
              <w:t>роцессордан</w:t>
            </w:r>
            <w:r w:rsidR="001E2161" w:rsidRPr="003714C7">
              <w:rPr>
                <w:rFonts w:ascii="Times New Roman" w:hAnsi="Times New Roman" w:cs="Times New Roman"/>
                <w:sz w:val="24"/>
                <w:szCs w:val="24"/>
              </w:rPr>
              <w:t xml:space="preserve"> </w:t>
            </w:r>
            <w:r w:rsidR="001E2161" w:rsidRPr="003714C7">
              <w:rPr>
                <w:rStyle w:val="anegp0gi0b9av8jahpyh"/>
                <w:rFonts w:ascii="Times New Roman" w:hAnsi="Times New Roman" w:cs="Times New Roman"/>
                <w:sz w:val="24"/>
                <w:szCs w:val="24"/>
              </w:rPr>
              <w:t>бөлінген</w:t>
            </w:r>
          </w:p>
        </w:tc>
        <w:tc>
          <w:tcPr>
            <w:tcW w:w="2943" w:type="dxa"/>
          </w:tcPr>
          <w:p w:rsidR="001E2161" w:rsidRPr="003714C7" w:rsidRDefault="001E2161"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rPr>
              <w:t>Процессор</w:t>
            </w:r>
            <w:r w:rsidRPr="003714C7">
              <w:rPr>
                <w:rStyle w:val="anegp0gi0b9av8jahpyh"/>
                <w:rFonts w:ascii="Times New Roman" w:hAnsi="Times New Roman" w:cs="Times New Roman"/>
                <w:sz w:val="24"/>
                <w:szCs w:val="24"/>
                <w:lang w:val="kk-KZ"/>
              </w:rPr>
              <w:t>ға біріктірілген</w:t>
            </w:r>
          </w:p>
        </w:tc>
      </w:tr>
      <w:tr w:rsidR="001E2161" w:rsidRPr="003714C7" w:rsidTr="001E2161">
        <w:tc>
          <w:tcPr>
            <w:tcW w:w="1809" w:type="dxa"/>
            <w:vMerge/>
          </w:tcPr>
          <w:p w:rsidR="001E2161" w:rsidRPr="003714C7" w:rsidRDefault="001E2161" w:rsidP="003714C7">
            <w:pPr>
              <w:spacing w:after="0" w:line="240" w:lineRule="auto"/>
              <w:jc w:val="both"/>
              <w:rPr>
                <w:rFonts w:ascii="Times New Roman" w:hAnsi="Times New Roman" w:cs="Times New Roman"/>
                <w:bCs/>
                <w:sz w:val="24"/>
                <w:szCs w:val="24"/>
                <w:lang w:val="kk-KZ" w:eastAsia="ar-SA"/>
              </w:rPr>
            </w:pPr>
          </w:p>
        </w:tc>
        <w:tc>
          <w:tcPr>
            <w:tcW w:w="2853" w:type="dxa"/>
          </w:tcPr>
          <w:p w:rsidR="001E2161" w:rsidRPr="003714C7" w:rsidRDefault="003714C7"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lang w:val="kk-KZ"/>
              </w:rPr>
              <w:t>Л</w:t>
            </w:r>
            <w:r w:rsidR="001E2161" w:rsidRPr="003714C7">
              <w:rPr>
                <w:rStyle w:val="anegp0gi0b9av8jahpyh"/>
                <w:rFonts w:ascii="Times New Roman" w:hAnsi="Times New Roman" w:cs="Times New Roman"/>
                <w:sz w:val="24"/>
                <w:szCs w:val="24"/>
              </w:rPr>
              <w:t>окализацияланған</w:t>
            </w:r>
          </w:p>
        </w:tc>
        <w:tc>
          <w:tcPr>
            <w:tcW w:w="2943" w:type="dxa"/>
          </w:tcPr>
          <w:p w:rsidR="001E2161" w:rsidRPr="003714C7" w:rsidRDefault="00306C9A"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rPr>
              <w:t>Т</w:t>
            </w:r>
            <w:r w:rsidR="001E2161" w:rsidRPr="003714C7">
              <w:rPr>
                <w:rStyle w:val="anegp0gi0b9av8jahpyh"/>
                <w:rFonts w:ascii="Times New Roman" w:hAnsi="Times New Roman" w:cs="Times New Roman"/>
                <w:sz w:val="24"/>
                <w:szCs w:val="24"/>
              </w:rPr>
              <w:t>аратылған</w:t>
            </w:r>
          </w:p>
        </w:tc>
      </w:tr>
      <w:tr w:rsidR="001E2161" w:rsidRPr="003714C7" w:rsidTr="001E2161">
        <w:tc>
          <w:tcPr>
            <w:tcW w:w="1809" w:type="dxa"/>
            <w:vMerge/>
          </w:tcPr>
          <w:p w:rsidR="001E2161" w:rsidRPr="003714C7" w:rsidRDefault="001E2161" w:rsidP="003714C7">
            <w:pPr>
              <w:spacing w:after="0" w:line="240" w:lineRule="auto"/>
              <w:jc w:val="both"/>
              <w:rPr>
                <w:rFonts w:ascii="Times New Roman" w:hAnsi="Times New Roman" w:cs="Times New Roman"/>
                <w:bCs/>
                <w:sz w:val="24"/>
                <w:szCs w:val="24"/>
                <w:lang w:val="kk-KZ" w:eastAsia="ar-SA"/>
              </w:rPr>
            </w:pPr>
          </w:p>
        </w:tc>
        <w:tc>
          <w:tcPr>
            <w:tcW w:w="2853" w:type="dxa"/>
          </w:tcPr>
          <w:p w:rsidR="001E2161" w:rsidRPr="003714C7" w:rsidRDefault="001E2161"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Мазмұны бойынша адрестелген</w:t>
            </w:r>
          </w:p>
        </w:tc>
        <w:tc>
          <w:tcPr>
            <w:tcW w:w="2943" w:type="dxa"/>
          </w:tcPr>
          <w:p w:rsidR="001E2161" w:rsidRPr="003714C7" w:rsidRDefault="001E2161"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Мазмұны бойынша адрестелген</w:t>
            </w:r>
          </w:p>
        </w:tc>
      </w:tr>
      <w:tr w:rsidR="001E2161" w:rsidRPr="003714C7" w:rsidTr="001E2161">
        <w:tc>
          <w:tcPr>
            <w:tcW w:w="1809" w:type="dxa"/>
            <w:vMerge w:val="restart"/>
          </w:tcPr>
          <w:p w:rsidR="001E2161" w:rsidRPr="003714C7" w:rsidRDefault="001E2161" w:rsidP="003714C7">
            <w:pPr>
              <w:spacing w:after="0" w:line="240" w:lineRule="auto"/>
              <w:jc w:val="both"/>
              <w:rPr>
                <w:rFonts w:ascii="Times New Roman" w:hAnsi="Times New Roman" w:cs="Times New Roman"/>
                <w:bCs/>
                <w:sz w:val="24"/>
                <w:szCs w:val="24"/>
                <w:lang w:val="kk-KZ" w:eastAsia="ar-SA"/>
              </w:rPr>
            </w:pPr>
          </w:p>
          <w:p w:rsidR="001E2161" w:rsidRPr="003714C7" w:rsidRDefault="001E2161"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Есептеулер</w:t>
            </w:r>
          </w:p>
        </w:tc>
        <w:tc>
          <w:tcPr>
            <w:tcW w:w="2853" w:type="dxa"/>
          </w:tcPr>
          <w:p w:rsidR="001E2161" w:rsidRPr="003714C7" w:rsidRDefault="001E2161"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Орталықтандырылған</w:t>
            </w:r>
          </w:p>
        </w:tc>
        <w:tc>
          <w:tcPr>
            <w:tcW w:w="2943" w:type="dxa"/>
          </w:tcPr>
          <w:p w:rsidR="001E2161" w:rsidRPr="003714C7" w:rsidRDefault="00306C9A"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rPr>
              <w:t>Т</w:t>
            </w:r>
            <w:r w:rsidR="001E2161" w:rsidRPr="003714C7">
              <w:rPr>
                <w:rStyle w:val="anegp0gi0b9av8jahpyh"/>
                <w:rFonts w:ascii="Times New Roman" w:hAnsi="Times New Roman" w:cs="Times New Roman"/>
                <w:sz w:val="24"/>
                <w:szCs w:val="24"/>
              </w:rPr>
              <w:t>аратылған</w:t>
            </w:r>
          </w:p>
        </w:tc>
      </w:tr>
      <w:tr w:rsidR="001E2161" w:rsidRPr="003714C7" w:rsidTr="001E2161">
        <w:tc>
          <w:tcPr>
            <w:tcW w:w="1809" w:type="dxa"/>
            <w:vMerge/>
          </w:tcPr>
          <w:p w:rsidR="001E2161" w:rsidRPr="003714C7" w:rsidRDefault="001E2161" w:rsidP="003714C7">
            <w:pPr>
              <w:spacing w:after="0" w:line="240" w:lineRule="auto"/>
              <w:jc w:val="both"/>
              <w:rPr>
                <w:rFonts w:ascii="Times New Roman" w:hAnsi="Times New Roman" w:cs="Times New Roman"/>
                <w:bCs/>
                <w:sz w:val="24"/>
                <w:szCs w:val="24"/>
                <w:lang w:val="kk-KZ" w:eastAsia="ar-SA"/>
              </w:rPr>
            </w:pPr>
          </w:p>
        </w:tc>
        <w:tc>
          <w:tcPr>
            <w:tcW w:w="2853" w:type="dxa"/>
          </w:tcPr>
          <w:p w:rsidR="001E2161" w:rsidRPr="003714C7" w:rsidRDefault="001E2161"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 xml:space="preserve">Тізбекті </w:t>
            </w:r>
          </w:p>
        </w:tc>
        <w:tc>
          <w:tcPr>
            <w:tcW w:w="2943" w:type="dxa"/>
          </w:tcPr>
          <w:p w:rsidR="001E2161" w:rsidRPr="003714C7" w:rsidRDefault="00306C9A"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bCs/>
                <w:sz w:val="24"/>
                <w:szCs w:val="24"/>
                <w:lang w:val="kk-KZ" w:eastAsia="ar-SA"/>
              </w:rPr>
              <w:t>П</w:t>
            </w:r>
            <w:r w:rsidR="001E2161" w:rsidRPr="003714C7">
              <w:rPr>
                <w:rFonts w:ascii="Times New Roman" w:hAnsi="Times New Roman" w:cs="Times New Roman"/>
                <w:bCs/>
                <w:sz w:val="24"/>
                <w:szCs w:val="24"/>
                <w:lang w:val="kk-KZ" w:eastAsia="ar-SA"/>
              </w:rPr>
              <w:t>араллель</w:t>
            </w:r>
          </w:p>
        </w:tc>
      </w:tr>
      <w:tr w:rsidR="001E2161" w:rsidRPr="003714C7" w:rsidTr="001E2161">
        <w:tc>
          <w:tcPr>
            <w:tcW w:w="1809" w:type="dxa"/>
            <w:vMerge/>
          </w:tcPr>
          <w:p w:rsidR="001E2161" w:rsidRPr="003714C7" w:rsidRDefault="001E2161" w:rsidP="003714C7">
            <w:pPr>
              <w:spacing w:after="0" w:line="240" w:lineRule="auto"/>
              <w:jc w:val="both"/>
              <w:rPr>
                <w:rFonts w:ascii="Times New Roman" w:hAnsi="Times New Roman" w:cs="Times New Roman"/>
                <w:bCs/>
                <w:sz w:val="24"/>
                <w:szCs w:val="24"/>
                <w:lang w:val="kk-KZ" w:eastAsia="ar-SA"/>
              </w:rPr>
            </w:pPr>
          </w:p>
        </w:tc>
        <w:tc>
          <w:tcPr>
            <w:tcW w:w="2853" w:type="dxa"/>
          </w:tcPr>
          <w:p w:rsidR="001E2161" w:rsidRPr="003714C7" w:rsidRDefault="003714C7"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lang w:val="kk-KZ"/>
              </w:rPr>
              <w:t>С</w:t>
            </w:r>
            <w:r w:rsidR="001E2161" w:rsidRPr="003714C7">
              <w:rPr>
                <w:rStyle w:val="anegp0gi0b9av8jahpyh"/>
                <w:rFonts w:ascii="Times New Roman" w:hAnsi="Times New Roman" w:cs="Times New Roman"/>
                <w:sz w:val="24"/>
                <w:szCs w:val="24"/>
              </w:rPr>
              <w:t>ақталған</w:t>
            </w:r>
            <w:r w:rsidR="001E2161" w:rsidRPr="003714C7">
              <w:rPr>
                <w:rFonts w:ascii="Times New Roman" w:hAnsi="Times New Roman" w:cs="Times New Roman"/>
                <w:sz w:val="24"/>
                <w:szCs w:val="24"/>
              </w:rPr>
              <w:t xml:space="preserve"> </w:t>
            </w:r>
            <w:r w:rsidR="001E2161" w:rsidRPr="003714C7">
              <w:rPr>
                <w:rStyle w:val="anegp0gi0b9av8jahpyh"/>
                <w:rFonts w:ascii="Times New Roman" w:hAnsi="Times New Roman" w:cs="Times New Roman"/>
                <w:sz w:val="24"/>
                <w:szCs w:val="24"/>
              </w:rPr>
              <w:t>бағдарламалар</w:t>
            </w:r>
          </w:p>
        </w:tc>
        <w:tc>
          <w:tcPr>
            <w:tcW w:w="2943" w:type="dxa"/>
          </w:tcPr>
          <w:p w:rsidR="001E2161" w:rsidRPr="003714C7" w:rsidRDefault="001E2161"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rPr>
              <w:t>өзін</w:t>
            </w:r>
            <w:r w:rsidRPr="003714C7">
              <w:rPr>
                <w:rFonts w:ascii="Times New Roman" w:hAnsi="Times New Roman" w:cs="Times New Roman"/>
                <w:sz w:val="24"/>
                <w:szCs w:val="24"/>
              </w:rPr>
              <w:t>-өзі оқыту</w:t>
            </w:r>
          </w:p>
        </w:tc>
      </w:tr>
      <w:tr w:rsidR="006A07CC" w:rsidRPr="003714C7" w:rsidTr="001E2161">
        <w:tc>
          <w:tcPr>
            <w:tcW w:w="1809" w:type="dxa"/>
          </w:tcPr>
          <w:p w:rsidR="006A07CC" w:rsidRPr="003714C7" w:rsidRDefault="003714C7"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lang w:val="kk-KZ"/>
              </w:rPr>
              <w:t>С</w:t>
            </w:r>
            <w:r w:rsidR="001E2161" w:rsidRPr="003714C7">
              <w:rPr>
                <w:rStyle w:val="anegp0gi0b9av8jahpyh"/>
                <w:rFonts w:ascii="Times New Roman" w:hAnsi="Times New Roman" w:cs="Times New Roman"/>
                <w:sz w:val="24"/>
                <w:szCs w:val="24"/>
              </w:rPr>
              <w:t>енімділік</w:t>
            </w:r>
          </w:p>
        </w:tc>
        <w:tc>
          <w:tcPr>
            <w:tcW w:w="2853" w:type="dxa"/>
          </w:tcPr>
          <w:p w:rsidR="006A07CC" w:rsidRPr="003714C7" w:rsidRDefault="003714C7"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lang w:val="kk-KZ"/>
              </w:rPr>
              <w:t>Ж</w:t>
            </w:r>
            <w:r w:rsidR="001E2161" w:rsidRPr="003714C7">
              <w:rPr>
                <w:rStyle w:val="anegp0gi0b9av8jahpyh"/>
                <w:rFonts w:ascii="Times New Roman" w:hAnsi="Times New Roman" w:cs="Times New Roman"/>
                <w:sz w:val="24"/>
                <w:szCs w:val="24"/>
              </w:rPr>
              <w:t>оғары</w:t>
            </w:r>
            <w:r w:rsidR="001E2161" w:rsidRPr="003714C7">
              <w:rPr>
                <w:rFonts w:ascii="Times New Roman" w:hAnsi="Times New Roman" w:cs="Times New Roman"/>
                <w:sz w:val="24"/>
                <w:szCs w:val="24"/>
              </w:rPr>
              <w:t xml:space="preserve"> </w:t>
            </w:r>
            <w:r w:rsidR="001E2161" w:rsidRPr="003714C7">
              <w:rPr>
                <w:rStyle w:val="anegp0gi0b9av8jahpyh"/>
                <w:rFonts w:ascii="Times New Roman" w:hAnsi="Times New Roman" w:cs="Times New Roman"/>
                <w:sz w:val="24"/>
                <w:szCs w:val="24"/>
              </w:rPr>
              <w:t>осалдық</w:t>
            </w:r>
          </w:p>
        </w:tc>
        <w:tc>
          <w:tcPr>
            <w:tcW w:w="2943" w:type="dxa"/>
          </w:tcPr>
          <w:p w:rsidR="006A07CC" w:rsidRPr="003714C7" w:rsidRDefault="00306C9A"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sz w:val="24"/>
                <w:szCs w:val="24"/>
              </w:rPr>
              <w:t>Ө</w:t>
            </w:r>
            <w:r w:rsidR="001E2161" w:rsidRPr="003714C7">
              <w:rPr>
                <w:rFonts w:ascii="Times New Roman" w:hAnsi="Times New Roman" w:cs="Times New Roman"/>
                <w:sz w:val="24"/>
                <w:szCs w:val="24"/>
              </w:rPr>
              <w:t>мір</w:t>
            </w:r>
            <w:r w:rsidR="001E2161" w:rsidRPr="003714C7">
              <w:rPr>
                <w:rFonts w:ascii="Times New Roman" w:hAnsi="Times New Roman" w:cs="Times New Roman"/>
                <w:sz w:val="24"/>
                <w:szCs w:val="24"/>
                <w:lang w:val="kk-KZ"/>
              </w:rPr>
              <w:t>шеңдік</w:t>
            </w:r>
          </w:p>
        </w:tc>
      </w:tr>
      <w:tr w:rsidR="003714C7" w:rsidRPr="003714C7" w:rsidTr="001E2161">
        <w:tc>
          <w:tcPr>
            <w:tcW w:w="1809" w:type="dxa"/>
            <w:vMerge w:val="restart"/>
          </w:tcPr>
          <w:p w:rsidR="003714C7" w:rsidRPr="003714C7" w:rsidRDefault="003714C7" w:rsidP="003714C7">
            <w:pPr>
              <w:spacing w:after="0" w:line="240" w:lineRule="auto"/>
              <w:jc w:val="both"/>
              <w:rPr>
                <w:rFonts w:ascii="Times New Roman" w:hAnsi="Times New Roman" w:cs="Times New Roman"/>
                <w:bCs/>
                <w:sz w:val="24"/>
                <w:szCs w:val="24"/>
                <w:lang w:val="kk-KZ" w:eastAsia="ar-SA"/>
              </w:rPr>
            </w:pPr>
            <w:r w:rsidRPr="003714C7">
              <w:rPr>
                <w:rFonts w:ascii="Times New Roman" w:hAnsi="Times New Roman" w:cs="Times New Roman"/>
                <w:sz w:val="24"/>
                <w:szCs w:val="24"/>
                <w:lang w:val="kk-KZ"/>
              </w:rPr>
              <w:t>Ж</w:t>
            </w:r>
            <w:r w:rsidRPr="003714C7">
              <w:rPr>
                <w:rFonts w:ascii="Times New Roman" w:hAnsi="Times New Roman" w:cs="Times New Roman"/>
                <w:sz w:val="24"/>
                <w:szCs w:val="24"/>
              </w:rPr>
              <w:t xml:space="preserve">ұмыс </w:t>
            </w:r>
            <w:r w:rsidRPr="003714C7">
              <w:rPr>
                <w:rStyle w:val="anegp0gi0b9av8jahpyh"/>
                <w:rFonts w:ascii="Times New Roman" w:hAnsi="Times New Roman" w:cs="Times New Roman"/>
                <w:sz w:val="24"/>
                <w:szCs w:val="24"/>
              </w:rPr>
              <w:t>істеу</w:t>
            </w:r>
            <w:r w:rsidRPr="003714C7">
              <w:rPr>
                <w:rFonts w:ascii="Times New Roman" w:hAnsi="Times New Roman" w:cs="Times New Roman"/>
                <w:sz w:val="24"/>
                <w:szCs w:val="24"/>
              </w:rPr>
              <w:t xml:space="preserve"> </w:t>
            </w:r>
            <w:r w:rsidRPr="003714C7">
              <w:rPr>
                <w:rStyle w:val="anegp0gi0b9av8jahpyh"/>
                <w:rFonts w:ascii="Times New Roman" w:hAnsi="Times New Roman" w:cs="Times New Roman"/>
                <w:sz w:val="24"/>
                <w:szCs w:val="24"/>
              </w:rPr>
              <w:t>ортасы</w:t>
            </w:r>
          </w:p>
        </w:tc>
        <w:tc>
          <w:tcPr>
            <w:tcW w:w="2853" w:type="dxa"/>
          </w:tcPr>
          <w:p w:rsidR="003714C7" w:rsidRPr="003714C7" w:rsidRDefault="003714C7"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lang w:val="kk-KZ"/>
              </w:rPr>
              <w:t>Қ</w:t>
            </w:r>
            <w:r w:rsidRPr="003714C7">
              <w:rPr>
                <w:rStyle w:val="anegp0gi0b9av8jahpyh"/>
                <w:rFonts w:ascii="Times New Roman" w:hAnsi="Times New Roman" w:cs="Times New Roman"/>
                <w:sz w:val="24"/>
                <w:szCs w:val="24"/>
              </w:rPr>
              <w:t>атаң</w:t>
            </w:r>
            <w:r w:rsidRPr="003714C7">
              <w:rPr>
                <w:rFonts w:ascii="Times New Roman" w:hAnsi="Times New Roman" w:cs="Times New Roman"/>
                <w:sz w:val="24"/>
                <w:szCs w:val="24"/>
              </w:rPr>
              <w:t xml:space="preserve"> </w:t>
            </w:r>
            <w:r w:rsidRPr="003714C7">
              <w:rPr>
                <w:rStyle w:val="anegp0gi0b9av8jahpyh"/>
                <w:rFonts w:ascii="Times New Roman" w:hAnsi="Times New Roman" w:cs="Times New Roman"/>
                <w:sz w:val="24"/>
                <w:szCs w:val="24"/>
              </w:rPr>
              <w:t>анықталған</w:t>
            </w:r>
          </w:p>
        </w:tc>
        <w:tc>
          <w:tcPr>
            <w:tcW w:w="2943" w:type="dxa"/>
          </w:tcPr>
          <w:p w:rsidR="003714C7" w:rsidRPr="003714C7" w:rsidRDefault="003714C7"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rPr>
              <w:t>нашар</w:t>
            </w:r>
            <w:r w:rsidRPr="003714C7">
              <w:rPr>
                <w:rFonts w:ascii="Times New Roman" w:hAnsi="Times New Roman" w:cs="Times New Roman"/>
                <w:sz w:val="24"/>
                <w:szCs w:val="24"/>
              </w:rPr>
              <w:t xml:space="preserve"> </w:t>
            </w:r>
            <w:r w:rsidRPr="003714C7">
              <w:rPr>
                <w:rStyle w:val="anegp0gi0b9av8jahpyh"/>
                <w:rFonts w:ascii="Times New Roman" w:hAnsi="Times New Roman" w:cs="Times New Roman"/>
                <w:sz w:val="24"/>
                <w:szCs w:val="24"/>
              </w:rPr>
              <w:t>анықталған</w:t>
            </w:r>
          </w:p>
        </w:tc>
      </w:tr>
      <w:tr w:rsidR="003714C7" w:rsidRPr="003714C7" w:rsidTr="001E2161">
        <w:tc>
          <w:tcPr>
            <w:tcW w:w="1809" w:type="dxa"/>
            <w:vMerge/>
          </w:tcPr>
          <w:p w:rsidR="003714C7" w:rsidRPr="003714C7" w:rsidRDefault="003714C7" w:rsidP="003714C7">
            <w:pPr>
              <w:spacing w:after="0" w:line="240" w:lineRule="auto"/>
              <w:jc w:val="both"/>
              <w:rPr>
                <w:rFonts w:ascii="Times New Roman" w:hAnsi="Times New Roman" w:cs="Times New Roman"/>
                <w:bCs/>
                <w:sz w:val="24"/>
                <w:szCs w:val="24"/>
                <w:lang w:val="kk-KZ" w:eastAsia="ar-SA"/>
              </w:rPr>
            </w:pPr>
          </w:p>
        </w:tc>
        <w:tc>
          <w:tcPr>
            <w:tcW w:w="2853" w:type="dxa"/>
          </w:tcPr>
          <w:p w:rsidR="003714C7" w:rsidRPr="003714C7" w:rsidRDefault="003714C7"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lang w:val="kk-KZ"/>
              </w:rPr>
              <w:t>Қ</w:t>
            </w:r>
            <w:r w:rsidRPr="003714C7">
              <w:rPr>
                <w:rStyle w:val="anegp0gi0b9av8jahpyh"/>
                <w:rFonts w:ascii="Times New Roman" w:hAnsi="Times New Roman" w:cs="Times New Roman"/>
                <w:sz w:val="24"/>
                <w:szCs w:val="24"/>
              </w:rPr>
              <w:t>атаң</w:t>
            </w:r>
            <w:r w:rsidRPr="003714C7">
              <w:rPr>
                <w:rFonts w:ascii="Times New Roman" w:hAnsi="Times New Roman" w:cs="Times New Roman"/>
                <w:sz w:val="24"/>
                <w:szCs w:val="24"/>
              </w:rPr>
              <w:t xml:space="preserve"> </w:t>
            </w:r>
            <w:r w:rsidRPr="003714C7">
              <w:rPr>
                <w:rStyle w:val="anegp0gi0b9av8jahpyh"/>
                <w:rFonts w:ascii="Times New Roman" w:hAnsi="Times New Roman" w:cs="Times New Roman"/>
                <w:sz w:val="24"/>
                <w:szCs w:val="24"/>
              </w:rPr>
              <w:t>анықталған</w:t>
            </w:r>
          </w:p>
        </w:tc>
        <w:tc>
          <w:tcPr>
            <w:tcW w:w="2943" w:type="dxa"/>
          </w:tcPr>
          <w:p w:rsidR="003714C7" w:rsidRPr="003714C7" w:rsidRDefault="003714C7" w:rsidP="003714C7">
            <w:pPr>
              <w:spacing w:after="0" w:line="240" w:lineRule="auto"/>
              <w:jc w:val="both"/>
              <w:rPr>
                <w:rFonts w:ascii="Times New Roman" w:hAnsi="Times New Roman" w:cs="Times New Roman"/>
                <w:bCs/>
                <w:sz w:val="24"/>
                <w:szCs w:val="24"/>
                <w:lang w:val="kk-KZ" w:eastAsia="ar-SA"/>
              </w:rPr>
            </w:pPr>
            <w:r w:rsidRPr="003714C7">
              <w:rPr>
                <w:rStyle w:val="anegp0gi0b9av8jahpyh"/>
                <w:rFonts w:ascii="Times New Roman" w:hAnsi="Times New Roman" w:cs="Times New Roman"/>
                <w:sz w:val="24"/>
                <w:szCs w:val="24"/>
              </w:rPr>
              <w:t>шектеу</w:t>
            </w:r>
            <w:r w:rsidRPr="003714C7">
              <w:rPr>
                <w:rFonts w:ascii="Times New Roman" w:hAnsi="Times New Roman" w:cs="Times New Roman"/>
                <w:sz w:val="24"/>
                <w:szCs w:val="24"/>
              </w:rPr>
              <w:t xml:space="preserve"> </w:t>
            </w:r>
            <w:r w:rsidRPr="003714C7">
              <w:rPr>
                <w:rStyle w:val="anegp0gi0b9av8jahpyh"/>
                <w:rFonts w:ascii="Times New Roman" w:hAnsi="Times New Roman" w:cs="Times New Roman"/>
                <w:sz w:val="24"/>
                <w:szCs w:val="24"/>
              </w:rPr>
              <w:t>жоқ</w:t>
            </w:r>
          </w:p>
        </w:tc>
      </w:tr>
    </w:tbl>
    <w:p w:rsidR="006A07CC" w:rsidRDefault="006A07CC" w:rsidP="000F28A8">
      <w:pPr>
        <w:spacing w:after="0" w:line="240" w:lineRule="auto"/>
        <w:ind w:firstLine="709"/>
        <w:jc w:val="both"/>
        <w:rPr>
          <w:rFonts w:ascii="Times New Roman" w:hAnsi="Times New Roman" w:cs="Times New Roman"/>
          <w:bCs/>
          <w:sz w:val="28"/>
          <w:szCs w:val="28"/>
          <w:lang w:val="kk-KZ" w:eastAsia="ar-SA"/>
        </w:rPr>
      </w:pPr>
    </w:p>
    <w:p w:rsidR="006A07CC" w:rsidRDefault="006A07CC" w:rsidP="000F28A8">
      <w:pPr>
        <w:spacing w:after="0" w:line="240" w:lineRule="auto"/>
        <w:ind w:firstLine="709"/>
        <w:jc w:val="both"/>
        <w:rPr>
          <w:rFonts w:ascii="Times New Roman" w:hAnsi="Times New Roman" w:cs="Times New Roman"/>
          <w:bCs/>
          <w:sz w:val="28"/>
          <w:szCs w:val="28"/>
          <w:lang w:val="kk-KZ" w:eastAsia="ar-SA"/>
        </w:rPr>
      </w:pPr>
    </w:p>
    <w:p w:rsidR="006A07CC" w:rsidRDefault="006A07CC" w:rsidP="000F28A8">
      <w:pPr>
        <w:spacing w:after="0" w:line="240" w:lineRule="auto"/>
        <w:ind w:firstLine="709"/>
        <w:jc w:val="both"/>
        <w:rPr>
          <w:rFonts w:ascii="Times New Roman" w:hAnsi="Times New Roman" w:cs="Times New Roman"/>
          <w:bCs/>
          <w:sz w:val="28"/>
          <w:szCs w:val="28"/>
          <w:lang w:val="kk-KZ" w:eastAsia="ar-SA"/>
        </w:rPr>
      </w:pPr>
    </w:p>
    <w:p w:rsidR="006A07CC" w:rsidRDefault="006A07CC" w:rsidP="000F28A8">
      <w:pPr>
        <w:spacing w:after="0" w:line="240" w:lineRule="auto"/>
        <w:ind w:firstLine="709"/>
        <w:jc w:val="both"/>
        <w:rPr>
          <w:rFonts w:ascii="Times New Roman" w:hAnsi="Times New Roman" w:cs="Times New Roman"/>
          <w:bCs/>
          <w:sz w:val="28"/>
          <w:szCs w:val="28"/>
          <w:lang w:val="kk-KZ" w:eastAsia="ar-SA"/>
        </w:rPr>
      </w:pPr>
    </w:p>
    <w:p w:rsidR="006A07CC" w:rsidRDefault="006A07CC" w:rsidP="000F28A8">
      <w:pPr>
        <w:spacing w:after="0" w:line="240" w:lineRule="auto"/>
        <w:ind w:firstLine="709"/>
        <w:jc w:val="both"/>
        <w:rPr>
          <w:rFonts w:ascii="Times New Roman" w:hAnsi="Times New Roman" w:cs="Times New Roman"/>
          <w:bCs/>
          <w:sz w:val="28"/>
          <w:szCs w:val="28"/>
          <w:lang w:val="kk-KZ" w:eastAsia="ar-SA"/>
        </w:rPr>
      </w:pPr>
    </w:p>
    <w:p w:rsidR="006A07CC" w:rsidRDefault="006A07CC" w:rsidP="000F28A8">
      <w:pPr>
        <w:spacing w:after="0" w:line="240" w:lineRule="auto"/>
        <w:ind w:firstLine="709"/>
        <w:jc w:val="both"/>
        <w:rPr>
          <w:rFonts w:ascii="Times New Roman" w:hAnsi="Times New Roman" w:cs="Times New Roman"/>
          <w:bCs/>
          <w:sz w:val="28"/>
          <w:szCs w:val="28"/>
          <w:lang w:val="kk-KZ" w:eastAsia="ar-SA"/>
        </w:rPr>
      </w:pPr>
    </w:p>
    <w:p w:rsidR="003813F9" w:rsidRDefault="003813F9">
      <w:pPr>
        <w:spacing w:after="100" w:afterAutospacing="1" w:line="240" w:lineRule="auto"/>
        <w:ind w:firstLine="709"/>
        <w:jc w:val="both"/>
        <w:rPr>
          <w:rFonts w:ascii="Times New Roman" w:hAnsi="Times New Roman" w:cs="Times New Roman"/>
          <w:b/>
          <w:bCs/>
          <w:sz w:val="28"/>
          <w:szCs w:val="28"/>
          <w:lang w:val="kk-KZ" w:eastAsia="ar-SA"/>
        </w:rPr>
      </w:pPr>
    </w:p>
    <w:p w:rsidR="003714C7" w:rsidRDefault="003714C7">
      <w:pPr>
        <w:spacing w:after="100" w:afterAutospacing="1" w:line="240" w:lineRule="auto"/>
        <w:ind w:firstLine="709"/>
        <w:jc w:val="both"/>
        <w:rPr>
          <w:rFonts w:ascii="Times New Roman" w:hAnsi="Times New Roman" w:cs="Times New Roman"/>
          <w:b/>
          <w:bCs/>
          <w:sz w:val="28"/>
          <w:szCs w:val="28"/>
          <w:lang w:val="kk-KZ" w:eastAsia="ar-SA"/>
        </w:rPr>
      </w:pPr>
    </w:p>
    <w:p w:rsidR="003714C7" w:rsidRDefault="003714C7">
      <w:pPr>
        <w:spacing w:after="100" w:afterAutospacing="1" w:line="240" w:lineRule="auto"/>
        <w:ind w:firstLine="709"/>
        <w:jc w:val="both"/>
        <w:rPr>
          <w:rFonts w:ascii="Times New Roman" w:hAnsi="Times New Roman" w:cs="Times New Roman"/>
          <w:b/>
          <w:bCs/>
          <w:sz w:val="28"/>
          <w:szCs w:val="28"/>
          <w:lang w:val="kk-KZ" w:eastAsia="ar-SA"/>
        </w:rPr>
      </w:pPr>
    </w:p>
    <w:p w:rsidR="003714C7" w:rsidRDefault="003714C7">
      <w:pPr>
        <w:spacing w:after="100" w:afterAutospacing="1" w:line="240" w:lineRule="auto"/>
        <w:ind w:firstLine="709"/>
        <w:jc w:val="both"/>
        <w:rPr>
          <w:rFonts w:ascii="Times New Roman" w:hAnsi="Times New Roman" w:cs="Times New Roman"/>
          <w:b/>
          <w:bCs/>
          <w:sz w:val="28"/>
          <w:szCs w:val="28"/>
          <w:lang w:val="kk-KZ" w:eastAsia="ar-SA"/>
        </w:rPr>
      </w:pPr>
    </w:p>
    <w:p w:rsidR="003813F9" w:rsidRDefault="00161311" w:rsidP="003714C7">
      <w:pPr>
        <w:spacing w:after="100" w:afterAutospacing="1" w:line="240" w:lineRule="auto"/>
        <w:ind w:firstLine="709"/>
        <w:jc w:val="center"/>
        <w:rPr>
          <w:rFonts w:ascii="Times New Roman" w:hAnsi="Times New Roman" w:cs="Times New Roman"/>
          <w:b/>
          <w:bCs/>
          <w:sz w:val="28"/>
          <w:szCs w:val="28"/>
          <w:lang w:val="kk-KZ" w:eastAsia="ar-SA"/>
        </w:rPr>
      </w:pPr>
      <w:r>
        <w:rPr>
          <w:rFonts w:ascii="Times New Roman" w:hAnsi="Times New Roman" w:cs="Times New Roman"/>
          <w:b/>
          <w:bCs/>
          <w:noProof/>
          <w:sz w:val="28"/>
          <w:szCs w:val="28"/>
          <w:lang w:val="kk-KZ" w:eastAsia="kk-KZ"/>
        </w:rPr>
        <w:drawing>
          <wp:inline distT="0" distB="0" distL="0" distR="0" wp14:anchorId="3E1F1CB8" wp14:editId="4A9D8221">
            <wp:extent cx="3286664" cy="4130207"/>
            <wp:effectExtent l="0" t="0" r="952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93192" cy="4138410"/>
                    </a:xfrm>
                    <a:prstGeom prst="rect">
                      <a:avLst/>
                    </a:prstGeom>
                    <a:noFill/>
                    <a:ln>
                      <a:noFill/>
                    </a:ln>
                  </pic:spPr>
                </pic:pic>
              </a:graphicData>
            </a:graphic>
          </wp:inline>
        </w:drawing>
      </w:r>
    </w:p>
    <w:p w:rsidR="003813F9" w:rsidRDefault="00161311" w:rsidP="003714C7">
      <w:pPr>
        <w:spacing w:after="100" w:afterAutospacing="1" w:line="240" w:lineRule="auto"/>
        <w:ind w:firstLine="709"/>
        <w:jc w:val="center"/>
        <w:rPr>
          <w:rFonts w:ascii="Times New Roman" w:hAnsi="Times New Roman" w:cs="Times New Roman"/>
          <w:bCs/>
          <w:sz w:val="28"/>
          <w:szCs w:val="28"/>
          <w:lang w:val="kk-KZ" w:eastAsia="ar-SA"/>
        </w:rPr>
      </w:pPr>
      <w:r>
        <w:rPr>
          <w:rFonts w:ascii="Times New Roman" w:hAnsi="Times New Roman" w:cs="Times New Roman"/>
          <w:bCs/>
          <w:sz w:val="28"/>
          <w:szCs w:val="28"/>
          <w:lang w:val="kk-KZ" w:eastAsia="ar-SA"/>
        </w:rPr>
        <w:t xml:space="preserve">Сурет </w:t>
      </w:r>
      <w:r w:rsidR="009D53B0">
        <w:rPr>
          <w:rFonts w:ascii="Times New Roman" w:hAnsi="Times New Roman" w:cs="Times New Roman"/>
          <w:bCs/>
          <w:sz w:val="28"/>
          <w:szCs w:val="28"/>
          <w:lang w:val="kk-KZ" w:eastAsia="ar-SA"/>
        </w:rPr>
        <w:t>5.</w:t>
      </w:r>
      <w:r>
        <w:rPr>
          <w:rFonts w:ascii="Times New Roman" w:hAnsi="Times New Roman" w:cs="Times New Roman"/>
          <w:bCs/>
          <w:sz w:val="28"/>
          <w:szCs w:val="28"/>
          <w:lang w:val="kk-KZ" w:eastAsia="ar-SA"/>
        </w:rPr>
        <w:t>1. Адам миының нейрондары</w:t>
      </w:r>
    </w:p>
    <w:p w:rsidR="00306C9A" w:rsidRPr="00306C9A" w:rsidRDefault="00B054EE" w:rsidP="00306C9A">
      <w:pPr>
        <w:spacing w:after="0" w:line="240" w:lineRule="auto"/>
        <w:ind w:firstLine="709"/>
        <w:jc w:val="both"/>
        <w:rPr>
          <w:rFonts w:ascii="Times New Roman" w:hAnsi="Times New Roman" w:cs="Times New Roman"/>
          <w:bCs/>
          <w:i/>
          <w:sz w:val="28"/>
          <w:szCs w:val="28"/>
          <w:lang w:val="kk-KZ" w:eastAsia="ar-SA"/>
        </w:rPr>
      </w:pPr>
      <w:r>
        <w:rPr>
          <w:rFonts w:ascii="Times New Roman" w:hAnsi="Times New Roman" w:cs="Times New Roman"/>
          <w:bCs/>
          <w:sz w:val="28"/>
          <w:szCs w:val="28"/>
          <w:lang w:val="kk-KZ" w:eastAsia="ar-SA"/>
        </w:rPr>
        <w:lastRenderedPageBreak/>
        <w:t>Нейрокибернетиканың негізін салушылар</w:t>
      </w:r>
      <w:r w:rsidR="00156153">
        <w:rPr>
          <w:rFonts w:ascii="Times New Roman" w:hAnsi="Times New Roman" w:cs="Times New Roman"/>
          <w:bCs/>
          <w:sz w:val="28"/>
          <w:szCs w:val="28"/>
          <w:lang w:val="kk-KZ" w:eastAsia="ar-SA"/>
        </w:rPr>
        <w:t>:</w:t>
      </w:r>
      <w:r w:rsidRPr="00156153">
        <w:rPr>
          <w:rFonts w:ascii="Times New Roman" w:hAnsi="Times New Roman" w:cs="Times New Roman"/>
          <w:bCs/>
          <w:sz w:val="28"/>
          <w:szCs w:val="28"/>
          <w:lang w:val="kk-KZ" w:eastAsia="ar-SA"/>
        </w:rPr>
        <w:t xml:space="preserve"> </w:t>
      </w:r>
      <w:r w:rsidR="00156153" w:rsidRPr="00156153">
        <w:rPr>
          <w:rStyle w:val="anegp0gi0b9av8jahpyh"/>
          <w:rFonts w:ascii="Times New Roman" w:hAnsi="Times New Roman" w:cs="Times New Roman"/>
          <w:sz w:val="28"/>
          <w:szCs w:val="28"/>
          <w:lang w:val="kk-KZ"/>
        </w:rPr>
        <w:t>миға</w:t>
      </w:r>
      <w:r w:rsidR="00156153" w:rsidRPr="00156153">
        <w:rPr>
          <w:rFonts w:ascii="Times New Roman" w:hAnsi="Times New Roman" w:cs="Times New Roman"/>
          <w:sz w:val="28"/>
          <w:szCs w:val="28"/>
          <w:lang w:val="kk-KZ"/>
        </w:rPr>
        <w:t xml:space="preserve"> тек </w:t>
      </w:r>
      <w:r w:rsidR="00156153" w:rsidRPr="00156153">
        <w:rPr>
          <w:rStyle w:val="anegp0gi0b9av8jahpyh"/>
          <w:rFonts w:ascii="Times New Roman" w:hAnsi="Times New Roman" w:cs="Times New Roman"/>
          <w:sz w:val="28"/>
          <w:szCs w:val="28"/>
          <w:lang w:val="kk-KZ"/>
        </w:rPr>
        <w:t>функционалды</w:t>
      </w:r>
      <w:r w:rsidR="00156153">
        <w:rPr>
          <w:rStyle w:val="anegp0gi0b9av8jahpyh"/>
          <w:rFonts w:ascii="Times New Roman" w:hAnsi="Times New Roman" w:cs="Times New Roman"/>
          <w:sz w:val="28"/>
          <w:szCs w:val="28"/>
          <w:lang w:val="kk-KZ"/>
        </w:rPr>
        <w:t xml:space="preserve"> деңгейде</w:t>
      </w:r>
      <w:r w:rsidR="00156153" w:rsidRPr="00156153">
        <w:rPr>
          <w:rFonts w:ascii="Times New Roman" w:hAnsi="Times New Roman" w:cs="Times New Roman"/>
          <w:sz w:val="28"/>
          <w:szCs w:val="28"/>
          <w:lang w:val="kk-KZ"/>
        </w:rPr>
        <w:t xml:space="preserve"> </w:t>
      </w:r>
      <w:r w:rsidR="00156153" w:rsidRPr="00156153">
        <w:rPr>
          <w:rStyle w:val="anegp0gi0b9av8jahpyh"/>
          <w:rFonts w:ascii="Times New Roman" w:hAnsi="Times New Roman" w:cs="Times New Roman"/>
          <w:sz w:val="28"/>
          <w:szCs w:val="28"/>
          <w:lang w:val="kk-KZ"/>
        </w:rPr>
        <w:t>ғана</w:t>
      </w:r>
      <w:r w:rsidR="00156153" w:rsidRPr="00156153">
        <w:rPr>
          <w:rFonts w:ascii="Times New Roman" w:hAnsi="Times New Roman" w:cs="Times New Roman"/>
          <w:sz w:val="28"/>
          <w:szCs w:val="28"/>
          <w:lang w:val="kk-KZ"/>
        </w:rPr>
        <w:t xml:space="preserve"> </w:t>
      </w:r>
      <w:r w:rsidR="00156153" w:rsidRPr="00156153">
        <w:rPr>
          <w:rStyle w:val="anegp0gi0b9av8jahpyh"/>
          <w:rFonts w:ascii="Times New Roman" w:hAnsi="Times New Roman" w:cs="Times New Roman"/>
          <w:sz w:val="28"/>
          <w:szCs w:val="28"/>
          <w:lang w:val="kk-KZ"/>
        </w:rPr>
        <w:t>емес</w:t>
      </w:r>
      <w:r w:rsidR="00156153">
        <w:rPr>
          <w:rStyle w:val="anegp0gi0b9av8jahpyh"/>
          <w:rFonts w:ascii="Times New Roman" w:hAnsi="Times New Roman" w:cs="Times New Roman"/>
          <w:sz w:val="28"/>
          <w:szCs w:val="28"/>
          <w:lang w:val="kk-KZ"/>
        </w:rPr>
        <w:t>,</w:t>
      </w:r>
      <w:r w:rsidR="00156153" w:rsidRPr="00156153">
        <w:rPr>
          <w:rFonts w:ascii="Times New Roman" w:hAnsi="Times New Roman" w:cs="Times New Roman"/>
          <w:sz w:val="28"/>
          <w:szCs w:val="28"/>
          <w:lang w:val="kk-KZ"/>
        </w:rPr>
        <w:t xml:space="preserve"> сонымен қатар </w:t>
      </w:r>
      <w:r w:rsidR="00156153" w:rsidRPr="00156153">
        <w:rPr>
          <w:rStyle w:val="anegp0gi0b9av8jahpyh"/>
          <w:rFonts w:ascii="Times New Roman" w:hAnsi="Times New Roman" w:cs="Times New Roman"/>
          <w:sz w:val="28"/>
          <w:szCs w:val="28"/>
          <w:lang w:val="kk-KZ"/>
        </w:rPr>
        <w:t>құрылымдық</w:t>
      </w:r>
      <w:r w:rsidR="00156153" w:rsidRPr="00156153">
        <w:rPr>
          <w:rFonts w:ascii="Times New Roman" w:hAnsi="Times New Roman" w:cs="Times New Roman"/>
          <w:sz w:val="28"/>
          <w:szCs w:val="28"/>
          <w:lang w:val="kk-KZ"/>
        </w:rPr>
        <w:t xml:space="preserve"> </w:t>
      </w:r>
      <w:r w:rsidR="00156153" w:rsidRPr="00156153">
        <w:rPr>
          <w:rStyle w:val="anegp0gi0b9av8jahpyh"/>
          <w:rFonts w:ascii="Times New Roman" w:hAnsi="Times New Roman" w:cs="Times New Roman"/>
          <w:sz w:val="28"/>
          <w:szCs w:val="28"/>
          <w:lang w:val="kk-KZ"/>
        </w:rPr>
        <w:t>деңгейде</w:t>
      </w:r>
      <w:r w:rsidR="00156153" w:rsidRPr="00156153">
        <w:rPr>
          <w:rFonts w:ascii="Times New Roman" w:hAnsi="Times New Roman" w:cs="Times New Roman"/>
          <w:sz w:val="28"/>
          <w:szCs w:val="28"/>
          <w:lang w:val="kk-KZ"/>
        </w:rPr>
        <w:t xml:space="preserve"> де </w:t>
      </w:r>
      <w:r w:rsidR="00156153" w:rsidRPr="00156153">
        <w:rPr>
          <w:rStyle w:val="anegp0gi0b9av8jahpyh"/>
          <w:rFonts w:ascii="Times New Roman" w:hAnsi="Times New Roman" w:cs="Times New Roman"/>
          <w:sz w:val="28"/>
          <w:szCs w:val="28"/>
          <w:lang w:val="kk-KZ"/>
        </w:rPr>
        <w:t>жеткілікті</w:t>
      </w:r>
      <w:r w:rsidR="00156153">
        <w:rPr>
          <w:rStyle w:val="anegp0gi0b9av8jahpyh"/>
          <w:rFonts w:ascii="Times New Roman" w:hAnsi="Times New Roman" w:cs="Times New Roman"/>
          <w:sz w:val="28"/>
          <w:szCs w:val="28"/>
          <w:lang w:val="kk-KZ"/>
        </w:rPr>
        <w:t xml:space="preserve"> түрде сәйкес келетін электронды құрылғыларды құру мақсатын қойды</w:t>
      </w:r>
      <w:r w:rsidR="00156153" w:rsidRPr="00156153">
        <w:rPr>
          <w:rStyle w:val="anegp0gi0b9av8jahpyh"/>
          <w:rFonts w:ascii="Times New Roman" w:hAnsi="Times New Roman" w:cs="Times New Roman"/>
          <w:sz w:val="28"/>
          <w:szCs w:val="28"/>
          <w:lang w:val="kk-KZ"/>
        </w:rPr>
        <w:t>. Ол</w:t>
      </w:r>
      <w:r w:rsidR="00156153" w:rsidRPr="00156153">
        <w:rPr>
          <w:rFonts w:ascii="Times New Roman" w:hAnsi="Times New Roman" w:cs="Times New Roman"/>
          <w:sz w:val="28"/>
          <w:szCs w:val="28"/>
          <w:lang w:val="kk-KZ"/>
        </w:rPr>
        <w:t xml:space="preserve"> </w:t>
      </w:r>
      <w:r w:rsidR="00156153" w:rsidRPr="00156153">
        <w:rPr>
          <w:rStyle w:val="anegp0gi0b9av8jahpyh"/>
          <w:rFonts w:ascii="Times New Roman" w:hAnsi="Times New Roman" w:cs="Times New Roman"/>
          <w:sz w:val="28"/>
          <w:szCs w:val="28"/>
          <w:lang w:val="kk-KZ"/>
        </w:rPr>
        <w:t>үшін</w:t>
      </w:r>
      <w:r w:rsidR="00156153" w:rsidRPr="00156153">
        <w:rPr>
          <w:rFonts w:ascii="Times New Roman" w:hAnsi="Times New Roman" w:cs="Times New Roman"/>
          <w:sz w:val="28"/>
          <w:szCs w:val="28"/>
          <w:lang w:val="kk-KZ"/>
        </w:rPr>
        <w:t xml:space="preserve"> олар </w:t>
      </w:r>
      <w:r w:rsidR="00156153" w:rsidRPr="00156153">
        <w:rPr>
          <w:rStyle w:val="anegp0gi0b9av8jahpyh"/>
          <w:rFonts w:ascii="Times New Roman" w:hAnsi="Times New Roman" w:cs="Times New Roman"/>
          <w:sz w:val="28"/>
          <w:szCs w:val="28"/>
          <w:lang w:val="kk-KZ"/>
        </w:rPr>
        <w:t>биологтардан</w:t>
      </w:r>
      <w:r w:rsidR="00484498">
        <w:rPr>
          <w:rStyle w:val="anegp0gi0b9av8jahpyh"/>
          <w:rFonts w:ascii="Times New Roman" w:hAnsi="Times New Roman" w:cs="Times New Roman"/>
          <w:sz w:val="28"/>
          <w:szCs w:val="28"/>
          <w:lang w:val="kk-KZ"/>
        </w:rPr>
        <w:t>:</w:t>
      </w:r>
      <w:r w:rsidR="00156153" w:rsidRPr="00156153">
        <w:rPr>
          <w:rFonts w:ascii="Times New Roman" w:hAnsi="Times New Roman" w:cs="Times New Roman"/>
          <w:sz w:val="28"/>
          <w:szCs w:val="28"/>
          <w:lang w:val="kk-KZ"/>
        </w:rPr>
        <w:t xml:space="preserve"> </w:t>
      </w:r>
      <w:r w:rsidR="00484498">
        <w:rPr>
          <w:rFonts w:ascii="Times New Roman" w:hAnsi="Times New Roman" w:cs="Times New Roman"/>
          <w:sz w:val="28"/>
          <w:szCs w:val="28"/>
          <w:lang w:val="kk-KZ"/>
        </w:rPr>
        <w:t>а</w:t>
      </w:r>
      <w:r w:rsidR="00156153" w:rsidRPr="00156153">
        <w:rPr>
          <w:rStyle w:val="anegp0gi0b9av8jahpyh"/>
          <w:rFonts w:ascii="Times New Roman" w:hAnsi="Times New Roman" w:cs="Times New Roman"/>
          <w:sz w:val="28"/>
          <w:szCs w:val="28"/>
          <w:lang w:val="kk-KZ"/>
        </w:rPr>
        <w:t>дам</w:t>
      </w:r>
      <w:r w:rsidR="00156153" w:rsidRPr="00156153">
        <w:rPr>
          <w:rFonts w:ascii="Times New Roman" w:hAnsi="Times New Roman" w:cs="Times New Roman"/>
          <w:sz w:val="28"/>
          <w:szCs w:val="28"/>
          <w:lang w:val="kk-KZ"/>
        </w:rPr>
        <w:t xml:space="preserve"> </w:t>
      </w:r>
      <w:r w:rsidR="00156153" w:rsidRPr="00156153">
        <w:rPr>
          <w:rStyle w:val="anegp0gi0b9av8jahpyh"/>
          <w:rFonts w:ascii="Times New Roman" w:hAnsi="Times New Roman" w:cs="Times New Roman"/>
          <w:sz w:val="28"/>
          <w:szCs w:val="28"/>
          <w:lang w:val="kk-KZ"/>
        </w:rPr>
        <w:t>миы</w:t>
      </w:r>
      <w:r w:rsidR="00156153" w:rsidRPr="00156153">
        <w:rPr>
          <w:rFonts w:ascii="Times New Roman" w:hAnsi="Times New Roman" w:cs="Times New Roman"/>
          <w:sz w:val="28"/>
          <w:szCs w:val="28"/>
          <w:lang w:val="kk-KZ"/>
        </w:rPr>
        <w:t xml:space="preserve"> </w:t>
      </w:r>
      <w:r w:rsidR="00156153" w:rsidRPr="00156153">
        <w:rPr>
          <w:rStyle w:val="anegp0gi0b9av8jahpyh"/>
          <w:rFonts w:ascii="Times New Roman" w:hAnsi="Times New Roman" w:cs="Times New Roman"/>
          <w:sz w:val="28"/>
          <w:szCs w:val="28"/>
          <w:lang w:val="kk-KZ"/>
        </w:rPr>
        <w:t>қалай</w:t>
      </w:r>
      <w:r w:rsidR="00156153" w:rsidRPr="00156153">
        <w:rPr>
          <w:rFonts w:ascii="Times New Roman" w:hAnsi="Times New Roman" w:cs="Times New Roman"/>
          <w:sz w:val="28"/>
          <w:szCs w:val="28"/>
          <w:lang w:val="kk-KZ"/>
        </w:rPr>
        <w:t xml:space="preserve"> жұмыс істейді</w:t>
      </w:r>
      <w:r w:rsidR="00156153" w:rsidRPr="00156153">
        <w:rPr>
          <w:rStyle w:val="anegp0gi0b9av8jahpyh"/>
          <w:rFonts w:ascii="Times New Roman" w:hAnsi="Times New Roman" w:cs="Times New Roman"/>
          <w:sz w:val="28"/>
          <w:szCs w:val="28"/>
          <w:lang w:val="kk-KZ"/>
        </w:rPr>
        <w:t>?</w:t>
      </w:r>
      <w:r w:rsidR="00484498">
        <w:rPr>
          <w:rStyle w:val="anegp0gi0b9av8jahpyh"/>
          <w:rFonts w:ascii="Times New Roman" w:hAnsi="Times New Roman" w:cs="Times New Roman"/>
          <w:sz w:val="28"/>
          <w:szCs w:val="28"/>
          <w:lang w:val="kk-KZ"/>
        </w:rPr>
        <w:t xml:space="preserve">, - деген </w:t>
      </w:r>
      <w:r w:rsidR="00484498" w:rsidRPr="00156153">
        <w:rPr>
          <w:rFonts w:ascii="Times New Roman" w:hAnsi="Times New Roman" w:cs="Times New Roman"/>
          <w:sz w:val="28"/>
          <w:szCs w:val="28"/>
          <w:lang w:val="kk-KZ"/>
        </w:rPr>
        <w:t xml:space="preserve">сұрауға </w:t>
      </w:r>
      <w:r w:rsidR="00484498" w:rsidRPr="00156153">
        <w:rPr>
          <w:rStyle w:val="anegp0gi0b9av8jahpyh"/>
          <w:rFonts w:ascii="Times New Roman" w:hAnsi="Times New Roman" w:cs="Times New Roman"/>
          <w:sz w:val="28"/>
          <w:szCs w:val="28"/>
          <w:lang w:val="kk-KZ"/>
        </w:rPr>
        <w:t>ақпарат</w:t>
      </w:r>
      <w:r w:rsidR="00484498" w:rsidRPr="00156153">
        <w:rPr>
          <w:rFonts w:ascii="Times New Roman" w:hAnsi="Times New Roman" w:cs="Times New Roman"/>
          <w:sz w:val="28"/>
          <w:szCs w:val="28"/>
          <w:lang w:val="kk-KZ"/>
        </w:rPr>
        <w:t xml:space="preserve"> </w:t>
      </w:r>
      <w:r w:rsidR="00484498">
        <w:rPr>
          <w:rFonts w:ascii="Times New Roman" w:hAnsi="Times New Roman" w:cs="Times New Roman"/>
          <w:sz w:val="28"/>
          <w:szCs w:val="28"/>
          <w:lang w:val="kk-KZ"/>
        </w:rPr>
        <w:t xml:space="preserve">алуға </w:t>
      </w:r>
      <w:r w:rsidR="00484498" w:rsidRPr="00156153">
        <w:rPr>
          <w:rStyle w:val="anegp0gi0b9av8jahpyh"/>
          <w:rFonts w:ascii="Times New Roman" w:hAnsi="Times New Roman" w:cs="Times New Roman"/>
          <w:sz w:val="28"/>
          <w:szCs w:val="28"/>
          <w:lang w:val="kk-KZ"/>
        </w:rPr>
        <w:t>мәжбүр</w:t>
      </w:r>
      <w:r w:rsidR="00484498" w:rsidRPr="00156153">
        <w:rPr>
          <w:rFonts w:ascii="Times New Roman" w:hAnsi="Times New Roman" w:cs="Times New Roman"/>
          <w:sz w:val="28"/>
          <w:szCs w:val="28"/>
          <w:lang w:val="kk-KZ"/>
        </w:rPr>
        <w:t xml:space="preserve"> </w:t>
      </w:r>
      <w:r w:rsidR="00484498" w:rsidRPr="00156153">
        <w:rPr>
          <w:rStyle w:val="anegp0gi0b9av8jahpyh"/>
          <w:rFonts w:ascii="Times New Roman" w:hAnsi="Times New Roman" w:cs="Times New Roman"/>
          <w:sz w:val="28"/>
          <w:szCs w:val="28"/>
          <w:lang w:val="kk-KZ"/>
        </w:rPr>
        <w:t>болды.</w:t>
      </w:r>
      <w:r w:rsidR="00484498">
        <w:rPr>
          <w:rStyle w:val="anegp0gi0b9av8jahpyh"/>
          <w:rFonts w:ascii="Times New Roman" w:hAnsi="Times New Roman" w:cs="Times New Roman"/>
          <w:sz w:val="28"/>
          <w:szCs w:val="28"/>
          <w:lang w:val="kk-KZ"/>
        </w:rPr>
        <w:t xml:space="preserve"> </w:t>
      </w:r>
    </w:p>
    <w:p w:rsidR="003813F9" w:rsidRDefault="00161311" w:rsidP="00306C9A">
      <w:pPr>
        <w:spacing w:after="0" w:line="240" w:lineRule="auto"/>
        <w:ind w:firstLine="709"/>
        <w:jc w:val="both"/>
        <w:rPr>
          <w:rFonts w:ascii="Times New Roman" w:hAnsi="Times New Roman" w:cs="Times New Roman"/>
          <w:bCs/>
          <w:sz w:val="28"/>
          <w:szCs w:val="28"/>
          <w:lang w:val="kk-KZ" w:eastAsia="ar-SA"/>
        </w:rPr>
      </w:pPr>
      <w:r>
        <w:rPr>
          <w:rFonts w:ascii="Times New Roman" w:hAnsi="Times New Roman" w:cs="Times New Roman"/>
          <w:bCs/>
          <w:sz w:val="28"/>
          <w:szCs w:val="28"/>
          <w:lang w:val="kk-KZ" w:eastAsia="ar-SA"/>
        </w:rPr>
        <w:t xml:space="preserve">Адамның миы ақ және сұр заттардан тұратыны белгілі: ақ зат — </w:t>
      </w:r>
      <w:r w:rsidRPr="00034A85">
        <w:rPr>
          <w:rFonts w:ascii="Times New Roman" w:hAnsi="Times New Roman" w:cs="Times New Roman"/>
          <w:bCs/>
          <w:i/>
          <w:sz w:val="28"/>
          <w:szCs w:val="28"/>
          <w:lang w:val="kk-KZ" w:eastAsia="ar-SA"/>
        </w:rPr>
        <w:t>нейрондар</w:t>
      </w:r>
      <w:r>
        <w:rPr>
          <w:rFonts w:ascii="Times New Roman" w:hAnsi="Times New Roman" w:cs="Times New Roman"/>
          <w:bCs/>
          <w:sz w:val="28"/>
          <w:szCs w:val="28"/>
          <w:lang w:val="kk-KZ" w:eastAsia="ar-SA"/>
        </w:rPr>
        <w:t xml:space="preserve"> деп аталатын жүйке жасушаларының денелері, ал сұр зат —</w:t>
      </w:r>
      <w:r w:rsidR="00185FEC" w:rsidRPr="00185FEC">
        <w:rPr>
          <w:rFonts w:ascii="Times New Roman" w:hAnsi="Times New Roman" w:cs="Times New Roman"/>
          <w:bCs/>
          <w:sz w:val="28"/>
          <w:szCs w:val="28"/>
          <w:lang w:val="kk-KZ" w:eastAsia="ar-SA"/>
        </w:rPr>
        <w:t xml:space="preserve"> </w:t>
      </w:r>
      <w:r w:rsidR="00185FEC">
        <w:rPr>
          <w:rFonts w:ascii="Times New Roman" w:hAnsi="Times New Roman" w:cs="Times New Roman"/>
          <w:bCs/>
          <w:sz w:val="28"/>
          <w:szCs w:val="28"/>
          <w:lang w:val="kk-KZ" w:eastAsia="ar-SA"/>
        </w:rPr>
        <w:t>жүйке жасушаларын</w:t>
      </w:r>
      <w:r>
        <w:rPr>
          <w:rFonts w:ascii="Times New Roman" w:hAnsi="Times New Roman" w:cs="Times New Roman"/>
          <w:bCs/>
          <w:sz w:val="28"/>
          <w:szCs w:val="28"/>
          <w:lang w:val="kk-KZ" w:eastAsia="ar-SA"/>
        </w:rPr>
        <w:t xml:space="preserve"> байланыстыратын жүйке талшықтары. Әрбір нейрон үш бөліктен тұрады: жасуша денесі, дендриттер және аксон</w:t>
      </w:r>
      <w:r w:rsidR="00185FEC">
        <w:rPr>
          <w:rFonts w:ascii="Times New Roman" w:hAnsi="Times New Roman" w:cs="Times New Roman"/>
          <w:bCs/>
          <w:sz w:val="28"/>
          <w:szCs w:val="28"/>
          <w:lang w:val="kk-KZ" w:eastAsia="ar-SA"/>
        </w:rPr>
        <w:t xml:space="preserve"> (Сурет 5.1)</w:t>
      </w:r>
      <w:r>
        <w:rPr>
          <w:rFonts w:ascii="Times New Roman" w:hAnsi="Times New Roman" w:cs="Times New Roman"/>
          <w:bCs/>
          <w:sz w:val="28"/>
          <w:szCs w:val="28"/>
          <w:lang w:val="kk-KZ" w:eastAsia="ar-SA"/>
        </w:rPr>
        <w:t xml:space="preserve">. </w:t>
      </w:r>
      <w:r w:rsidRPr="00185FEC">
        <w:rPr>
          <w:rFonts w:ascii="Times New Roman" w:hAnsi="Times New Roman" w:cs="Times New Roman"/>
          <w:bCs/>
          <w:i/>
          <w:sz w:val="28"/>
          <w:szCs w:val="28"/>
          <w:lang w:val="kk-KZ" w:eastAsia="ar-SA"/>
        </w:rPr>
        <w:t>Дендриттер мен аксон</w:t>
      </w:r>
      <w:r w:rsidR="00306C9A">
        <w:rPr>
          <w:rFonts w:ascii="Times New Roman" w:hAnsi="Times New Roman" w:cs="Times New Roman"/>
          <w:bCs/>
          <w:sz w:val="28"/>
          <w:szCs w:val="28"/>
          <w:lang w:val="kk-KZ" w:eastAsia="ar-SA"/>
        </w:rPr>
        <w:t xml:space="preserve"> </w:t>
      </w:r>
      <w:r>
        <w:rPr>
          <w:rFonts w:ascii="Times New Roman" w:hAnsi="Times New Roman" w:cs="Times New Roman"/>
          <w:bCs/>
          <w:sz w:val="28"/>
          <w:szCs w:val="28"/>
          <w:lang w:val="kk-KZ" w:eastAsia="ar-SA"/>
        </w:rPr>
        <w:t>-</w:t>
      </w:r>
      <w:r w:rsidR="00306C9A">
        <w:rPr>
          <w:rFonts w:ascii="Times New Roman" w:hAnsi="Times New Roman" w:cs="Times New Roman"/>
          <w:bCs/>
          <w:sz w:val="28"/>
          <w:szCs w:val="28"/>
          <w:lang w:val="kk-KZ" w:eastAsia="ar-SA"/>
        </w:rPr>
        <w:t xml:space="preserve"> </w:t>
      </w:r>
      <w:r>
        <w:rPr>
          <w:rFonts w:ascii="Times New Roman" w:hAnsi="Times New Roman" w:cs="Times New Roman"/>
          <w:bCs/>
          <w:sz w:val="28"/>
          <w:szCs w:val="28"/>
          <w:lang w:val="kk-KZ" w:eastAsia="ar-SA"/>
        </w:rPr>
        <w:t xml:space="preserve">бұл нейрон басқа нейрондармен электрлік сигналдар алмасатын жүйке процестері. Әрбір нейронның 10 000-ға дейін дендриті және бір ғана аксоны болуы мүмкін. Дендриттер арқылы нейрон сымдар сияқты жүйке талшықтары арқылы басқа нейрондардан келетін электрлік сигналдарды қабылдайды. Көптеген жоғары қарқынды сигналдар болған кезде нейрон стимуляцияланады да өзінің электрлік сигналын шығарады, содан кейін ол аксонмен беріледі. Аксон екінші ұшында мыңдаған жүйке талшықтарына таралады, содан кейін олар басқа нейрондардың дендриттерімен байланысады. Жүйке талшықтарының дендриттермен түйісетін жерлері </w:t>
      </w:r>
      <w:r w:rsidRPr="00034A85">
        <w:rPr>
          <w:rFonts w:ascii="Times New Roman" w:hAnsi="Times New Roman" w:cs="Times New Roman"/>
          <w:bCs/>
          <w:i/>
          <w:sz w:val="28"/>
          <w:szCs w:val="28"/>
          <w:lang w:val="kk-KZ" w:eastAsia="ar-SA"/>
        </w:rPr>
        <w:t>синапстар</w:t>
      </w:r>
      <w:r>
        <w:rPr>
          <w:rFonts w:ascii="Times New Roman" w:hAnsi="Times New Roman" w:cs="Times New Roman"/>
          <w:bCs/>
          <w:sz w:val="28"/>
          <w:szCs w:val="28"/>
          <w:lang w:val="kk-KZ" w:eastAsia="ar-SA"/>
        </w:rPr>
        <w:t xml:space="preserve"> деп аталады.</w:t>
      </w:r>
    </w:p>
    <w:p w:rsidR="003813F9" w:rsidRDefault="00161311" w:rsidP="00306C9A">
      <w:pPr>
        <w:spacing w:after="0" w:line="240" w:lineRule="auto"/>
        <w:ind w:firstLine="709"/>
        <w:jc w:val="both"/>
        <w:rPr>
          <w:rFonts w:ascii="Times New Roman" w:hAnsi="Times New Roman" w:cs="Times New Roman"/>
          <w:bCs/>
          <w:sz w:val="28"/>
          <w:szCs w:val="28"/>
          <w:lang w:val="kk-KZ" w:eastAsia="ar-SA"/>
        </w:rPr>
      </w:pPr>
      <w:r w:rsidRPr="00034A85">
        <w:rPr>
          <w:rFonts w:ascii="Times New Roman" w:hAnsi="Times New Roman" w:cs="Times New Roman"/>
          <w:bCs/>
          <w:sz w:val="28"/>
          <w:szCs w:val="28"/>
          <w:lang w:val="kk-KZ" w:eastAsia="ar-SA"/>
        </w:rPr>
        <w:t>Адам миы ақпаратты қалай есте сақтайды және оны қалай өңдейді?</w:t>
      </w:r>
      <w:r>
        <w:rPr>
          <w:rFonts w:ascii="Times New Roman" w:hAnsi="Times New Roman" w:cs="Times New Roman"/>
          <w:bCs/>
          <w:sz w:val="28"/>
          <w:szCs w:val="28"/>
          <w:lang w:val="kk-KZ" w:eastAsia="ar-SA"/>
        </w:rPr>
        <w:t xml:space="preserve"> </w:t>
      </w:r>
      <w:r w:rsidR="00034A85">
        <w:rPr>
          <w:rFonts w:ascii="Times New Roman" w:hAnsi="Times New Roman" w:cs="Times New Roman"/>
          <w:bCs/>
          <w:sz w:val="28"/>
          <w:szCs w:val="28"/>
          <w:lang w:val="kk-KZ" w:eastAsia="ar-SA"/>
        </w:rPr>
        <w:t xml:space="preserve">деген сұраққа биологтар жауап бере алмады, алайда олар </w:t>
      </w:r>
      <w:r>
        <w:rPr>
          <w:rFonts w:ascii="Times New Roman" w:hAnsi="Times New Roman" w:cs="Times New Roman"/>
          <w:bCs/>
          <w:sz w:val="28"/>
          <w:szCs w:val="28"/>
          <w:lang w:val="kk-KZ" w:eastAsia="ar-SA"/>
        </w:rPr>
        <w:t>нейрондардың жалпы саны</w:t>
      </w:r>
      <w:r w:rsidR="00034A85">
        <w:rPr>
          <w:rFonts w:ascii="Times New Roman" w:hAnsi="Times New Roman" w:cs="Times New Roman"/>
          <w:bCs/>
          <w:sz w:val="28"/>
          <w:szCs w:val="28"/>
          <w:lang w:val="kk-KZ" w:eastAsia="ar-SA"/>
        </w:rPr>
        <w:t xml:space="preserve"> адам өмірінде өмір</w:t>
      </w:r>
      <w:r>
        <w:rPr>
          <w:rFonts w:ascii="Times New Roman" w:hAnsi="Times New Roman" w:cs="Times New Roman"/>
          <w:bCs/>
          <w:sz w:val="28"/>
          <w:szCs w:val="28"/>
          <w:lang w:val="kk-KZ" w:eastAsia="ar-SA"/>
        </w:rPr>
        <w:t xml:space="preserve"> </w:t>
      </w:r>
      <w:r w:rsidR="00034A85">
        <w:rPr>
          <w:rFonts w:ascii="Times New Roman" w:hAnsi="Times New Roman" w:cs="Times New Roman"/>
          <w:bCs/>
          <w:sz w:val="28"/>
          <w:szCs w:val="28"/>
          <w:lang w:val="kk-KZ" w:eastAsia="ar-SA"/>
        </w:rPr>
        <w:t xml:space="preserve">бойы </w:t>
      </w:r>
      <w:r>
        <w:rPr>
          <w:rFonts w:ascii="Times New Roman" w:hAnsi="Times New Roman" w:cs="Times New Roman"/>
          <w:bCs/>
          <w:sz w:val="28"/>
          <w:szCs w:val="28"/>
          <w:lang w:val="kk-KZ" w:eastAsia="ar-SA"/>
        </w:rPr>
        <w:t xml:space="preserve">іс жүзінде өзгермейді. Бұл баланың миы мен ересек адамның миында шамамен бірдей нейрондар бар дегенді білдіреді. </w:t>
      </w:r>
      <w:r w:rsidR="000D450A">
        <w:rPr>
          <w:rFonts w:ascii="Times New Roman" w:hAnsi="Times New Roman" w:cs="Times New Roman"/>
          <w:bCs/>
          <w:sz w:val="28"/>
          <w:szCs w:val="28"/>
          <w:lang w:val="kk-KZ" w:eastAsia="ar-SA"/>
        </w:rPr>
        <w:t>Ғ</w:t>
      </w:r>
      <w:r>
        <w:rPr>
          <w:rFonts w:ascii="Times New Roman" w:hAnsi="Times New Roman" w:cs="Times New Roman"/>
          <w:bCs/>
          <w:sz w:val="28"/>
          <w:szCs w:val="28"/>
          <w:lang w:val="kk-KZ" w:eastAsia="ar-SA"/>
        </w:rPr>
        <w:t>алымның, саяси қайраткердің, сарбаздың, спортшының миы</w:t>
      </w:r>
      <w:r w:rsidR="000D450A">
        <w:rPr>
          <w:rFonts w:ascii="Times New Roman" w:hAnsi="Times New Roman" w:cs="Times New Roman"/>
          <w:bCs/>
          <w:sz w:val="28"/>
          <w:szCs w:val="28"/>
          <w:lang w:val="kk-KZ" w:eastAsia="ar-SA"/>
        </w:rPr>
        <w:t xml:space="preserve">нда нейрондардың шамамен бірдей саны </w:t>
      </w:r>
      <w:r>
        <w:rPr>
          <w:rFonts w:ascii="Times New Roman" w:hAnsi="Times New Roman" w:cs="Times New Roman"/>
          <w:bCs/>
          <w:sz w:val="28"/>
          <w:szCs w:val="28"/>
          <w:lang w:val="kk-KZ" w:eastAsia="ar-SA"/>
        </w:rPr>
        <w:t xml:space="preserve">бар. Айырмашылық </w:t>
      </w:r>
      <w:r w:rsidR="000D450A">
        <w:rPr>
          <w:rFonts w:ascii="Times New Roman" w:hAnsi="Times New Roman" w:cs="Times New Roman"/>
          <w:bCs/>
          <w:sz w:val="28"/>
          <w:szCs w:val="28"/>
          <w:lang w:val="kk-KZ" w:eastAsia="ar-SA"/>
        </w:rPr>
        <w:t xml:space="preserve">тек қана </w:t>
      </w:r>
      <w:r>
        <w:rPr>
          <w:rFonts w:ascii="Times New Roman" w:hAnsi="Times New Roman" w:cs="Times New Roman"/>
          <w:bCs/>
          <w:sz w:val="28"/>
          <w:szCs w:val="28"/>
          <w:lang w:val="kk-KZ" w:eastAsia="ar-SA"/>
        </w:rPr>
        <w:t>синапстардың электр өткізгіштік шамаларында.</w:t>
      </w:r>
    </w:p>
    <w:p w:rsidR="003813F9" w:rsidRDefault="0009745F" w:rsidP="00FC5665">
      <w:pPr>
        <w:spacing w:after="0" w:line="240" w:lineRule="auto"/>
        <w:ind w:firstLine="709"/>
        <w:jc w:val="both"/>
        <w:rPr>
          <w:rFonts w:ascii="Times New Roman" w:hAnsi="Times New Roman" w:cs="Times New Roman"/>
          <w:bCs/>
          <w:sz w:val="28"/>
          <w:szCs w:val="28"/>
          <w:lang w:val="kk-KZ" w:eastAsia="ar-SA"/>
        </w:rPr>
      </w:pPr>
      <w:r w:rsidRPr="0009745F">
        <w:rPr>
          <w:rStyle w:val="anegp0gi0b9av8jahpyh"/>
          <w:rFonts w:ascii="Times New Roman" w:hAnsi="Times New Roman" w:cs="Times New Roman"/>
          <w:sz w:val="28"/>
          <w:szCs w:val="28"/>
          <w:lang w:val="kk-KZ"/>
        </w:rPr>
        <w:t>Электротехникадан</w:t>
      </w:r>
      <w:r w:rsidRPr="0009745F">
        <w:rPr>
          <w:rFonts w:ascii="Times New Roman" w:hAnsi="Times New Roman" w:cs="Times New Roman"/>
          <w:sz w:val="28"/>
          <w:szCs w:val="28"/>
          <w:lang w:val="kk-KZ"/>
        </w:rPr>
        <w:t xml:space="preserve"> </w:t>
      </w:r>
      <w:r w:rsidRPr="0009745F">
        <w:rPr>
          <w:rStyle w:val="anegp0gi0b9av8jahpyh"/>
          <w:rFonts w:ascii="Times New Roman" w:hAnsi="Times New Roman" w:cs="Times New Roman"/>
          <w:sz w:val="28"/>
          <w:szCs w:val="28"/>
          <w:lang w:val="kk-KZ"/>
        </w:rPr>
        <w:t>белгілі</w:t>
      </w:r>
      <w:r w:rsidRPr="0009745F">
        <w:rPr>
          <w:rFonts w:ascii="Times New Roman" w:hAnsi="Times New Roman" w:cs="Times New Roman"/>
          <w:sz w:val="28"/>
          <w:szCs w:val="28"/>
          <w:lang w:val="kk-KZ"/>
        </w:rPr>
        <w:t xml:space="preserve"> болғандай, </w:t>
      </w:r>
      <w:r w:rsidRPr="0009745F">
        <w:rPr>
          <w:rStyle w:val="anegp0gi0b9av8jahpyh"/>
          <w:rFonts w:ascii="Times New Roman" w:hAnsi="Times New Roman" w:cs="Times New Roman"/>
          <w:sz w:val="28"/>
          <w:szCs w:val="28"/>
          <w:lang w:val="kk-KZ"/>
        </w:rPr>
        <w:t>өткізгіштің</w:t>
      </w:r>
      <w:r w:rsidRPr="0009745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электр </w:t>
      </w:r>
      <w:r w:rsidRPr="0009745F">
        <w:rPr>
          <w:rStyle w:val="anegp0gi0b9av8jahpyh"/>
          <w:rFonts w:ascii="Times New Roman" w:hAnsi="Times New Roman" w:cs="Times New Roman"/>
          <w:sz w:val="28"/>
          <w:szCs w:val="28"/>
          <w:lang w:val="kk-KZ"/>
        </w:rPr>
        <w:t>өткізгіштігі</w:t>
      </w:r>
      <w:r w:rsidR="001B5F50">
        <w:rPr>
          <w:rStyle w:val="anegp0gi0b9av8jahpyh"/>
          <w:rFonts w:ascii="Times New Roman" w:hAnsi="Times New Roman" w:cs="Times New Roman"/>
          <w:sz w:val="28"/>
          <w:szCs w:val="28"/>
          <w:lang w:val="kk-KZ"/>
        </w:rPr>
        <w:t xml:space="preserve"> шамас</w:t>
      </w:r>
      <w:r w:rsidR="007E6276">
        <w:rPr>
          <w:rStyle w:val="anegp0gi0b9av8jahpyh"/>
          <w:rFonts w:ascii="Times New Roman" w:hAnsi="Times New Roman" w:cs="Times New Roman"/>
          <w:sz w:val="28"/>
          <w:szCs w:val="28"/>
          <w:lang w:val="kk-KZ"/>
        </w:rPr>
        <w:t>ы</w:t>
      </w:r>
      <w:r>
        <w:rPr>
          <w:rStyle w:val="anegp0gi0b9av8jahpyh"/>
          <w:rFonts w:ascii="Times New Roman" w:hAnsi="Times New Roman" w:cs="Times New Roman"/>
          <w:sz w:val="28"/>
          <w:szCs w:val="28"/>
          <w:lang w:val="kk-KZ"/>
        </w:rPr>
        <w:t xml:space="preserve"> </w:t>
      </w:r>
      <w:r w:rsidRPr="0009745F">
        <w:rPr>
          <w:rStyle w:val="anegp0gi0b9av8jahpyh"/>
          <w:rFonts w:ascii="Times New Roman" w:hAnsi="Times New Roman" w:cs="Times New Roman"/>
          <w:sz w:val="28"/>
          <w:szCs w:val="28"/>
          <w:lang w:val="kk-KZ"/>
        </w:rPr>
        <w:t>-</w:t>
      </w:r>
      <w:r w:rsidRPr="0009745F">
        <w:rPr>
          <w:rFonts w:ascii="Times New Roman" w:hAnsi="Times New Roman" w:cs="Times New Roman"/>
          <w:bCs/>
          <w:sz w:val="28"/>
          <w:szCs w:val="28"/>
          <w:lang w:val="el-GR" w:eastAsia="ar-SA"/>
        </w:rPr>
        <w:t xml:space="preserve"> </w:t>
      </w:r>
      <w:r w:rsidR="001B5F50" w:rsidRPr="0009745F">
        <w:rPr>
          <w:position w:val="-10"/>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2.9pt" o:ole="">
            <v:imagedata r:id="rId19" o:title=""/>
          </v:shape>
          <o:OLEObject Type="Embed" ProgID="Equation.3" ShapeID="_x0000_i1025" DrawAspect="Content" ObjectID="_1809775980" r:id="rId20"/>
        </w:object>
      </w:r>
      <w:r>
        <w:rPr>
          <w:rFonts w:ascii="Times New Roman" w:hAnsi="Times New Roman" w:cs="Times New Roman"/>
          <w:bCs/>
          <w:sz w:val="28"/>
          <w:szCs w:val="28"/>
          <w:lang w:val="el-GR" w:eastAsia="ar-SA"/>
        </w:rPr>
        <w:t xml:space="preserve"> </w:t>
      </w:r>
      <w:r w:rsidR="001B5F50">
        <w:rPr>
          <w:rFonts w:ascii="Times New Roman" w:hAnsi="Times New Roman" w:cs="Times New Roman"/>
          <w:bCs/>
          <w:sz w:val="28"/>
          <w:szCs w:val="28"/>
          <w:lang w:val="kk-KZ" w:eastAsia="ar-SA"/>
        </w:rPr>
        <w:t>мен белгіленеді</w:t>
      </w:r>
      <w:r>
        <w:rPr>
          <w:rFonts w:ascii="Times New Roman" w:hAnsi="Times New Roman" w:cs="Times New Roman"/>
          <w:bCs/>
          <w:sz w:val="28"/>
          <w:szCs w:val="28"/>
          <w:lang w:val="kk-KZ" w:eastAsia="ar-SA"/>
        </w:rPr>
        <w:t xml:space="preserve"> </w:t>
      </w:r>
      <w:r>
        <w:rPr>
          <w:rStyle w:val="anegp0gi0b9av8jahpyh"/>
          <w:rFonts w:ascii="Times New Roman" w:hAnsi="Times New Roman" w:cs="Times New Roman"/>
          <w:sz w:val="28"/>
          <w:szCs w:val="28"/>
          <w:lang w:val="kk-KZ"/>
        </w:rPr>
        <w:t xml:space="preserve">- </w:t>
      </w:r>
      <w:r w:rsidRPr="0009745F">
        <w:rPr>
          <w:rStyle w:val="anegp0gi0b9av8jahpyh"/>
          <w:rFonts w:ascii="Times New Roman" w:hAnsi="Times New Roman" w:cs="Times New Roman"/>
          <w:sz w:val="28"/>
          <w:szCs w:val="28"/>
          <w:lang w:val="kk-KZ"/>
        </w:rPr>
        <w:t>оның</w:t>
      </w:r>
      <w:r w:rsidRPr="0009745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мәні </w:t>
      </w:r>
      <w:r w:rsidRPr="0009745F">
        <w:rPr>
          <w:rStyle w:val="anegp0gi0b9av8jahpyh"/>
          <w:rFonts w:ascii="Times New Roman" w:hAnsi="Times New Roman" w:cs="Times New Roman"/>
          <w:sz w:val="28"/>
          <w:szCs w:val="28"/>
          <w:lang w:val="kk-KZ"/>
        </w:rPr>
        <w:t>электр</w:t>
      </w:r>
      <w:r w:rsidRPr="0009745F">
        <w:rPr>
          <w:rFonts w:ascii="Times New Roman" w:hAnsi="Times New Roman" w:cs="Times New Roman"/>
          <w:sz w:val="28"/>
          <w:szCs w:val="28"/>
          <w:lang w:val="kk-KZ"/>
        </w:rPr>
        <w:t xml:space="preserve"> </w:t>
      </w:r>
      <w:r w:rsidRPr="0009745F">
        <w:rPr>
          <w:rStyle w:val="anegp0gi0b9av8jahpyh"/>
          <w:rFonts w:ascii="Times New Roman" w:hAnsi="Times New Roman" w:cs="Times New Roman"/>
          <w:sz w:val="28"/>
          <w:szCs w:val="28"/>
          <w:lang w:val="kk-KZ"/>
        </w:rPr>
        <w:t>кедергі</w:t>
      </w:r>
      <w:r>
        <w:rPr>
          <w:rStyle w:val="anegp0gi0b9av8jahpyh"/>
          <w:rFonts w:ascii="Times New Roman" w:hAnsi="Times New Roman" w:cs="Times New Roman"/>
          <w:sz w:val="28"/>
          <w:szCs w:val="28"/>
          <w:lang w:val="kk-KZ"/>
        </w:rPr>
        <w:t xml:space="preserve"> </w:t>
      </w:r>
      <w:r w:rsidR="001B5F50" w:rsidRPr="0009745F">
        <w:rPr>
          <w:position w:val="-4"/>
        </w:rPr>
        <w:object w:dxaOrig="240" w:dyaOrig="260">
          <v:shape id="_x0000_i1026" type="#_x0000_t75" style="width:12.25pt;height:12.9pt" o:ole="">
            <v:imagedata r:id="rId21" o:title=""/>
          </v:shape>
          <o:OLEObject Type="Embed" ProgID="Equation.3" ShapeID="_x0000_i1026" DrawAspect="Content" ObjectID="_1809775981" r:id="rId22"/>
        </w:object>
      </w:r>
      <w:r w:rsidRPr="0009745F">
        <w:rPr>
          <w:rFonts w:ascii="Times New Roman" w:hAnsi="Times New Roman" w:cs="Times New Roman"/>
          <w:sz w:val="28"/>
          <w:szCs w:val="28"/>
          <w:lang w:val="kk-KZ"/>
        </w:rPr>
        <w:t xml:space="preserve">-ге </w:t>
      </w:r>
      <w:r w:rsidRPr="0009745F">
        <w:rPr>
          <w:rStyle w:val="anegp0gi0b9av8jahpyh"/>
          <w:rFonts w:ascii="Times New Roman" w:hAnsi="Times New Roman" w:cs="Times New Roman"/>
          <w:sz w:val="28"/>
          <w:szCs w:val="28"/>
          <w:lang w:val="kk-KZ"/>
        </w:rPr>
        <w:t>кері</w:t>
      </w:r>
      <w:r w:rsidRPr="0009745F">
        <w:rPr>
          <w:rFonts w:ascii="Times New Roman" w:hAnsi="Times New Roman" w:cs="Times New Roman"/>
          <w:sz w:val="28"/>
          <w:szCs w:val="28"/>
          <w:lang w:val="kk-KZ"/>
        </w:rPr>
        <w:t xml:space="preserve"> мән</w:t>
      </w:r>
      <w:r>
        <w:rPr>
          <w:rFonts w:ascii="Times New Roman" w:hAnsi="Times New Roman" w:cs="Times New Roman"/>
          <w:sz w:val="28"/>
          <w:szCs w:val="28"/>
          <w:lang w:val="kk-KZ"/>
        </w:rPr>
        <w:t>д</w:t>
      </w:r>
      <w:r w:rsidRPr="0009745F">
        <w:rPr>
          <w:rFonts w:ascii="Times New Roman" w:hAnsi="Times New Roman" w:cs="Times New Roman"/>
          <w:sz w:val="28"/>
          <w:szCs w:val="28"/>
          <w:lang w:val="kk-KZ"/>
        </w:rPr>
        <w:t>і</w:t>
      </w:r>
      <w:r>
        <w:rPr>
          <w:rFonts w:ascii="Times New Roman" w:hAnsi="Times New Roman" w:cs="Times New Roman"/>
          <w:sz w:val="28"/>
          <w:szCs w:val="28"/>
          <w:lang w:val="kk-KZ"/>
        </w:rPr>
        <w:t xml:space="preserve"> береді</w:t>
      </w:r>
      <w:r w:rsidRPr="0009745F">
        <w:rPr>
          <w:rStyle w:val="anegp0gi0b9av8jahpyh"/>
          <w:rFonts w:ascii="Times New Roman" w:hAnsi="Times New Roman" w:cs="Times New Roman"/>
          <w:sz w:val="28"/>
          <w:szCs w:val="28"/>
          <w:lang w:val="kk-KZ"/>
        </w:rPr>
        <w:t>,</w:t>
      </w:r>
      <w:r w:rsidRPr="0009745F">
        <w:rPr>
          <w:rFonts w:ascii="Times New Roman" w:hAnsi="Times New Roman" w:cs="Times New Roman"/>
          <w:sz w:val="28"/>
          <w:szCs w:val="28"/>
          <w:lang w:val="kk-KZ"/>
        </w:rPr>
        <w:t xml:space="preserve"> </w:t>
      </w:r>
      <w:r w:rsidRPr="0009745F">
        <w:rPr>
          <w:rStyle w:val="anegp0gi0b9av8jahpyh"/>
          <w:rFonts w:ascii="Times New Roman" w:hAnsi="Times New Roman" w:cs="Times New Roman"/>
          <w:sz w:val="28"/>
          <w:szCs w:val="28"/>
          <w:lang w:val="kk-KZ"/>
        </w:rPr>
        <w:t>яғни</w:t>
      </w:r>
      <w:r w:rsidRPr="0009745F">
        <w:rPr>
          <w:rFonts w:ascii="Times New Roman" w:hAnsi="Times New Roman" w:cs="Times New Roman"/>
          <w:sz w:val="28"/>
          <w:szCs w:val="28"/>
          <w:lang w:val="kk-KZ"/>
        </w:rPr>
        <w:t xml:space="preserve"> </w:t>
      </w:r>
      <w:r w:rsidR="001B5F50" w:rsidRPr="0009745F">
        <w:rPr>
          <w:rFonts w:ascii="Times New Roman" w:hAnsi="Times New Roman" w:cs="Times New Roman"/>
          <w:position w:val="-24"/>
          <w:sz w:val="28"/>
          <w:szCs w:val="28"/>
          <w:lang w:val="kk-KZ"/>
        </w:rPr>
        <w:object w:dxaOrig="700" w:dyaOrig="620">
          <v:shape id="_x0000_i1027" type="#_x0000_t75" style="width:35.3pt;height:30.55pt" o:ole="">
            <v:imagedata r:id="rId23" o:title=""/>
          </v:shape>
          <o:OLEObject Type="Embed" ProgID="Equation.3" ShapeID="_x0000_i1027" DrawAspect="Content" ObjectID="_1809775982" r:id="rId24"/>
        </w:object>
      </w:r>
      <w:r w:rsidRPr="0009745F">
        <w:rPr>
          <w:rStyle w:val="anegp0gi0b9av8jahpyh"/>
          <w:rFonts w:ascii="Times New Roman" w:hAnsi="Times New Roman" w:cs="Times New Roman"/>
          <w:sz w:val="28"/>
          <w:szCs w:val="28"/>
          <w:lang w:val="kk-KZ"/>
        </w:rPr>
        <w:t>.</w:t>
      </w:r>
      <w:r w:rsidR="007E6276">
        <w:rPr>
          <w:rFonts w:ascii="Times New Roman" w:hAnsi="Times New Roman" w:cs="Times New Roman"/>
          <w:bCs/>
          <w:sz w:val="28"/>
          <w:szCs w:val="28"/>
          <w:lang w:val="kk-KZ" w:eastAsia="ar-SA"/>
        </w:rPr>
        <w:t xml:space="preserve"> </w:t>
      </w:r>
      <w:r w:rsidR="007E6276" w:rsidRPr="0009745F">
        <w:rPr>
          <w:position w:val="-4"/>
        </w:rPr>
        <w:object w:dxaOrig="240" w:dyaOrig="260">
          <v:shape id="_x0000_i1028" type="#_x0000_t75" style="width:12.25pt;height:12.9pt" o:ole="">
            <v:imagedata r:id="rId21" o:title=""/>
          </v:shape>
          <o:OLEObject Type="Embed" ProgID="Equation.3" ShapeID="_x0000_i1028" DrawAspect="Content" ObjectID="_1809775983" r:id="rId25"/>
        </w:object>
      </w:r>
      <w:r w:rsidR="00161311">
        <w:rPr>
          <w:rFonts w:ascii="Times New Roman" w:hAnsi="Times New Roman" w:cs="Times New Roman"/>
          <w:bCs/>
          <w:sz w:val="28"/>
          <w:szCs w:val="28"/>
          <w:lang w:val="kk-KZ" w:eastAsia="ar-SA"/>
        </w:rPr>
        <w:t xml:space="preserve"> кедергісі </w:t>
      </w:r>
      <w:r w:rsidR="007E6276">
        <w:rPr>
          <w:rFonts w:ascii="Times New Roman" w:hAnsi="Times New Roman" w:cs="Times New Roman"/>
          <w:bCs/>
          <w:sz w:val="28"/>
          <w:szCs w:val="28"/>
          <w:lang w:val="kk-KZ" w:eastAsia="ar-SA"/>
        </w:rPr>
        <w:t xml:space="preserve">Ом заңына кіреді, </w:t>
      </w:r>
      <w:r w:rsidR="00C055DB" w:rsidRPr="007E6276">
        <w:rPr>
          <w:rFonts w:ascii="Times New Roman" w:hAnsi="Times New Roman" w:cs="Times New Roman"/>
          <w:bCs/>
          <w:position w:val="-6"/>
          <w:sz w:val="28"/>
          <w:szCs w:val="28"/>
          <w:lang w:val="kk-KZ" w:eastAsia="ar-SA"/>
        </w:rPr>
        <w:object w:dxaOrig="760" w:dyaOrig="279">
          <v:shape id="_x0000_i1029" type="#_x0000_t75" style="width:38.05pt;height:14.25pt" o:ole="">
            <v:imagedata r:id="rId26" o:title=""/>
          </v:shape>
          <o:OLEObject Type="Embed" ProgID="Equation.3" ShapeID="_x0000_i1029" DrawAspect="Content" ObjectID="_1809775984" r:id="rId27"/>
        </w:object>
      </w:r>
      <w:r w:rsidR="000C3F2E">
        <w:rPr>
          <w:rFonts w:ascii="Times New Roman" w:hAnsi="Times New Roman" w:cs="Times New Roman"/>
          <w:bCs/>
          <w:sz w:val="28"/>
          <w:szCs w:val="28"/>
          <w:lang w:val="kk-KZ" w:eastAsia="ar-SA"/>
        </w:rPr>
        <w:t xml:space="preserve">, </w:t>
      </w:r>
      <w:r w:rsidR="000C3F2E" w:rsidRPr="0009745F">
        <w:rPr>
          <w:position w:val="-4"/>
        </w:rPr>
        <w:object w:dxaOrig="240" w:dyaOrig="260">
          <v:shape id="_x0000_i1030" type="#_x0000_t75" style="width:12.25pt;height:12.9pt" o:ole="">
            <v:imagedata r:id="rId21" o:title=""/>
          </v:shape>
          <o:OLEObject Type="Embed" ProgID="Equation.3" ShapeID="_x0000_i1030" DrawAspect="Content" ObjectID="_1809775985" r:id="rId28"/>
        </w:object>
      </w:r>
      <w:r w:rsidR="000C3F2E">
        <w:rPr>
          <w:lang w:val="kk-KZ"/>
        </w:rPr>
        <w:t xml:space="preserve"> </w:t>
      </w:r>
      <w:r w:rsidR="000C3F2E" w:rsidRPr="000C3F2E">
        <w:rPr>
          <w:rStyle w:val="anegp0gi0b9av8jahpyh"/>
          <w:rFonts w:ascii="Times New Roman" w:hAnsi="Times New Roman" w:cs="Times New Roman"/>
          <w:sz w:val="28"/>
          <w:szCs w:val="28"/>
          <w:lang w:val="kk-KZ"/>
        </w:rPr>
        <w:t>ретінде</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өткізгіштің</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ұштарына</w:t>
      </w:r>
      <w:r w:rsidR="000C3F2E" w:rsidRPr="000C3F2E">
        <w:rPr>
          <w:rFonts w:ascii="Times New Roman" w:hAnsi="Times New Roman" w:cs="Times New Roman"/>
          <w:sz w:val="28"/>
          <w:szCs w:val="28"/>
          <w:lang w:val="kk-KZ"/>
        </w:rPr>
        <w:t xml:space="preserve"> қолданылатын</w:t>
      </w:r>
      <w:r w:rsidR="00FC5665">
        <w:rPr>
          <w:rFonts w:ascii="Times New Roman" w:hAnsi="Times New Roman" w:cs="Times New Roman"/>
          <w:sz w:val="28"/>
          <w:szCs w:val="28"/>
          <w:lang w:val="kk-KZ"/>
        </w:rPr>
        <w:t xml:space="preserve"> </w:t>
      </w:r>
      <w:r w:rsidR="00FC5665" w:rsidRPr="007E6276">
        <w:rPr>
          <w:rFonts w:ascii="Times New Roman" w:hAnsi="Times New Roman" w:cs="Times New Roman"/>
          <w:bCs/>
          <w:position w:val="-6"/>
          <w:sz w:val="28"/>
          <w:szCs w:val="28"/>
          <w:lang w:val="kk-KZ" w:eastAsia="ar-SA"/>
        </w:rPr>
        <w:object w:dxaOrig="260" w:dyaOrig="279">
          <v:shape id="_x0000_i1031" type="#_x0000_t75" style="width:12.9pt;height:14.25pt" o:ole="">
            <v:imagedata r:id="rId29" o:title=""/>
          </v:shape>
          <o:OLEObject Type="Embed" ProgID="Equation.3" ShapeID="_x0000_i1031" DrawAspect="Content" ObjectID="_1809775986" r:id="rId30"/>
        </w:objec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потенциалдар</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айырымы</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мен</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осы</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потенциалдар</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айырымының</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әсерінен</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өткізгіште</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пайда</w:t>
      </w:r>
      <w:r w:rsidR="000C3F2E" w:rsidRPr="000C3F2E">
        <w:rPr>
          <w:rFonts w:ascii="Times New Roman" w:hAnsi="Times New Roman" w:cs="Times New Roman"/>
          <w:sz w:val="28"/>
          <w:szCs w:val="28"/>
          <w:lang w:val="kk-KZ"/>
        </w:rPr>
        <w:t xml:space="preserve"> болатын </w:t>
      </w:r>
      <w:r w:rsidR="00FC5665" w:rsidRPr="000C3F2E">
        <w:rPr>
          <w:rFonts w:ascii="Times New Roman" w:hAnsi="Times New Roman" w:cs="Times New Roman"/>
          <w:bCs/>
          <w:position w:val="-4"/>
          <w:sz w:val="28"/>
          <w:szCs w:val="28"/>
          <w:lang w:val="kk-KZ" w:eastAsia="ar-SA"/>
        </w:rPr>
        <w:object w:dxaOrig="200" w:dyaOrig="260">
          <v:shape id="_x0000_i1032" type="#_x0000_t75" style="width:9.5pt;height:12.9pt" o:ole="">
            <v:imagedata r:id="rId31" o:title=""/>
          </v:shape>
          <o:OLEObject Type="Embed" ProgID="Equation.3" ShapeID="_x0000_i1032" DrawAspect="Content" ObjectID="_1809775987" r:id="rId32"/>
        </w:object>
      </w:r>
      <w:r w:rsid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ток</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күші</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арасындағы</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пропорционалдылық</w:t>
      </w:r>
      <w:r w:rsidR="000C3F2E" w:rsidRPr="000C3F2E">
        <w:rPr>
          <w:rFonts w:ascii="Times New Roman" w:hAnsi="Times New Roman" w:cs="Times New Roman"/>
          <w:sz w:val="28"/>
          <w:szCs w:val="28"/>
          <w:lang w:val="kk-KZ"/>
        </w:rPr>
        <w:t xml:space="preserve"> </w:t>
      </w:r>
      <w:r w:rsidR="000C3F2E" w:rsidRPr="000C3F2E">
        <w:rPr>
          <w:rStyle w:val="anegp0gi0b9av8jahpyh"/>
          <w:rFonts w:ascii="Times New Roman" w:hAnsi="Times New Roman" w:cs="Times New Roman"/>
          <w:sz w:val="28"/>
          <w:szCs w:val="28"/>
          <w:lang w:val="kk-KZ"/>
        </w:rPr>
        <w:t>коэффициенті.</w:t>
      </w:r>
      <w:r w:rsidR="00FC5665">
        <w:rPr>
          <w:rFonts w:ascii="Times New Roman" w:hAnsi="Times New Roman" w:cs="Times New Roman"/>
          <w:bCs/>
          <w:sz w:val="28"/>
          <w:szCs w:val="28"/>
          <w:lang w:val="kk-KZ" w:eastAsia="ar-SA"/>
        </w:rPr>
        <w:t xml:space="preserve"> </w:t>
      </w:r>
      <w:r w:rsidR="00161311">
        <w:rPr>
          <w:rFonts w:ascii="Times New Roman" w:hAnsi="Times New Roman" w:cs="Times New Roman"/>
          <w:bCs/>
          <w:sz w:val="28"/>
          <w:szCs w:val="28"/>
          <w:lang w:val="kk-KZ" w:eastAsia="ar-SA"/>
        </w:rPr>
        <w:t>Өткізгіштің электр өткізгіштігі</w:t>
      </w:r>
      <w:r w:rsidR="00640AFB">
        <w:rPr>
          <w:rFonts w:ascii="Times New Roman" w:hAnsi="Times New Roman" w:cs="Times New Roman"/>
          <w:bCs/>
          <w:sz w:val="28"/>
          <w:szCs w:val="28"/>
          <w:lang w:val="kk-KZ" w:eastAsia="ar-SA"/>
        </w:rPr>
        <w:t xml:space="preserve"> </w:t>
      </w:r>
      <w:r w:rsidR="00640AFB" w:rsidRPr="0009745F">
        <w:rPr>
          <w:position w:val="-10"/>
        </w:rPr>
        <w:object w:dxaOrig="240" w:dyaOrig="260">
          <v:shape id="_x0000_i1033" type="#_x0000_t75" style="width:12.25pt;height:12.9pt" o:ole="">
            <v:imagedata r:id="rId19" o:title=""/>
          </v:shape>
          <o:OLEObject Type="Embed" ProgID="Equation.3" ShapeID="_x0000_i1033" DrawAspect="Content" ObjectID="_1809775988" r:id="rId33"/>
        </w:object>
      </w:r>
      <w:r w:rsidR="00640AFB">
        <w:rPr>
          <w:rFonts w:ascii="Times New Roman" w:hAnsi="Times New Roman" w:cs="Times New Roman"/>
          <w:bCs/>
          <w:sz w:val="28"/>
          <w:szCs w:val="28"/>
          <w:lang w:val="kk-KZ" w:eastAsia="ar-SA"/>
        </w:rPr>
        <w:t xml:space="preserve"> неғұрлым жоғары болса</w:t>
      </w:r>
      <w:r w:rsidR="00161311">
        <w:rPr>
          <w:rFonts w:ascii="Times New Roman" w:hAnsi="Times New Roman" w:cs="Times New Roman"/>
          <w:bCs/>
          <w:sz w:val="28"/>
          <w:szCs w:val="28"/>
          <w:lang w:val="el-GR" w:eastAsia="ar-SA"/>
        </w:rPr>
        <w:t xml:space="preserve">, </w:t>
      </w:r>
      <w:r w:rsidR="00161311">
        <w:rPr>
          <w:rFonts w:ascii="Times New Roman" w:hAnsi="Times New Roman" w:cs="Times New Roman"/>
          <w:bCs/>
          <w:sz w:val="28"/>
          <w:szCs w:val="28"/>
          <w:lang w:val="kk-KZ" w:eastAsia="ar-SA"/>
        </w:rPr>
        <w:t>оған электр тогын өткізу оңайырақ болады. Бұл өткізгіш арқылы белгілі бір ток (</w:t>
      </w:r>
      <w:r w:rsidR="00787E69" w:rsidRPr="000C3F2E">
        <w:rPr>
          <w:rFonts w:ascii="Times New Roman" w:hAnsi="Times New Roman" w:cs="Times New Roman"/>
          <w:bCs/>
          <w:position w:val="-4"/>
          <w:sz w:val="28"/>
          <w:szCs w:val="28"/>
          <w:lang w:val="kk-KZ" w:eastAsia="ar-SA"/>
        </w:rPr>
        <w:object w:dxaOrig="200" w:dyaOrig="260">
          <v:shape id="_x0000_i1034" type="#_x0000_t75" style="width:9.5pt;height:12.9pt" o:ole="">
            <v:imagedata r:id="rId31" o:title=""/>
          </v:shape>
          <o:OLEObject Type="Embed" ProgID="Equation.3" ShapeID="_x0000_i1034" DrawAspect="Content" ObjectID="_1809775989" r:id="rId34"/>
        </w:object>
      </w:r>
      <w:r w:rsidR="00161311">
        <w:rPr>
          <w:rFonts w:ascii="Times New Roman" w:hAnsi="Times New Roman" w:cs="Times New Roman"/>
          <w:bCs/>
          <w:sz w:val="28"/>
          <w:szCs w:val="28"/>
          <w:lang w:val="kk-KZ" w:eastAsia="ar-SA"/>
        </w:rPr>
        <w:t>) мөлшерін шығару үшін аз кернеу (</w:t>
      </w:r>
      <w:r w:rsidR="00787E69" w:rsidRPr="007E6276">
        <w:rPr>
          <w:rFonts w:ascii="Times New Roman" w:hAnsi="Times New Roman" w:cs="Times New Roman"/>
          <w:bCs/>
          <w:position w:val="-6"/>
          <w:sz w:val="28"/>
          <w:szCs w:val="28"/>
          <w:lang w:val="kk-KZ" w:eastAsia="ar-SA"/>
        </w:rPr>
        <w:object w:dxaOrig="260" w:dyaOrig="279">
          <v:shape id="_x0000_i1035" type="#_x0000_t75" style="width:12.9pt;height:14.25pt" o:ole="">
            <v:imagedata r:id="rId29" o:title=""/>
          </v:shape>
          <o:OLEObject Type="Embed" ProgID="Equation.3" ShapeID="_x0000_i1035" DrawAspect="Content" ObjectID="_1809775990" r:id="rId35"/>
        </w:object>
      </w:r>
      <w:r w:rsidR="00161311">
        <w:rPr>
          <w:rFonts w:ascii="Times New Roman" w:hAnsi="Times New Roman" w:cs="Times New Roman"/>
          <w:bCs/>
          <w:sz w:val="28"/>
          <w:szCs w:val="28"/>
          <w:lang w:val="kk-KZ" w:eastAsia="ar-SA"/>
        </w:rPr>
        <w:t>) қажет болады дегенді білдіреді. Осылайша, электр өткізгіштігі жоғары өткізгіштер электр тогын тиімдірек өткізеді.</w:t>
      </w:r>
      <w:r w:rsidR="00787E69">
        <w:rPr>
          <w:rFonts w:ascii="Times New Roman" w:hAnsi="Times New Roman" w:cs="Times New Roman"/>
          <w:bCs/>
          <w:sz w:val="28"/>
          <w:szCs w:val="28"/>
          <w:lang w:val="kk-KZ" w:eastAsia="ar-SA"/>
        </w:rPr>
        <w:t xml:space="preserve"> </w:t>
      </w:r>
    </w:p>
    <w:p w:rsidR="00FC71BA" w:rsidRDefault="00FC71BA" w:rsidP="00FC71BA">
      <w:pPr>
        <w:spacing w:after="0" w:line="240" w:lineRule="auto"/>
        <w:ind w:firstLine="709"/>
        <w:jc w:val="both"/>
        <w:rPr>
          <w:rFonts w:ascii="Times New Roman" w:hAnsi="Times New Roman" w:cs="Times New Roman"/>
          <w:bCs/>
          <w:sz w:val="28"/>
          <w:szCs w:val="28"/>
          <w:lang w:val="kk-KZ" w:eastAsia="ar-SA"/>
        </w:rPr>
      </w:pPr>
      <w:r w:rsidRPr="00FC71BA">
        <w:rPr>
          <w:rStyle w:val="anegp0gi0b9av8jahpyh"/>
          <w:rFonts w:ascii="Times New Roman" w:hAnsi="Times New Roman" w:cs="Times New Roman"/>
          <w:sz w:val="28"/>
          <w:szCs w:val="28"/>
          <w:lang w:val="kk-KZ"/>
        </w:rPr>
        <w:t xml:space="preserve">Биологтар синапстардың </w:t>
      </w:r>
      <w:r w:rsidRPr="00FC71BA">
        <w:rPr>
          <w:rFonts w:ascii="Times New Roman" w:hAnsi="Times New Roman" w:cs="Times New Roman"/>
          <w:sz w:val="28"/>
          <w:szCs w:val="28"/>
          <w:lang w:val="kk-KZ"/>
        </w:rPr>
        <w:t xml:space="preserve">электр </w:t>
      </w:r>
      <w:r w:rsidRPr="00FC71BA">
        <w:rPr>
          <w:rStyle w:val="anegp0gi0b9av8jahpyh"/>
          <w:rFonts w:ascii="Times New Roman" w:hAnsi="Times New Roman" w:cs="Times New Roman"/>
          <w:sz w:val="28"/>
          <w:szCs w:val="28"/>
          <w:lang w:val="kk-KZ"/>
        </w:rPr>
        <w:t>өткізгіштігін</w:t>
      </w:r>
      <w:r w:rsidRPr="00FC71BA">
        <w:rPr>
          <w:rFonts w:ascii="Times New Roman" w:hAnsi="Times New Roman" w:cs="Times New Roman"/>
          <w:sz w:val="28"/>
          <w:szCs w:val="28"/>
          <w:lang w:val="kk-KZ"/>
        </w:rPr>
        <w:t xml:space="preserve"> нейронаралық </w:t>
      </w:r>
      <w:r w:rsidRPr="00FC71BA">
        <w:rPr>
          <w:rStyle w:val="anegp0gi0b9av8jahpyh"/>
          <w:rFonts w:ascii="Times New Roman" w:hAnsi="Times New Roman" w:cs="Times New Roman"/>
          <w:sz w:val="28"/>
          <w:szCs w:val="28"/>
          <w:lang w:val="kk-KZ"/>
        </w:rPr>
        <w:t>синаптикалық</w:t>
      </w:r>
      <w:r w:rsidRPr="00FC71BA">
        <w:rPr>
          <w:rFonts w:ascii="Times New Roman" w:hAnsi="Times New Roman" w:cs="Times New Roman"/>
          <w:sz w:val="28"/>
          <w:szCs w:val="28"/>
          <w:lang w:val="kk-KZ"/>
        </w:rPr>
        <w:t xml:space="preserve"> </w:t>
      </w:r>
      <w:r w:rsidRPr="00FC71BA">
        <w:rPr>
          <w:rStyle w:val="anegp0gi0b9av8jahpyh"/>
          <w:rFonts w:ascii="Times New Roman" w:hAnsi="Times New Roman" w:cs="Times New Roman"/>
          <w:sz w:val="28"/>
          <w:szCs w:val="28"/>
          <w:lang w:val="kk-KZ"/>
        </w:rPr>
        <w:t>байланыс</w:t>
      </w:r>
      <w:r w:rsidRPr="00FC71BA">
        <w:rPr>
          <w:rFonts w:ascii="Times New Roman" w:hAnsi="Times New Roman" w:cs="Times New Roman"/>
          <w:sz w:val="28"/>
          <w:szCs w:val="28"/>
          <w:lang w:val="kk-KZ"/>
        </w:rPr>
        <w:t xml:space="preserve"> </w:t>
      </w:r>
      <w:r w:rsidRPr="00FC71BA">
        <w:rPr>
          <w:rStyle w:val="anegp0gi0b9av8jahpyh"/>
          <w:rFonts w:ascii="Times New Roman" w:hAnsi="Times New Roman" w:cs="Times New Roman"/>
          <w:sz w:val="28"/>
          <w:szCs w:val="28"/>
          <w:lang w:val="kk-KZ"/>
        </w:rPr>
        <w:t>күштері</w:t>
      </w:r>
      <w:r w:rsidRPr="00FC71BA">
        <w:rPr>
          <w:rFonts w:ascii="Times New Roman" w:hAnsi="Times New Roman" w:cs="Times New Roman"/>
          <w:sz w:val="28"/>
          <w:szCs w:val="28"/>
          <w:lang w:val="kk-KZ"/>
        </w:rPr>
        <w:t xml:space="preserve"> </w:t>
      </w:r>
      <w:r w:rsidRPr="00FC71BA">
        <w:rPr>
          <w:rStyle w:val="anegp0gi0b9av8jahpyh"/>
          <w:rFonts w:ascii="Times New Roman" w:hAnsi="Times New Roman" w:cs="Times New Roman"/>
          <w:sz w:val="28"/>
          <w:szCs w:val="28"/>
          <w:lang w:val="kk-KZ"/>
        </w:rPr>
        <w:t>деп</w:t>
      </w:r>
      <w:r w:rsidRPr="00FC71BA">
        <w:rPr>
          <w:rFonts w:ascii="Times New Roman" w:hAnsi="Times New Roman" w:cs="Times New Roman"/>
          <w:sz w:val="28"/>
          <w:szCs w:val="28"/>
          <w:lang w:val="kk-KZ"/>
        </w:rPr>
        <w:t xml:space="preserve"> атайды</w:t>
      </w:r>
      <w:r w:rsidRPr="00FC71BA">
        <w:rPr>
          <w:rStyle w:val="anegp0gi0b9av8jahpyh"/>
          <w:rFonts w:ascii="Times New Roman" w:hAnsi="Times New Roman" w:cs="Times New Roman"/>
          <w:sz w:val="28"/>
          <w:szCs w:val="28"/>
          <w:lang w:val="kk-KZ"/>
        </w:rPr>
        <w:t xml:space="preserve">. </w:t>
      </w:r>
      <w:r w:rsidR="00161311">
        <w:rPr>
          <w:rFonts w:ascii="Times New Roman" w:hAnsi="Times New Roman" w:cs="Times New Roman"/>
          <w:bCs/>
          <w:sz w:val="28"/>
          <w:szCs w:val="28"/>
          <w:lang w:val="kk-KZ" w:eastAsia="ar-SA"/>
        </w:rPr>
        <w:t>Олардың пікірінше, бір адамның миы басқа адамның миынан, ең алдымен, нейронаралық синаптикалық байланыстардың күштерімен ерекшеленеді. Осы негізде біздің барлық ойларымыз, эмоцияларымыз, біліміміз, адам миында сақталған барлық ақпарат нейронаралық синаптикалық байланыстардың күштерін сипаттайтын көптеген сандар түрінде кодталған деген гипотеза айтылды.</w:t>
      </w:r>
      <w:r w:rsidR="00020832">
        <w:rPr>
          <w:rFonts w:ascii="Times New Roman" w:hAnsi="Times New Roman" w:cs="Times New Roman"/>
          <w:bCs/>
          <w:sz w:val="28"/>
          <w:szCs w:val="28"/>
          <w:lang w:val="kk-KZ" w:eastAsia="ar-SA"/>
        </w:rPr>
        <w:t xml:space="preserve"> </w:t>
      </w:r>
    </w:p>
    <w:p w:rsidR="003813F9" w:rsidRDefault="008B2FB5" w:rsidP="00FC71BA">
      <w:pPr>
        <w:spacing w:after="0" w:line="240" w:lineRule="auto"/>
        <w:ind w:firstLine="709"/>
        <w:jc w:val="both"/>
        <w:rPr>
          <w:rFonts w:ascii="Times New Roman" w:hAnsi="Times New Roman" w:cs="Times New Roman"/>
          <w:bCs/>
          <w:sz w:val="28"/>
          <w:szCs w:val="28"/>
          <w:lang w:val="kk-KZ" w:eastAsia="ar-SA"/>
        </w:rPr>
      </w:pPr>
      <w:r w:rsidRPr="008B2FB5">
        <w:rPr>
          <w:rStyle w:val="anegp0gi0b9av8jahpyh"/>
          <w:rFonts w:ascii="Times New Roman" w:hAnsi="Times New Roman" w:cs="Times New Roman"/>
          <w:sz w:val="28"/>
          <w:szCs w:val="28"/>
          <w:lang w:val="kk-KZ"/>
        </w:rPr>
        <w:lastRenderedPageBreak/>
        <w:t>Енді</w:t>
      </w:r>
      <w:r w:rsidRPr="008B2FB5">
        <w:rPr>
          <w:rFonts w:ascii="Times New Roman" w:hAnsi="Times New Roman" w:cs="Times New Roman"/>
          <w:sz w:val="28"/>
          <w:szCs w:val="28"/>
          <w:lang w:val="kk-KZ"/>
        </w:rPr>
        <w:t xml:space="preserve"> </w:t>
      </w:r>
      <w:r w:rsidRPr="008B2FB5">
        <w:rPr>
          <w:rStyle w:val="anegp0gi0b9av8jahpyh"/>
          <w:rFonts w:ascii="Times New Roman" w:hAnsi="Times New Roman" w:cs="Times New Roman"/>
          <w:sz w:val="28"/>
          <w:szCs w:val="28"/>
          <w:lang w:val="kk-KZ"/>
        </w:rPr>
        <w:t>егер</w:t>
      </w:r>
      <w:r w:rsidRPr="008B2FB5">
        <w:rPr>
          <w:rFonts w:ascii="Times New Roman" w:hAnsi="Times New Roman" w:cs="Times New Roman"/>
          <w:sz w:val="28"/>
          <w:szCs w:val="28"/>
          <w:lang w:val="kk-KZ"/>
        </w:rPr>
        <w:t xml:space="preserve"> </w:t>
      </w:r>
      <w:r w:rsidRPr="008B2FB5">
        <w:rPr>
          <w:rStyle w:val="anegp0gi0b9av8jahpyh"/>
          <w:rFonts w:ascii="Times New Roman" w:hAnsi="Times New Roman" w:cs="Times New Roman"/>
          <w:sz w:val="28"/>
          <w:szCs w:val="28"/>
          <w:lang w:val="kk-KZ"/>
        </w:rPr>
        <w:t>бір</w:t>
      </w:r>
      <w:r w:rsidRPr="008B2FB5">
        <w:rPr>
          <w:rFonts w:ascii="Times New Roman" w:hAnsi="Times New Roman" w:cs="Times New Roman"/>
          <w:sz w:val="28"/>
          <w:szCs w:val="28"/>
          <w:lang w:val="kk-KZ"/>
        </w:rPr>
        <w:t xml:space="preserve"> </w:t>
      </w:r>
      <w:r w:rsidRPr="008B2FB5">
        <w:rPr>
          <w:rStyle w:val="anegp0gi0b9av8jahpyh"/>
          <w:rFonts w:ascii="Times New Roman" w:hAnsi="Times New Roman" w:cs="Times New Roman"/>
          <w:sz w:val="28"/>
          <w:szCs w:val="28"/>
          <w:lang w:val="kk-KZ"/>
        </w:rPr>
        <w:t>синаптикалық</w:t>
      </w:r>
      <w:r w:rsidRPr="008B2FB5">
        <w:rPr>
          <w:rFonts w:ascii="Times New Roman" w:hAnsi="Times New Roman" w:cs="Times New Roman"/>
          <w:sz w:val="28"/>
          <w:szCs w:val="28"/>
          <w:lang w:val="kk-KZ"/>
        </w:rPr>
        <w:t xml:space="preserve"> </w:t>
      </w:r>
      <w:r w:rsidRPr="008B2FB5">
        <w:rPr>
          <w:rStyle w:val="anegp0gi0b9av8jahpyh"/>
          <w:rFonts w:ascii="Times New Roman" w:hAnsi="Times New Roman" w:cs="Times New Roman"/>
          <w:sz w:val="28"/>
          <w:szCs w:val="28"/>
          <w:lang w:val="kk-KZ"/>
        </w:rPr>
        <w:t>байланыс</w:t>
      </w:r>
      <w:r w:rsidRPr="008B2FB5">
        <w:rPr>
          <w:rFonts w:ascii="Times New Roman" w:hAnsi="Times New Roman" w:cs="Times New Roman"/>
          <w:sz w:val="28"/>
          <w:szCs w:val="28"/>
          <w:lang w:val="kk-KZ"/>
        </w:rPr>
        <w:t xml:space="preserve"> </w:t>
      </w:r>
      <w:r w:rsidRPr="008B2FB5">
        <w:rPr>
          <w:rStyle w:val="anegp0gi0b9av8jahpyh"/>
          <w:rFonts w:ascii="Times New Roman" w:hAnsi="Times New Roman" w:cs="Times New Roman"/>
          <w:sz w:val="28"/>
          <w:szCs w:val="28"/>
          <w:lang w:val="kk-KZ"/>
        </w:rPr>
        <w:t>арқылы</w:t>
      </w:r>
      <w:r w:rsidRPr="008B2FB5">
        <w:rPr>
          <w:rFonts w:ascii="Times New Roman" w:hAnsi="Times New Roman" w:cs="Times New Roman"/>
          <w:sz w:val="28"/>
          <w:szCs w:val="28"/>
          <w:lang w:val="kk-KZ"/>
        </w:rPr>
        <w:t xml:space="preserve"> </w:t>
      </w:r>
      <w:r w:rsidRPr="008B2FB5">
        <w:rPr>
          <w:rStyle w:val="anegp0gi0b9av8jahpyh"/>
          <w:rFonts w:ascii="Times New Roman" w:hAnsi="Times New Roman" w:cs="Times New Roman"/>
          <w:sz w:val="28"/>
          <w:szCs w:val="28"/>
          <w:lang w:val="kk-KZ"/>
        </w:rPr>
        <w:t>бір</w:t>
      </w:r>
      <w:r w:rsidRPr="008B2FB5">
        <w:rPr>
          <w:rFonts w:ascii="Times New Roman" w:hAnsi="Times New Roman" w:cs="Times New Roman"/>
          <w:sz w:val="28"/>
          <w:szCs w:val="28"/>
          <w:lang w:val="kk-KZ"/>
        </w:rPr>
        <w:t xml:space="preserve"> </w:t>
      </w:r>
      <w:r w:rsidRPr="008B2FB5">
        <w:rPr>
          <w:rStyle w:val="anegp0gi0b9av8jahpyh"/>
          <w:rFonts w:ascii="Times New Roman" w:hAnsi="Times New Roman" w:cs="Times New Roman"/>
          <w:sz w:val="28"/>
          <w:szCs w:val="28"/>
          <w:lang w:val="kk-KZ"/>
        </w:rPr>
        <w:t>санды</w:t>
      </w:r>
      <w:r w:rsidRPr="008B2FB5">
        <w:rPr>
          <w:rFonts w:ascii="Times New Roman" w:hAnsi="Times New Roman" w:cs="Times New Roman"/>
          <w:sz w:val="28"/>
          <w:szCs w:val="28"/>
          <w:lang w:val="kk-KZ"/>
        </w:rPr>
        <w:t xml:space="preserve"> </w:t>
      </w:r>
      <w:r w:rsidRPr="008B2FB5">
        <w:rPr>
          <w:rStyle w:val="anegp0gi0b9av8jahpyh"/>
          <w:rFonts w:ascii="Times New Roman" w:hAnsi="Times New Roman" w:cs="Times New Roman"/>
          <w:sz w:val="28"/>
          <w:szCs w:val="28"/>
          <w:lang w:val="kk-KZ"/>
        </w:rPr>
        <w:t>кодтауға</w:t>
      </w:r>
      <w:r w:rsidRPr="008B2FB5">
        <w:rPr>
          <w:rFonts w:ascii="Times New Roman" w:hAnsi="Times New Roman" w:cs="Times New Roman"/>
          <w:sz w:val="28"/>
          <w:szCs w:val="28"/>
          <w:lang w:val="kk-KZ"/>
        </w:rPr>
        <w:t xml:space="preserve"> болса,</w:t>
      </w:r>
      <w:r w:rsidRPr="008B2FB5">
        <w:rPr>
          <w:rStyle w:val="anegp0gi0b9av8jahpyh"/>
          <w:rFonts w:ascii="Times New Roman" w:hAnsi="Times New Roman" w:cs="Times New Roman"/>
          <w:sz w:val="28"/>
          <w:szCs w:val="28"/>
          <w:lang w:val="kk-KZ"/>
        </w:rPr>
        <w:t xml:space="preserve"> осындай</w:t>
      </w:r>
      <w:r w:rsidRPr="008B2FB5">
        <w:rPr>
          <w:rFonts w:ascii="Times New Roman" w:hAnsi="Times New Roman" w:cs="Times New Roman"/>
          <w:sz w:val="28"/>
          <w:szCs w:val="28"/>
          <w:lang w:val="kk-KZ"/>
        </w:rPr>
        <w:t xml:space="preserve"> </w:t>
      </w:r>
      <w:r w:rsidRPr="008B2FB5">
        <w:rPr>
          <w:rStyle w:val="anegp0gi0b9av8jahpyh"/>
          <w:rFonts w:ascii="Times New Roman" w:hAnsi="Times New Roman" w:cs="Times New Roman"/>
          <w:sz w:val="28"/>
          <w:szCs w:val="28"/>
          <w:lang w:val="kk-KZ"/>
        </w:rPr>
        <w:t>гипотетикалық</w:t>
      </w:r>
      <w:r w:rsidRPr="008B2FB5">
        <w:rPr>
          <w:rFonts w:ascii="Times New Roman" w:hAnsi="Times New Roman" w:cs="Times New Roman"/>
          <w:sz w:val="28"/>
          <w:szCs w:val="28"/>
          <w:lang w:val="kk-KZ"/>
        </w:rPr>
        <w:t xml:space="preserve"> </w:t>
      </w:r>
      <w:r w:rsidRPr="008B2FB5">
        <w:rPr>
          <w:rStyle w:val="anegp0gi0b9av8jahpyh"/>
          <w:rFonts w:ascii="Times New Roman" w:hAnsi="Times New Roman" w:cs="Times New Roman"/>
          <w:sz w:val="28"/>
          <w:szCs w:val="28"/>
          <w:lang w:val="kk-KZ"/>
        </w:rPr>
        <w:t>мидың</w:t>
      </w:r>
      <w:r w:rsidRPr="008B2FB5">
        <w:rPr>
          <w:rFonts w:ascii="Times New Roman" w:hAnsi="Times New Roman" w:cs="Times New Roman"/>
          <w:sz w:val="28"/>
          <w:szCs w:val="28"/>
          <w:lang w:val="kk-KZ"/>
        </w:rPr>
        <w:t xml:space="preserve"> </w:t>
      </w:r>
      <w:r w:rsidRPr="008B2FB5">
        <w:rPr>
          <w:rStyle w:val="anegp0gi0b9av8jahpyh"/>
          <w:rFonts w:ascii="Times New Roman" w:hAnsi="Times New Roman" w:cs="Times New Roman"/>
          <w:sz w:val="28"/>
          <w:szCs w:val="28"/>
          <w:lang w:val="kk-KZ"/>
        </w:rPr>
        <w:t>қанша</w:t>
      </w:r>
      <w:r w:rsidRPr="008B2FB5">
        <w:rPr>
          <w:rFonts w:ascii="Times New Roman" w:hAnsi="Times New Roman" w:cs="Times New Roman"/>
          <w:sz w:val="28"/>
          <w:szCs w:val="28"/>
          <w:lang w:val="kk-KZ"/>
        </w:rPr>
        <w:t xml:space="preserve"> санды </w:t>
      </w:r>
      <w:r w:rsidRPr="008B2FB5">
        <w:rPr>
          <w:rStyle w:val="anegp0gi0b9av8jahpyh"/>
          <w:rFonts w:ascii="Times New Roman" w:hAnsi="Times New Roman" w:cs="Times New Roman"/>
          <w:sz w:val="28"/>
          <w:szCs w:val="28"/>
          <w:lang w:val="kk-KZ"/>
        </w:rPr>
        <w:t>есте</w:t>
      </w:r>
      <w:r w:rsidRPr="008B2FB5">
        <w:rPr>
          <w:rFonts w:ascii="Times New Roman" w:hAnsi="Times New Roman" w:cs="Times New Roman"/>
          <w:sz w:val="28"/>
          <w:szCs w:val="28"/>
          <w:lang w:val="kk-KZ"/>
        </w:rPr>
        <w:t xml:space="preserve"> </w:t>
      </w:r>
      <w:r w:rsidRPr="008B2FB5">
        <w:rPr>
          <w:rStyle w:val="anegp0gi0b9av8jahpyh"/>
          <w:rFonts w:ascii="Times New Roman" w:hAnsi="Times New Roman" w:cs="Times New Roman"/>
          <w:sz w:val="28"/>
          <w:szCs w:val="28"/>
          <w:lang w:val="kk-KZ"/>
        </w:rPr>
        <w:t>сақтай</w:t>
      </w:r>
      <w:r w:rsidRPr="008B2FB5">
        <w:rPr>
          <w:rFonts w:ascii="Times New Roman" w:hAnsi="Times New Roman" w:cs="Times New Roman"/>
          <w:sz w:val="28"/>
          <w:szCs w:val="28"/>
          <w:lang w:val="kk-KZ"/>
        </w:rPr>
        <w:t xml:space="preserve"> алатындығын </w:t>
      </w:r>
      <w:r w:rsidRPr="008B2FB5">
        <w:rPr>
          <w:rStyle w:val="anegp0gi0b9av8jahpyh"/>
          <w:rFonts w:ascii="Times New Roman" w:hAnsi="Times New Roman" w:cs="Times New Roman"/>
          <w:sz w:val="28"/>
          <w:szCs w:val="28"/>
          <w:lang w:val="kk-KZ"/>
        </w:rPr>
        <w:t>бағалауға</w:t>
      </w:r>
      <w:r w:rsidRPr="008B2FB5">
        <w:rPr>
          <w:rFonts w:ascii="Times New Roman" w:hAnsi="Times New Roman" w:cs="Times New Roman"/>
          <w:sz w:val="28"/>
          <w:szCs w:val="28"/>
          <w:lang w:val="kk-KZ"/>
        </w:rPr>
        <w:t xml:space="preserve"> </w:t>
      </w:r>
      <w:r w:rsidRPr="008B2FB5">
        <w:rPr>
          <w:rStyle w:val="anegp0gi0b9av8jahpyh"/>
          <w:rFonts w:ascii="Times New Roman" w:hAnsi="Times New Roman" w:cs="Times New Roman"/>
          <w:sz w:val="28"/>
          <w:szCs w:val="28"/>
          <w:lang w:val="kk-KZ"/>
        </w:rPr>
        <w:t>тырысайық.</w:t>
      </w:r>
      <w:r>
        <w:rPr>
          <w:rStyle w:val="anegp0gi0b9av8jahpyh"/>
          <w:lang w:val="kk-KZ"/>
        </w:rPr>
        <w:t xml:space="preserve">  </w:t>
      </w:r>
      <w:r w:rsidR="00020832">
        <w:rPr>
          <w:rFonts w:ascii="Times New Roman" w:hAnsi="Times New Roman" w:cs="Times New Roman"/>
          <w:bCs/>
          <w:sz w:val="28"/>
          <w:szCs w:val="28"/>
          <w:lang w:val="kk-KZ" w:eastAsia="ar-SA"/>
        </w:rPr>
        <w:t>Адам миында шамамен</w:t>
      </w:r>
      <w:r w:rsidR="0063715C">
        <w:rPr>
          <w:rFonts w:ascii="Times New Roman" w:hAnsi="Times New Roman" w:cs="Times New Roman"/>
          <w:bCs/>
          <w:sz w:val="28"/>
          <w:szCs w:val="28"/>
          <w:lang w:val="kk-KZ" w:eastAsia="ar-SA"/>
        </w:rPr>
        <w:t xml:space="preserve"> </w:t>
      </w:r>
      <w:r w:rsidR="0063715C" w:rsidRPr="0063715C">
        <w:rPr>
          <w:rFonts w:ascii="Times New Roman" w:hAnsi="Times New Roman" w:cs="Times New Roman"/>
          <w:bCs/>
          <w:position w:val="-6"/>
          <w:sz w:val="28"/>
          <w:szCs w:val="28"/>
          <w:lang w:val="kk-KZ" w:eastAsia="ar-SA"/>
        </w:rPr>
        <w:object w:dxaOrig="420" w:dyaOrig="320">
          <v:shape id="_x0000_i1036" type="#_x0000_t75" style="width:21.05pt;height:15.6pt" o:ole="">
            <v:imagedata r:id="rId36" o:title=""/>
          </v:shape>
          <o:OLEObject Type="Embed" ProgID="Equation.3" ShapeID="_x0000_i1036" DrawAspect="Content" ObjectID="_1809775991" r:id="rId37"/>
        </w:object>
      </w:r>
      <w:r w:rsidR="00020832">
        <w:rPr>
          <w:rFonts w:ascii="Times New Roman" w:hAnsi="Times New Roman" w:cs="Times New Roman"/>
          <w:bCs/>
          <w:sz w:val="28"/>
          <w:szCs w:val="28"/>
          <w:lang w:val="kk-KZ" w:eastAsia="ar-SA"/>
        </w:rPr>
        <w:t xml:space="preserve"> н</w:t>
      </w:r>
      <w:r w:rsidR="00161311">
        <w:rPr>
          <w:rFonts w:ascii="Times New Roman" w:hAnsi="Times New Roman" w:cs="Times New Roman"/>
          <w:bCs/>
          <w:sz w:val="28"/>
          <w:szCs w:val="28"/>
          <w:lang w:val="kk-KZ" w:eastAsia="ar-SA"/>
        </w:rPr>
        <w:t xml:space="preserve">ейрон бар. Әрбір нейрон </w:t>
      </w:r>
      <w:r w:rsidR="0063715C" w:rsidRPr="0063715C">
        <w:rPr>
          <w:rFonts w:ascii="Times New Roman" w:hAnsi="Times New Roman" w:cs="Times New Roman"/>
          <w:bCs/>
          <w:position w:val="-10"/>
          <w:sz w:val="28"/>
          <w:szCs w:val="28"/>
          <w:lang w:val="kk-KZ" w:eastAsia="ar-SA"/>
        </w:rPr>
        <w:object w:dxaOrig="1040" w:dyaOrig="360">
          <v:shape id="_x0000_i1037" type="#_x0000_t75" style="width:51.6pt;height:18.35pt" o:ole="">
            <v:imagedata r:id="rId38" o:title=""/>
          </v:shape>
          <o:OLEObject Type="Embed" ProgID="Equation.3" ShapeID="_x0000_i1037" DrawAspect="Content" ObjectID="_1809775992" r:id="rId39"/>
        </w:object>
      </w:r>
      <w:r w:rsidR="0063715C">
        <w:rPr>
          <w:rFonts w:ascii="Times New Roman" w:hAnsi="Times New Roman" w:cs="Times New Roman"/>
          <w:bCs/>
          <w:sz w:val="28"/>
          <w:szCs w:val="28"/>
          <w:lang w:val="kk-KZ" w:eastAsia="ar-SA"/>
        </w:rPr>
        <w:t xml:space="preserve"> </w:t>
      </w:r>
      <w:r w:rsidR="00161311">
        <w:rPr>
          <w:rFonts w:ascii="Times New Roman" w:hAnsi="Times New Roman" w:cs="Times New Roman"/>
          <w:bCs/>
          <w:sz w:val="28"/>
          <w:szCs w:val="28"/>
          <w:lang w:val="kk-KZ" w:eastAsia="ar-SA"/>
        </w:rPr>
        <w:t>басқа нейрондар</w:t>
      </w:r>
      <w:r w:rsidR="0063715C">
        <w:rPr>
          <w:rFonts w:ascii="Times New Roman" w:hAnsi="Times New Roman" w:cs="Times New Roman"/>
          <w:bCs/>
          <w:sz w:val="28"/>
          <w:szCs w:val="28"/>
          <w:lang w:val="kk-KZ" w:eastAsia="ar-SA"/>
        </w:rPr>
        <w:t>мен байланысты</w:t>
      </w:r>
      <w:r w:rsidR="00161311">
        <w:rPr>
          <w:rFonts w:ascii="Times New Roman" w:hAnsi="Times New Roman" w:cs="Times New Roman"/>
          <w:bCs/>
          <w:sz w:val="28"/>
          <w:szCs w:val="28"/>
          <w:lang w:val="kk-KZ" w:eastAsia="ar-SA"/>
        </w:rPr>
        <w:t xml:space="preserve">. Осылайша, адамның миын құрайтын биологиялық нейрондық желіде </w:t>
      </w:r>
      <w:r w:rsidR="0063715C" w:rsidRPr="0063715C">
        <w:rPr>
          <w:rFonts w:ascii="Times New Roman" w:hAnsi="Times New Roman" w:cs="Times New Roman"/>
          <w:bCs/>
          <w:position w:val="-10"/>
          <w:sz w:val="28"/>
          <w:szCs w:val="28"/>
          <w:lang w:val="kk-KZ" w:eastAsia="ar-SA"/>
        </w:rPr>
        <w:object w:dxaOrig="1160" w:dyaOrig="360">
          <v:shape id="_x0000_i1038" type="#_x0000_t75" style="width:57.75pt;height:18.35pt" o:ole="">
            <v:imagedata r:id="rId40" o:title=""/>
          </v:shape>
          <o:OLEObject Type="Embed" ProgID="Equation.3" ShapeID="_x0000_i1038" DrawAspect="Content" ObjectID="_1809775993" r:id="rId41"/>
        </w:object>
      </w:r>
      <w:r w:rsidR="0063715C">
        <w:rPr>
          <w:rFonts w:ascii="Times New Roman" w:hAnsi="Times New Roman" w:cs="Times New Roman"/>
          <w:bCs/>
          <w:sz w:val="28"/>
          <w:szCs w:val="28"/>
          <w:lang w:val="kk-KZ" w:eastAsia="ar-SA"/>
        </w:rPr>
        <w:t xml:space="preserve"> </w:t>
      </w:r>
      <w:r w:rsidR="00161311">
        <w:rPr>
          <w:rFonts w:ascii="Times New Roman" w:hAnsi="Times New Roman" w:cs="Times New Roman"/>
          <w:bCs/>
          <w:sz w:val="28"/>
          <w:szCs w:val="28"/>
          <w:lang w:val="kk-KZ" w:eastAsia="ar-SA"/>
        </w:rPr>
        <w:t>синапс</w:t>
      </w:r>
      <w:r w:rsidR="0063715C">
        <w:rPr>
          <w:rFonts w:ascii="Times New Roman" w:hAnsi="Times New Roman" w:cs="Times New Roman"/>
          <w:bCs/>
          <w:sz w:val="28"/>
          <w:szCs w:val="28"/>
          <w:lang w:val="kk-KZ" w:eastAsia="ar-SA"/>
        </w:rPr>
        <w:t>терден тұрады</w:t>
      </w:r>
      <w:r w:rsidR="00161311">
        <w:rPr>
          <w:rFonts w:ascii="Times New Roman" w:hAnsi="Times New Roman" w:cs="Times New Roman"/>
          <w:bCs/>
          <w:sz w:val="28"/>
          <w:szCs w:val="28"/>
          <w:lang w:val="kk-KZ" w:eastAsia="ar-SA"/>
        </w:rPr>
        <w:t xml:space="preserve">. </w:t>
      </w:r>
      <w:r w:rsidR="00161311" w:rsidRPr="009F2B95">
        <w:rPr>
          <w:rFonts w:ascii="Times New Roman" w:hAnsi="Times New Roman" w:cs="Times New Roman"/>
          <w:bCs/>
          <w:sz w:val="28"/>
          <w:szCs w:val="28"/>
          <w:lang w:val="kk-KZ" w:eastAsia="ar-SA"/>
        </w:rPr>
        <w:t>Бұл адам миы сақтай алатын сандардың саны және біздің миымызда біздің барлық біліміміз, бүкіл өмірлік тәжірибеміз, барлық ойларымыз бен эмоцияларымыз, өмір бойы алатын барлық ақпаратымыз кодталған сандар саны. Мидың құрылымы мен қызметі туралы жоғарыда келтірілген идеялар қазіргі уақытта ғылыми негізделген факт болып саналады. Ғалымдардың ешқайсысы адамның ақыл — ойы кө</w:t>
      </w:r>
      <w:r w:rsidR="00DD21C1" w:rsidRPr="009F2B95">
        <w:rPr>
          <w:rFonts w:ascii="Times New Roman" w:hAnsi="Times New Roman" w:cs="Times New Roman"/>
          <w:bCs/>
          <w:sz w:val="28"/>
          <w:szCs w:val="28"/>
          <w:lang w:val="kk-KZ" w:eastAsia="ar-SA"/>
        </w:rPr>
        <w:t>птеген ұсақ жүйке жасушалары – “</w:t>
      </w:r>
      <w:r w:rsidR="00161311" w:rsidRPr="009F2B95">
        <w:rPr>
          <w:rFonts w:ascii="Times New Roman" w:hAnsi="Times New Roman" w:cs="Times New Roman"/>
          <w:bCs/>
          <w:sz w:val="28"/>
          <w:szCs w:val="28"/>
          <w:lang w:val="kk-KZ" w:eastAsia="ar-SA"/>
        </w:rPr>
        <w:t>ақпараттық биін</w:t>
      </w:r>
      <w:r w:rsidR="00DD21C1" w:rsidRPr="009F2B95">
        <w:rPr>
          <w:rFonts w:ascii="Times New Roman" w:hAnsi="Times New Roman" w:cs="Times New Roman"/>
          <w:bCs/>
          <w:sz w:val="28"/>
          <w:szCs w:val="28"/>
          <w:lang w:val="kk-KZ" w:eastAsia="ar-SA"/>
        </w:rPr>
        <w:t>”</w:t>
      </w:r>
      <w:r w:rsidR="00161311" w:rsidRPr="009F2B95">
        <w:rPr>
          <w:rFonts w:ascii="Times New Roman" w:hAnsi="Times New Roman" w:cs="Times New Roman"/>
          <w:bCs/>
          <w:sz w:val="28"/>
          <w:szCs w:val="28"/>
          <w:lang w:val="kk-KZ" w:eastAsia="ar-SA"/>
        </w:rPr>
        <w:t xml:space="preserve"> үздіксіз орындайтын нейрондар арқылы жасалатынына күмән келтірмейді.</w:t>
      </w:r>
    </w:p>
    <w:p w:rsidR="00756340" w:rsidRDefault="00756340" w:rsidP="009D53B0">
      <w:pPr>
        <w:spacing w:after="0" w:line="240" w:lineRule="auto"/>
        <w:ind w:firstLine="709"/>
        <w:jc w:val="both"/>
        <w:rPr>
          <w:rFonts w:ascii="Times New Roman" w:hAnsi="Times New Roman" w:cs="Times New Roman"/>
          <w:bCs/>
          <w:sz w:val="28"/>
          <w:szCs w:val="28"/>
          <w:lang w:val="kk-KZ" w:eastAsia="ar-SA"/>
        </w:rPr>
      </w:pPr>
    </w:p>
    <w:p w:rsidR="00D55D5D" w:rsidRPr="009F2B95" w:rsidRDefault="00D55D5D" w:rsidP="009F2B95">
      <w:pPr>
        <w:pStyle w:val="af"/>
        <w:numPr>
          <w:ilvl w:val="1"/>
          <w:numId w:val="63"/>
        </w:numPr>
        <w:spacing w:after="0" w:line="240" w:lineRule="auto"/>
        <w:jc w:val="center"/>
        <w:rPr>
          <w:rFonts w:ascii="Times New Roman" w:hAnsi="Times New Roman" w:cs="Times New Roman"/>
          <w:b/>
          <w:i/>
          <w:sz w:val="28"/>
          <w:szCs w:val="28"/>
        </w:rPr>
      </w:pPr>
      <w:r w:rsidRPr="009F2B95">
        <w:rPr>
          <w:rFonts w:ascii="Times New Roman" w:hAnsi="Times New Roman" w:cs="Times New Roman"/>
          <w:b/>
          <w:i/>
          <w:sz w:val="28"/>
          <w:szCs w:val="28"/>
        </w:rPr>
        <w:t>Мак</w:t>
      </w:r>
      <w:r w:rsidRPr="009F2B95">
        <w:rPr>
          <w:rFonts w:ascii="Times New Roman" w:hAnsi="Times New Roman" w:cs="Times New Roman"/>
          <w:b/>
          <w:i/>
          <w:sz w:val="28"/>
          <w:szCs w:val="28"/>
          <w:lang w:val="kk-KZ"/>
        </w:rPr>
        <w:t>-Ка</w:t>
      </w:r>
      <w:r w:rsidRPr="009F2B95">
        <w:rPr>
          <w:rFonts w:ascii="Times New Roman" w:hAnsi="Times New Roman" w:cs="Times New Roman"/>
          <w:b/>
          <w:i/>
          <w:sz w:val="28"/>
          <w:szCs w:val="28"/>
        </w:rPr>
        <w:t>лло</w:t>
      </w:r>
      <w:r w:rsidRPr="009F2B95">
        <w:rPr>
          <w:rFonts w:ascii="Times New Roman" w:hAnsi="Times New Roman" w:cs="Times New Roman"/>
          <w:b/>
          <w:i/>
          <w:sz w:val="28"/>
          <w:szCs w:val="28"/>
          <w:lang w:val="kk-KZ"/>
        </w:rPr>
        <w:t>к</w:t>
      </w:r>
      <w:r w:rsidRPr="009F2B95">
        <w:rPr>
          <w:rFonts w:ascii="Times New Roman" w:hAnsi="Times New Roman" w:cs="Times New Roman"/>
          <w:b/>
          <w:i/>
          <w:sz w:val="28"/>
          <w:szCs w:val="28"/>
        </w:rPr>
        <w:t>-</w:t>
      </w:r>
      <w:r w:rsidRPr="009F2B95">
        <w:rPr>
          <w:rFonts w:ascii="Times New Roman" w:hAnsi="Times New Roman" w:cs="Times New Roman"/>
          <w:b/>
          <w:i/>
          <w:sz w:val="28"/>
          <w:szCs w:val="28"/>
          <w:lang w:val="kk-KZ"/>
        </w:rPr>
        <w:t>П</w:t>
      </w:r>
      <w:r w:rsidRPr="009F2B95">
        <w:rPr>
          <w:rFonts w:ascii="Times New Roman" w:hAnsi="Times New Roman" w:cs="Times New Roman"/>
          <w:b/>
          <w:i/>
          <w:sz w:val="28"/>
          <w:szCs w:val="28"/>
        </w:rPr>
        <w:t>ит</w:t>
      </w:r>
      <w:r w:rsidRPr="009F2B95">
        <w:rPr>
          <w:rFonts w:ascii="Times New Roman" w:hAnsi="Times New Roman" w:cs="Times New Roman"/>
          <w:b/>
          <w:i/>
          <w:sz w:val="28"/>
          <w:szCs w:val="28"/>
          <w:lang w:val="kk-KZ"/>
        </w:rPr>
        <w:t>тс</w:t>
      </w:r>
      <w:r w:rsidR="00187361" w:rsidRPr="009F2B95">
        <w:rPr>
          <w:rFonts w:ascii="Times New Roman" w:hAnsi="Times New Roman" w:cs="Times New Roman"/>
          <w:b/>
          <w:i/>
          <w:sz w:val="28"/>
          <w:szCs w:val="28"/>
          <w:lang w:val="kk-KZ"/>
        </w:rPr>
        <w:t>тің</w:t>
      </w:r>
      <w:r w:rsidRPr="009F2B95">
        <w:rPr>
          <w:rFonts w:ascii="Times New Roman" w:hAnsi="Times New Roman" w:cs="Times New Roman"/>
          <w:b/>
          <w:i/>
          <w:sz w:val="28"/>
          <w:szCs w:val="28"/>
        </w:rPr>
        <w:t xml:space="preserve"> математикалық нейроны</w:t>
      </w:r>
    </w:p>
    <w:p w:rsidR="009F2B95" w:rsidRDefault="00546553" w:rsidP="00546553">
      <w:pPr>
        <w:tabs>
          <w:tab w:val="left" w:pos="249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D55D5D" w:rsidRPr="00FB40F7" w:rsidRDefault="00D55D5D" w:rsidP="00D55D5D">
      <w:pPr>
        <w:spacing w:after="0" w:line="240" w:lineRule="auto"/>
        <w:ind w:firstLine="709"/>
        <w:jc w:val="both"/>
        <w:rPr>
          <w:rFonts w:ascii="Times New Roman" w:hAnsi="Times New Roman" w:cs="Times New Roman"/>
          <w:sz w:val="28"/>
          <w:szCs w:val="28"/>
          <w:lang w:val="kk-KZ"/>
        </w:rPr>
      </w:pPr>
      <w:r w:rsidRPr="009F2B95">
        <w:rPr>
          <w:rFonts w:ascii="Times New Roman" w:hAnsi="Times New Roman" w:cs="Times New Roman"/>
          <w:sz w:val="28"/>
          <w:szCs w:val="28"/>
          <w:lang w:val="kk-KZ"/>
        </w:rPr>
        <w:t>Адам миын ең төменгі, құрылымдық деңгейде имитациялайтын интеллектуалды құрылғыларды құрудың теориялық негізін қалаған алғашқы жұмыс 1943 жылы жарияланған Уоррен Мак</w:t>
      </w:r>
      <w:r>
        <w:rPr>
          <w:rFonts w:ascii="Times New Roman" w:hAnsi="Times New Roman" w:cs="Times New Roman"/>
          <w:sz w:val="28"/>
          <w:szCs w:val="28"/>
          <w:lang w:val="kk-KZ"/>
        </w:rPr>
        <w:t>-К</w:t>
      </w:r>
      <w:r w:rsidRPr="009F2B95">
        <w:rPr>
          <w:rFonts w:ascii="Times New Roman" w:hAnsi="Times New Roman" w:cs="Times New Roman"/>
          <w:sz w:val="28"/>
          <w:szCs w:val="28"/>
          <w:lang w:val="kk-KZ"/>
        </w:rPr>
        <w:t>аллох пен Уолтер Питтстің «Жүйке әрекетіндегі логикалық есептеулер идеялары» мақаласы болып саналады.</w:t>
      </w:r>
      <w:r w:rsidR="00546553">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Оның авторлары американдық ғалымдар, математик</w:t>
      </w:r>
      <w:r w:rsidR="00546553">
        <w:rPr>
          <w:rFonts w:ascii="Times New Roman" w:hAnsi="Times New Roman" w:cs="Times New Roman"/>
          <w:sz w:val="28"/>
          <w:szCs w:val="28"/>
          <w:lang w:val="kk-KZ"/>
        </w:rPr>
        <w:t>-</w:t>
      </w:r>
      <w:r w:rsidRPr="00FB40F7">
        <w:rPr>
          <w:rFonts w:ascii="Times New Roman" w:hAnsi="Times New Roman" w:cs="Times New Roman"/>
          <w:sz w:val="28"/>
          <w:szCs w:val="28"/>
          <w:lang w:val="kk-KZ"/>
        </w:rPr>
        <w:t xml:space="preserve">нейрофизиологтар нейроинформатиканың негізін салушылар болып саналады. </w:t>
      </w:r>
      <w:r w:rsidR="00546553">
        <w:rPr>
          <w:rFonts w:ascii="Times New Roman" w:hAnsi="Times New Roman" w:cs="Times New Roman"/>
          <w:sz w:val="28"/>
          <w:szCs w:val="28"/>
          <w:lang w:val="kk-KZ"/>
        </w:rPr>
        <w:t xml:space="preserve"> </w:t>
      </w:r>
      <w:r w:rsidRPr="00FB40F7">
        <w:rPr>
          <w:rFonts w:ascii="Times New Roman" w:hAnsi="Times New Roman" w:cs="Times New Roman"/>
          <w:sz w:val="28"/>
          <w:szCs w:val="28"/>
          <w:lang w:val="kk-KZ"/>
        </w:rPr>
        <w:t>Олар адам миының нейронының математикалық моделін ұсынды, оны математикалық немесе модельдік нейрон деп</w:t>
      </w:r>
      <w:r w:rsidR="00546553">
        <w:rPr>
          <w:rFonts w:ascii="Times New Roman" w:hAnsi="Times New Roman" w:cs="Times New Roman"/>
          <w:sz w:val="28"/>
          <w:szCs w:val="28"/>
          <w:lang w:val="kk-KZ"/>
        </w:rPr>
        <w:t xml:space="preserve"> а</w:t>
      </w:r>
      <w:r w:rsidRPr="00FB40F7">
        <w:rPr>
          <w:rFonts w:ascii="Times New Roman" w:hAnsi="Times New Roman" w:cs="Times New Roman"/>
          <w:sz w:val="28"/>
          <w:szCs w:val="28"/>
          <w:lang w:val="kk-KZ"/>
        </w:rPr>
        <w:t>тады.</w:t>
      </w:r>
    </w:p>
    <w:p w:rsidR="00187361" w:rsidRDefault="00D55D5D" w:rsidP="00D55D5D">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У.Мак-К</w:t>
      </w:r>
      <w:r w:rsidR="00187361" w:rsidRPr="00FB40F7">
        <w:rPr>
          <w:rFonts w:ascii="Times New Roman" w:hAnsi="Times New Roman" w:cs="Times New Roman"/>
          <w:sz w:val="28"/>
          <w:szCs w:val="28"/>
          <w:lang w:val="kk-KZ"/>
        </w:rPr>
        <w:t xml:space="preserve">аллох пен У.Питтс </w:t>
      </w:r>
      <w:r w:rsidR="00187361">
        <w:rPr>
          <w:rFonts w:ascii="Times New Roman" w:hAnsi="Times New Roman" w:cs="Times New Roman"/>
          <w:sz w:val="28"/>
          <w:szCs w:val="28"/>
          <w:lang w:val="kk-KZ"/>
        </w:rPr>
        <w:t>5</w:t>
      </w:r>
      <w:r w:rsidRPr="00FB40F7">
        <w:rPr>
          <w:rFonts w:ascii="Times New Roman" w:hAnsi="Times New Roman" w:cs="Times New Roman"/>
          <w:sz w:val="28"/>
          <w:szCs w:val="28"/>
          <w:lang w:val="kk-KZ"/>
        </w:rPr>
        <w:t xml:space="preserve">.2-суретте көрсетілгендей нейронды стрелкалары бар шеңбер түрінде бейнелеуді ұсынды. </w:t>
      </w:r>
      <w:r w:rsidRPr="00D55D5D">
        <w:rPr>
          <w:rFonts w:ascii="Times New Roman" w:hAnsi="Times New Roman" w:cs="Times New Roman"/>
          <w:sz w:val="28"/>
          <w:szCs w:val="28"/>
        </w:rPr>
        <w:t>Стрелкалар нейронның кірістері мен шығыстарын білдіреді.</w:t>
      </w:r>
    </w:p>
    <w:p w:rsidR="00187361" w:rsidRPr="00187361" w:rsidRDefault="00187361" w:rsidP="00D55D5D">
      <w:pPr>
        <w:spacing w:after="0" w:line="240" w:lineRule="auto"/>
        <w:ind w:firstLine="709"/>
        <w:jc w:val="both"/>
        <w:rPr>
          <w:rFonts w:ascii="Times New Roman" w:hAnsi="Times New Roman" w:cs="Times New Roman"/>
          <w:sz w:val="28"/>
          <w:szCs w:val="28"/>
          <w:lang w:val="kk-KZ"/>
        </w:rPr>
      </w:pPr>
    </w:p>
    <w:p w:rsidR="00187361" w:rsidRDefault="00187361" w:rsidP="00C02357">
      <w:pPr>
        <w:spacing w:after="0" w:line="240" w:lineRule="auto"/>
        <w:ind w:firstLine="709"/>
        <w:jc w:val="center"/>
        <w:rPr>
          <w:rFonts w:ascii="Times New Roman" w:hAnsi="Times New Roman" w:cs="Times New Roman"/>
          <w:sz w:val="28"/>
          <w:szCs w:val="28"/>
          <w:lang w:val="kk-KZ"/>
        </w:rPr>
      </w:pPr>
      <w:r w:rsidRPr="00D55D5D">
        <w:rPr>
          <w:rFonts w:ascii="Times New Roman" w:hAnsi="Times New Roman" w:cs="Times New Roman"/>
          <w:noProof/>
          <w:sz w:val="28"/>
          <w:szCs w:val="28"/>
          <w:lang w:val="kk-KZ" w:eastAsia="kk-KZ"/>
        </w:rPr>
        <w:drawing>
          <wp:inline distT="0" distB="0" distL="0" distR="0" wp14:anchorId="17960A2D" wp14:editId="7211202F">
            <wp:extent cx="1914525" cy="2057400"/>
            <wp:effectExtent l="0" t="0" r="9525" b="0"/>
            <wp:docPr id="1784239296" name="Рисунок 178423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2057400"/>
                    </a:xfrm>
                    <a:prstGeom prst="rect">
                      <a:avLst/>
                    </a:prstGeom>
                    <a:noFill/>
                    <a:ln>
                      <a:noFill/>
                    </a:ln>
                  </pic:spPr>
                </pic:pic>
              </a:graphicData>
            </a:graphic>
          </wp:inline>
        </w:drawing>
      </w:r>
    </w:p>
    <w:p w:rsidR="00187361" w:rsidRDefault="00187361" w:rsidP="00C0235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5.2. </w:t>
      </w:r>
      <w:r w:rsidRPr="00D55D5D">
        <w:rPr>
          <w:rFonts w:ascii="Times New Roman" w:hAnsi="Times New Roman" w:cs="Times New Roman"/>
          <w:sz w:val="28"/>
          <w:szCs w:val="28"/>
        </w:rPr>
        <w:t>Мак</w:t>
      </w:r>
      <w:r w:rsidRPr="00D55D5D">
        <w:rPr>
          <w:rFonts w:ascii="Times New Roman" w:hAnsi="Times New Roman" w:cs="Times New Roman"/>
          <w:sz w:val="28"/>
          <w:szCs w:val="28"/>
          <w:lang w:val="kk-KZ"/>
        </w:rPr>
        <w:t>-</w:t>
      </w:r>
      <w:r>
        <w:rPr>
          <w:rFonts w:ascii="Times New Roman" w:hAnsi="Times New Roman" w:cs="Times New Roman"/>
          <w:sz w:val="28"/>
          <w:szCs w:val="28"/>
          <w:lang w:val="kk-KZ"/>
        </w:rPr>
        <w:t>К</w:t>
      </w:r>
      <w:r w:rsidRPr="00D55D5D">
        <w:rPr>
          <w:rFonts w:ascii="Times New Roman" w:hAnsi="Times New Roman" w:cs="Times New Roman"/>
          <w:sz w:val="28"/>
          <w:szCs w:val="28"/>
          <w:lang w:val="kk-KZ"/>
        </w:rPr>
        <w:t>а</w:t>
      </w:r>
      <w:r w:rsidRPr="00D55D5D">
        <w:rPr>
          <w:rFonts w:ascii="Times New Roman" w:hAnsi="Times New Roman" w:cs="Times New Roman"/>
          <w:sz w:val="28"/>
          <w:szCs w:val="28"/>
        </w:rPr>
        <w:t>лло</w:t>
      </w:r>
      <w:r w:rsidRPr="00D55D5D">
        <w:rPr>
          <w:rFonts w:ascii="Times New Roman" w:hAnsi="Times New Roman" w:cs="Times New Roman"/>
          <w:sz w:val="28"/>
          <w:szCs w:val="28"/>
          <w:lang w:val="kk-KZ"/>
        </w:rPr>
        <w:t>к</w:t>
      </w:r>
      <w:r w:rsidRPr="00D55D5D">
        <w:rPr>
          <w:rFonts w:ascii="Times New Roman" w:hAnsi="Times New Roman" w:cs="Times New Roman"/>
          <w:sz w:val="28"/>
          <w:szCs w:val="28"/>
        </w:rPr>
        <w:t>-</w:t>
      </w:r>
      <w:r>
        <w:rPr>
          <w:rFonts w:ascii="Times New Roman" w:hAnsi="Times New Roman" w:cs="Times New Roman"/>
          <w:sz w:val="28"/>
          <w:szCs w:val="28"/>
          <w:lang w:val="kk-KZ"/>
        </w:rPr>
        <w:t>П</w:t>
      </w:r>
      <w:r w:rsidRPr="00D55D5D">
        <w:rPr>
          <w:rFonts w:ascii="Times New Roman" w:hAnsi="Times New Roman" w:cs="Times New Roman"/>
          <w:sz w:val="28"/>
          <w:szCs w:val="28"/>
        </w:rPr>
        <w:t>ит</w:t>
      </w:r>
      <w:r w:rsidRPr="00D55D5D">
        <w:rPr>
          <w:rFonts w:ascii="Times New Roman" w:hAnsi="Times New Roman" w:cs="Times New Roman"/>
          <w:sz w:val="28"/>
          <w:szCs w:val="28"/>
          <w:lang w:val="kk-KZ"/>
        </w:rPr>
        <w:t>тс</w:t>
      </w:r>
      <w:r>
        <w:rPr>
          <w:rFonts w:ascii="Times New Roman" w:hAnsi="Times New Roman" w:cs="Times New Roman"/>
          <w:sz w:val="28"/>
          <w:szCs w:val="28"/>
          <w:lang w:val="kk-KZ"/>
        </w:rPr>
        <w:t>тің</w:t>
      </w:r>
      <w:r w:rsidRPr="00D55D5D">
        <w:rPr>
          <w:rFonts w:ascii="Times New Roman" w:hAnsi="Times New Roman" w:cs="Times New Roman"/>
          <w:sz w:val="28"/>
          <w:szCs w:val="28"/>
        </w:rPr>
        <w:t xml:space="preserve"> математикалық нейроны</w:t>
      </w:r>
    </w:p>
    <w:p w:rsidR="001D53D5" w:rsidRDefault="001D53D5" w:rsidP="001D53D5">
      <w:pPr>
        <w:spacing w:after="0" w:line="240" w:lineRule="auto"/>
        <w:jc w:val="both"/>
        <w:rPr>
          <w:rFonts w:ascii="Times New Roman" w:hAnsi="Times New Roman" w:cs="Times New Roman"/>
          <w:sz w:val="28"/>
          <w:szCs w:val="28"/>
          <w:lang w:val="kk-KZ"/>
        </w:rPr>
      </w:pPr>
    </w:p>
    <w:p w:rsidR="001D53D5" w:rsidRPr="004A2239" w:rsidRDefault="001D53D5" w:rsidP="00950472">
      <w:pPr>
        <w:spacing w:line="240" w:lineRule="auto"/>
        <w:ind w:firstLine="708"/>
        <w:jc w:val="both"/>
        <w:rPr>
          <w:rFonts w:ascii="Times New Roman" w:hAnsi="Times New Roman" w:cs="Times New Roman"/>
          <w:sz w:val="28"/>
          <w:szCs w:val="28"/>
          <w:lang w:val="kk-KZ"/>
        </w:rPr>
      </w:pPr>
      <w:r w:rsidRPr="004A2239">
        <w:rPr>
          <w:rFonts w:ascii="Times New Roman" w:hAnsi="Times New Roman" w:cs="Times New Roman"/>
          <w:sz w:val="28"/>
          <w:szCs w:val="28"/>
          <w:lang w:val="kk-KZ"/>
        </w:rPr>
        <w:t xml:space="preserve">Кірістер арқылы математикалық нейрон </w:t>
      </w:r>
      <w:r w:rsidR="004A2239" w:rsidRPr="004A2239">
        <w:rPr>
          <w:rFonts w:ascii="Times New Roman" w:hAnsi="Times New Roman" w:cs="Times New Roman"/>
          <w:position w:val="-10"/>
          <w:sz w:val="28"/>
          <w:szCs w:val="28"/>
        </w:rPr>
        <w:object w:dxaOrig="240" w:dyaOrig="340">
          <v:shape id="_x0000_i1039" type="#_x0000_t75" style="width:12.25pt;height:17pt" o:ole="">
            <v:imagedata r:id="rId43" o:title=""/>
          </v:shape>
          <o:OLEObject Type="Embed" ProgID="Equation.3" ShapeID="_x0000_i1039" DrawAspect="Content" ObjectID="_1809775994" r:id="rId44"/>
        </w:object>
      </w:r>
      <w:r w:rsidR="004A2239">
        <w:rPr>
          <w:rFonts w:ascii="Times New Roman" w:hAnsi="Times New Roman" w:cs="Times New Roman"/>
          <w:sz w:val="28"/>
          <w:szCs w:val="28"/>
          <w:lang w:val="kk-KZ"/>
        </w:rPr>
        <w:t>,</w:t>
      </w:r>
      <w:r w:rsidR="004A2239" w:rsidRPr="004A2239">
        <w:rPr>
          <w:rFonts w:ascii="Times New Roman" w:hAnsi="Times New Roman" w:cs="Times New Roman"/>
          <w:position w:val="-10"/>
          <w:sz w:val="28"/>
          <w:szCs w:val="28"/>
        </w:rPr>
        <w:object w:dxaOrig="279" w:dyaOrig="340">
          <v:shape id="_x0000_i1040" type="#_x0000_t75" style="width:14.25pt;height:17pt" o:ole="">
            <v:imagedata r:id="rId45" o:title=""/>
          </v:shape>
          <o:OLEObject Type="Embed" ProgID="Equation.3" ShapeID="_x0000_i1040" DrawAspect="Content" ObjectID="_1809775995" r:id="rId46"/>
        </w:object>
      </w:r>
      <w:r w:rsidR="004A2239">
        <w:rPr>
          <w:rFonts w:ascii="Times New Roman" w:hAnsi="Times New Roman" w:cs="Times New Roman"/>
          <w:sz w:val="28"/>
          <w:szCs w:val="28"/>
          <w:lang w:val="kk-KZ"/>
        </w:rPr>
        <w:t>,...,</w:t>
      </w:r>
      <w:r w:rsidR="004A2239" w:rsidRPr="004A2239">
        <w:rPr>
          <w:rFonts w:ascii="Times New Roman" w:hAnsi="Times New Roman" w:cs="Times New Roman"/>
          <w:position w:val="-14"/>
          <w:sz w:val="28"/>
          <w:szCs w:val="28"/>
        </w:rPr>
        <w:object w:dxaOrig="279" w:dyaOrig="380">
          <v:shape id="_x0000_i1041" type="#_x0000_t75" style="width:14.25pt;height:19pt" o:ole="">
            <v:imagedata r:id="rId47" o:title=""/>
          </v:shape>
          <o:OLEObject Type="Embed" ProgID="Equation.3" ShapeID="_x0000_i1041" DrawAspect="Content" ObjectID="_1809775996" r:id="rId48"/>
        </w:object>
      </w:r>
      <w:r w:rsidR="004A2239">
        <w:rPr>
          <w:rFonts w:ascii="Times New Roman" w:hAnsi="Times New Roman" w:cs="Times New Roman"/>
          <w:sz w:val="28"/>
          <w:szCs w:val="28"/>
          <w:lang w:val="kk-KZ"/>
        </w:rPr>
        <w:t>,...,</w:t>
      </w:r>
      <w:r w:rsidR="004A2239" w:rsidRPr="004A2239">
        <w:rPr>
          <w:rFonts w:ascii="Times New Roman" w:hAnsi="Times New Roman" w:cs="Times New Roman"/>
          <w:position w:val="-12"/>
          <w:sz w:val="28"/>
          <w:szCs w:val="28"/>
        </w:rPr>
        <w:object w:dxaOrig="300" w:dyaOrig="360">
          <v:shape id="_x0000_i1042" type="#_x0000_t75" style="width:14.95pt;height:18.35pt" o:ole="">
            <v:imagedata r:id="rId49" o:title=""/>
          </v:shape>
          <o:OLEObject Type="Embed" ProgID="Equation.3" ShapeID="_x0000_i1042" DrawAspect="Content" ObjectID="_1809775997" r:id="rId50"/>
        </w:object>
      </w:r>
      <w:r w:rsidRPr="004A2239">
        <w:rPr>
          <w:rFonts w:ascii="Times New Roman" w:hAnsi="Times New Roman" w:cs="Times New Roman"/>
          <w:sz w:val="28"/>
          <w:szCs w:val="28"/>
          <w:lang w:val="kk-KZ"/>
        </w:rPr>
        <w:t xml:space="preserve"> кіріс сигналдарын алады және оларды әрбір кіріс сигналын кейбір </w:t>
      </w:r>
      <w:r w:rsidR="004A2239" w:rsidRPr="004A2239">
        <w:rPr>
          <w:rFonts w:ascii="Times New Roman" w:hAnsi="Times New Roman" w:cs="Times New Roman"/>
          <w:position w:val="-14"/>
          <w:sz w:val="28"/>
          <w:szCs w:val="28"/>
        </w:rPr>
        <w:object w:dxaOrig="320" w:dyaOrig="380">
          <v:shape id="_x0000_i1043" type="#_x0000_t75" style="width:15.6pt;height:19pt" o:ole="">
            <v:imagedata r:id="rId51" o:title=""/>
          </v:shape>
          <o:OLEObject Type="Embed" ProgID="Equation.3" ShapeID="_x0000_i1043" DrawAspect="Content" ObjectID="_1809775998" r:id="rId52"/>
        </w:object>
      </w:r>
      <w:r w:rsidRPr="004A2239">
        <w:rPr>
          <w:rFonts w:ascii="Times New Roman" w:hAnsi="Times New Roman" w:cs="Times New Roman"/>
          <w:sz w:val="28"/>
          <w:szCs w:val="28"/>
          <w:lang w:val="kk-KZ"/>
        </w:rPr>
        <w:t xml:space="preserve"> салмақ коэффициентіне көбейту арқылы қосады:</w:t>
      </w:r>
    </w:p>
    <w:p w:rsidR="001D53D5" w:rsidRDefault="009069DF" w:rsidP="0082204E">
      <w:pPr>
        <w:jc w:val="center"/>
        <w:rPr>
          <w:rFonts w:ascii="Times New Roman" w:hAnsi="Times New Roman" w:cs="Times New Roman"/>
          <w:sz w:val="28"/>
          <w:szCs w:val="28"/>
          <w:lang w:val="kk-KZ"/>
        </w:rPr>
      </w:pPr>
      <w:r w:rsidRPr="0082204E">
        <w:rPr>
          <w:rFonts w:ascii="Times New Roman" w:hAnsi="Times New Roman" w:cs="Times New Roman"/>
          <w:position w:val="-30"/>
          <w:sz w:val="28"/>
          <w:szCs w:val="28"/>
        </w:rPr>
        <w:object w:dxaOrig="1260" w:dyaOrig="700">
          <v:shape id="_x0000_i1044" type="#_x0000_t75" style="width:63.15pt;height:35.3pt" o:ole="">
            <v:imagedata r:id="rId53" o:title=""/>
          </v:shape>
          <o:OLEObject Type="Embed" ProgID="Equation.3" ShapeID="_x0000_i1044" DrawAspect="Content" ObjectID="_1809775999" r:id="rId54"/>
        </w:object>
      </w:r>
      <w:r w:rsidR="0082204E">
        <w:rPr>
          <w:rFonts w:ascii="Times New Roman" w:hAnsi="Times New Roman" w:cs="Times New Roman"/>
          <w:sz w:val="28"/>
          <w:szCs w:val="28"/>
          <w:lang w:val="kk-KZ"/>
        </w:rPr>
        <w:t xml:space="preserve">    (5.1)</w:t>
      </w:r>
    </w:p>
    <w:p w:rsidR="009069DF" w:rsidRDefault="009069DF" w:rsidP="00950472">
      <w:pPr>
        <w:spacing w:line="240" w:lineRule="auto"/>
        <w:ind w:firstLine="708"/>
        <w:jc w:val="both"/>
        <w:rPr>
          <w:rFonts w:ascii="Times New Roman" w:hAnsi="Times New Roman" w:cs="Times New Roman"/>
          <w:sz w:val="28"/>
          <w:szCs w:val="28"/>
          <w:lang w:val="kk-KZ"/>
        </w:rPr>
      </w:pPr>
      <w:r w:rsidRPr="009069DF">
        <w:rPr>
          <w:rFonts w:ascii="Times New Roman" w:hAnsi="Times New Roman" w:cs="Times New Roman"/>
          <w:sz w:val="28"/>
          <w:szCs w:val="28"/>
          <w:lang w:val="kk-KZ"/>
        </w:rPr>
        <w:t xml:space="preserve">Қосындылау операциясын орындағаннан кейін математикалық нейрон </w:t>
      </w:r>
      <w:r w:rsidRPr="009069DF">
        <w:rPr>
          <w:rFonts w:ascii="Times New Roman" w:hAnsi="Times New Roman" w:cs="Times New Roman"/>
          <w:position w:val="-10"/>
          <w:sz w:val="28"/>
          <w:szCs w:val="28"/>
        </w:rPr>
        <w:object w:dxaOrig="220" w:dyaOrig="260">
          <v:shape id="_x0000_i1045" type="#_x0000_t75" style="width:11.55pt;height:12.9pt" o:ole="">
            <v:imagedata r:id="rId55" o:title=""/>
          </v:shape>
          <o:OLEObject Type="Embed" ProgID="Equation.3" ShapeID="_x0000_i1045" DrawAspect="Content" ObjectID="_1809776000" r:id="rId56"/>
        </w:object>
      </w:r>
      <w:r w:rsidRPr="009069DF">
        <w:rPr>
          <w:rFonts w:ascii="Times New Roman" w:hAnsi="Times New Roman" w:cs="Times New Roman"/>
          <w:sz w:val="28"/>
          <w:szCs w:val="28"/>
          <w:lang w:val="kk-KZ"/>
        </w:rPr>
        <w:t>шығыс сигналын келесі ережеге сәйкес жасайды:</w:t>
      </w:r>
    </w:p>
    <w:p w:rsidR="007C1825" w:rsidRPr="00F534EB" w:rsidRDefault="004413ED" w:rsidP="00F534EB">
      <w:pPr>
        <w:jc w:val="center"/>
        <w:rPr>
          <w:rFonts w:ascii="Times New Roman" w:hAnsi="Times New Roman" w:cs="Times New Roman"/>
          <w:sz w:val="28"/>
          <w:szCs w:val="28"/>
          <w:lang w:val="kk-KZ"/>
        </w:rPr>
      </w:pPr>
      <w:r w:rsidRPr="0082204E">
        <w:rPr>
          <w:rFonts w:ascii="Times New Roman" w:hAnsi="Times New Roman" w:cs="Times New Roman"/>
          <w:position w:val="-30"/>
          <w:sz w:val="28"/>
          <w:szCs w:val="28"/>
        </w:rPr>
        <w:object w:dxaOrig="1920" w:dyaOrig="720">
          <v:shape id="_x0000_i1046" type="#_x0000_t75" style="width:95.75pt;height:36pt" o:ole="">
            <v:imagedata r:id="rId57" o:title=""/>
          </v:shape>
          <o:OLEObject Type="Embed" ProgID="Equation.3" ShapeID="_x0000_i1046" DrawAspect="Content" ObjectID="_1809776001" r:id="rId58"/>
        </w:object>
      </w:r>
      <w:r w:rsidR="00F534EB">
        <w:rPr>
          <w:rFonts w:ascii="Times New Roman" w:hAnsi="Times New Roman" w:cs="Times New Roman"/>
          <w:sz w:val="28"/>
          <w:szCs w:val="28"/>
          <w:lang w:val="kk-KZ"/>
        </w:rPr>
        <w:t xml:space="preserve">    (5.2)</w:t>
      </w:r>
    </w:p>
    <w:p w:rsidR="004413ED" w:rsidRDefault="00950472" w:rsidP="004413ED">
      <w:pPr>
        <w:spacing w:after="0"/>
        <w:jc w:val="both"/>
        <w:rPr>
          <w:rFonts w:ascii="Times New Roman" w:hAnsi="Times New Roman" w:cs="Times New Roman"/>
          <w:sz w:val="28"/>
          <w:szCs w:val="28"/>
          <w:lang w:val="kk-KZ"/>
        </w:rPr>
      </w:pPr>
      <w:r w:rsidRPr="00950472">
        <w:rPr>
          <w:rFonts w:ascii="Times New Roman" w:hAnsi="Times New Roman" w:cs="Times New Roman"/>
          <w:sz w:val="28"/>
          <w:szCs w:val="28"/>
          <w:lang w:val="kk-KZ"/>
        </w:rPr>
        <w:t xml:space="preserve">мұндағы </w:t>
      </w:r>
      <w:r w:rsidRPr="00950472">
        <w:rPr>
          <w:rFonts w:ascii="Times New Roman" w:hAnsi="Times New Roman" w:cs="Times New Roman"/>
          <w:position w:val="-6"/>
          <w:sz w:val="28"/>
          <w:szCs w:val="28"/>
        </w:rPr>
        <w:object w:dxaOrig="200" w:dyaOrig="279">
          <v:shape id="_x0000_i1047" type="#_x0000_t75" style="width:9.5pt;height:14.25pt" o:ole="">
            <v:imagedata r:id="rId59" o:title=""/>
          </v:shape>
          <o:OLEObject Type="Embed" ProgID="Equation.3" ShapeID="_x0000_i1047" DrawAspect="Content" ObjectID="_1809776002" r:id="rId60"/>
        </w:object>
      </w:r>
      <w:r>
        <w:rPr>
          <w:rFonts w:ascii="Times New Roman" w:hAnsi="Times New Roman" w:cs="Times New Roman"/>
          <w:sz w:val="28"/>
          <w:szCs w:val="28"/>
          <w:lang w:val="kk-KZ"/>
        </w:rPr>
        <w:t xml:space="preserve"> </w:t>
      </w:r>
      <w:r w:rsidRPr="00950472">
        <w:rPr>
          <w:rFonts w:ascii="Times New Roman" w:hAnsi="Times New Roman" w:cs="Times New Roman"/>
          <w:sz w:val="28"/>
          <w:szCs w:val="28"/>
          <w:lang w:val="kk-KZ"/>
        </w:rPr>
        <w:t>– нейронның сезімталдық шегі.</w:t>
      </w:r>
      <w:r w:rsidR="004413ED">
        <w:rPr>
          <w:rFonts w:ascii="Times New Roman" w:hAnsi="Times New Roman" w:cs="Times New Roman"/>
          <w:sz w:val="28"/>
          <w:szCs w:val="28"/>
          <w:lang w:val="kk-KZ"/>
        </w:rPr>
        <w:t xml:space="preserve"> </w:t>
      </w:r>
    </w:p>
    <w:p w:rsidR="004413ED" w:rsidRDefault="00950472" w:rsidP="004413ED">
      <w:pPr>
        <w:spacing w:after="0"/>
        <w:ind w:firstLine="708"/>
        <w:jc w:val="both"/>
        <w:rPr>
          <w:rFonts w:ascii="Times New Roman" w:hAnsi="Times New Roman" w:cs="Times New Roman"/>
          <w:sz w:val="28"/>
          <w:szCs w:val="28"/>
          <w:lang w:val="kk-KZ"/>
        </w:rPr>
      </w:pPr>
      <w:r w:rsidRPr="009C7A36">
        <w:rPr>
          <w:rFonts w:ascii="Times New Roman" w:hAnsi="Times New Roman" w:cs="Times New Roman"/>
          <w:sz w:val="28"/>
          <w:szCs w:val="28"/>
          <w:lang w:val="kk-KZ"/>
        </w:rPr>
        <w:t>Осылайша, математикалық нейрон, оның биологиялық прототипі, ми нейроны сияқты, екі күйде болуы мүмкін: қозған және қозбаған. Егер кіріс сигналдарының</w:t>
      </w:r>
      <w:r w:rsidR="009C7A36">
        <w:rPr>
          <w:rFonts w:ascii="Times New Roman" w:hAnsi="Times New Roman" w:cs="Times New Roman"/>
          <w:sz w:val="28"/>
          <w:szCs w:val="28"/>
          <w:lang w:val="kk-KZ"/>
        </w:rPr>
        <w:t xml:space="preserve"> </w:t>
      </w:r>
      <w:r w:rsidR="009C7A36" w:rsidRPr="009C7A36">
        <w:rPr>
          <w:rFonts w:ascii="Times New Roman" w:hAnsi="Times New Roman" w:cs="Times New Roman"/>
          <w:position w:val="-6"/>
          <w:sz w:val="28"/>
          <w:szCs w:val="28"/>
        </w:rPr>
        <w:object w:dxaOrig="220" w:dyaOrig="279">
          <v:shape id="_x0000_i1048" type="#_x0000_t75" style="width:11.55pt;height:14.25pt" o:ole="">
            <v:imagedata r:id="rId61" o:title=""/>
          </v:shape>
          <o:OLEObject Type="Embed" ProgID="Equation.3" ShapeID="_x0000_i1048" DrawAspect="Content" ObjectID="_1809776003" r:id="rId62"/>
        </w:object>
      </w:r>
      <w:r w:rsidRPr="009C7A36">
        <w:rPr>
          <w:rFonts w:ascii="Times New Roman" w:hAnsi="Times New Roman" w:cs="Times New Roman"/>
          <w:sz w:val="28"/>
          <w:szCs w:val="28"/>
          <w:lang w:val="kk-KZ"/>
        </w:rPr>
        <w:t xml:space="preserve"> өлшенген қосындысы </w:t>
      </w:r>
      <w:r w:rsidR="009C7A36" w:rsidRPr="00950472">
        <w:rPr>
          <w:rFonts w:ascii="Times New Roman" w:hAnsi="Times New Roman" w:cs="Times New Roman"/>
          <w:position w:val="-6"/>
          <w:sz w:val="28"/>
          <w:szCs w:val="28"/>
        </w:rPr>
        <w:object w:dxaOrig="200" w:dyaOrig="279">
          <v:shape id="_x0000_i1049" type="#_x0000_t75" style="width:9.5pt;height:14.25pt" o:ole="">
            <v:imagedata r:id="rId59" o:title=""/>
          </v:shape>
          <o:OLEObject Type="Embed" ProgID="Equation.3" ShapeID="_x0000_i1049" DrawAspect="Content" ObjectID="_1809776004" r:id="rId63"/>
        </w:object>
      </w:r>
      <w:r w:rsidR="009C7A36">
        <w:rPr>
          <w:rFonts w:ascii="Times New Roman" w:hAnsi="Times New Roman" w:cs="Times New Roman"/>
          <w:sz w:val="28"/>
          <w:szCs w:val="28"/>
          <w:lang w:val="kk-KZ"/>
        </w:rPr>
        <w:t xml:space="preserve"> </w:t>
      </w:r>
      <w:r w:rsidRPr="009C7A36">
        <w:rPr>
          <w:rFonts w:ascii="Times New Roman" w:hAnsi="Times New Roman" w:cs="Times New Roman"/>
          <w:sz w:val="28"/>
          <w:szCs w:val="28"/>
          <w:lang w:val="kk-KZ"/>
        </w:rPr>
        <w:t xml:space="preserve">шекті мәннен аз болса, онда математикалық нейрон </w:t>
      </w:r>
      <w:r w:rsidR="009C7A36" w:rsidRPr="009C7A36">
        <w:rPr>
          <w:rFonts w:ascii="Times New Roman" w:hAnsi="Times New Roman" w:cs="Times New Roman"/>
          <w:sz w:val="28"/>
          <w:szCs w:val="28"/>
          <w:lang w:val="kk-KZ"/>
        </w:rPr>
        <w:t>қозбаған</w:t>
      </w:r>
      <w:r w:rsidRPr="009C7A36">
        <w:rPr>
          <w:rFonts w:ascii="Times New Roman" w:hAnsi="Times New Roman" w:cs="Times New Roman"/>
          <w:sz w:val="28"/>
          <w:szCs w:val="28"/>
          <w:lang w:val="kk-KZ"/>
        </w:rPr>
        <w:t xml:space="preserve"> және оның шығыс сигналы нөлге тең болады.</w:t>
      </w:r>
      <w:r w:rsidR="009C7A36">
        <w:rPr>
          <w:rFonts w:ascii="Times New Roman" w:hAnsi="Times New Roman" w:cs="Times New Roman"/>
          <w:sz w:val="28"/>
          <w:szCs w:val="28"/>
          <w:lang w:val="kk-KZ"/>
        </w:rPr>
        <w:t xml:space="preserve"> </w:t>
      </w:r>
      <w:r w:rsidR="009C7A36" w:rsidRPr="009C7A36">
        <w:rPr>
          <w:rFonts w:ascii="Times New Roman" w:hAnsi="Times New Roman" w:cs="Times New Roman"/>
          <w:sz w:val="28"/>
          <w:szCs w:val="28"/>
          <w:lang w:val="kk-KZ"/>
        </w:rPr>
        <w:t xml:space="preserve">Егер кіріс сигналдары жеткілікті қарқынды болса және олардың қосындысы </w:t>
      </w:r>
      <w:r w:rsidR="009C7A36" w:rsidRPr="00950472">
        <w:rPr>
          <w:rFonts w:ascii="Times New Roman" w:hAnsi="Times New Roman" w:cs="Times New Roman"/>
          <w:position w:val="-6"/>
          <w:sz w:val="28"/>
          <w:szCs w:val="28"/>
        </w:rPr>
        <w:object w:dxaOrig="200" w:dyaOrig="279">
          <v:shape id="_x0000_i1050" type="#_x0000_t75" style="width:9.5pt;height:14.25pt" o:ole="">
            <v:imagedata r:id="rId59" o:title=""/>
          </v:shape>
          <o:OLEObject Type="Embed" ProgID="Equation.3" ShapeID="_x0000_i1050" DrawAspect="Content" ObjectID="_1809776005" r:id="rId64"/>
        </w:object>
      </w:r>
      <w:r w:rsidR="009C7A36">
        <w:rPr>
          <w:rFonts w:ascii="Times New Roman" w:hAnsi="Times New Roman" w:cs="Times New Roman"/>
          <w:sz w:val="28"/>
          <w:szCs w:val="28"/>
          <w:lang w:val="kk-KZ"/>
        </w:rPr>
        <w:t xml:space="preserve"> </w:t>
      </w:r>
      <w:r w:rsidR="009C7A36" w:rsidRPr="009C7A36">
        <w:rPr>
          <w:rFonts w:ascii="Times New Roman" w:hAnsi="Times New Roman" w:cs="Times New Roman"/>
          <w:sz w:val="28"/>
          <w:szCs w:val="28"/>
          <w:lang w:val="kk-KZ"/>
        </w:rPr>
        <w:t xml:space="preserve">сезімталдық шегіне  жетсе, онда нейрон қозған күйге өтіп, оның </w:t>
      </w:r>
      <w:r w:rsidR="009C7A36">
        <w:rPr>
          <w:rFonts w:ascii="Times New Roman" w:hAnsi="Times New Roman" w:cs="Times New Roman"/>
          <w:sz w:val="28"/>
          <w:szCs w:val="28"/>
          <w:lang w:val="kk-KZ"/>
        </w:rPr>
        <w:t>ш</w:t>
      </w:r>
      <w:r w:rsidR="009C7A36" w:rsidRPr="009C7A36">
        <w:rPr>
          <w:rFonts w:ascii="Times New Roman" w:hAnsi="Times New Roman" w:cs="Times New Roman"/>
          <w:sz w:val="28"/>
          <w:szCs w:val="28"/>
          <w:lang w:val="kk-KZ"/>
        </w:rPr>
        <w:t xml:space="preserve">ығысында </w:t>
      </w:r>
      <w:r w:rsidR="009C7A36" w:rsidRPr="009069DF">
        <w:rPr>
          <w:rFonts w:ascii="Times New Roman" w:hAnsi="Times New Roman" w:cs="Times New Roman"/>
          <w:position w:val="-10"/>
          <w:sz w:val="28"/>
          <w:szCs w:val="28"/>
        </w:rPr>
        <w:object w:dxaOrig="540" w:dyaOrig="320">
          <v:shape id="_x0000_i1051" type="#_x0000_t75" style="width:27.15pt;height:15.6pt" o:ole="">
            <v:imagedata r:id="rId65" o:title=""/>
          </v:shape>
          <o:OLEObject Type="Embed" ProgID="Equation.3" ShapeID="_x0000_i1051" DrawAspect="Content" ObjectID="_1809776006" r:id="rId66"/>
        </w:object>
      </w:r>
      <w:r w:rsidR="009C7A36" w:rsidRPr="009C7A36">
        <w:rPr>
          <w:rFonts w:ascii="Times New Roman" w:hAnsi="Times New Roman" w:cs="Times New Roman"/>
          <w:sz w:val="28"/>
          <w:szCs w:val="28"/>
          <w:lang w:val="kk-KZ"/>
        </w:rPr>
        <w:t xml:space="preserve"> сигналы қалыптасады.</w:t>
      </w:r>
      <w:r w:rsidR="004413ED">
        <w:rPr>
          <w:rFonts w:ascii="Times New Roman" w:hAnsi="Times New Roman" w:cs="Times New Roman"/>
          <w:sz w:val="28"/>
          <w:szCs w:val="28"/>
          <w:lang w:val="kk-KZ"/>
        </w:rPr>
        <w:t xml:space="preserve"> </w:t>
      </w:r>
    </w:p>
    <w:p w:rsidR="009C7A36" w:rsidRPr="00FB40F7" w:rsidRDefault="005E42B4" w:rsidP="004413ED">
      <w:pPr>
        <w:spacing w:after="0"/>
        <w:ind w:firstLine="708"/>
        <w:jc w:val="both"/>
        <w:rPr>
          <w:rFonts w:ascii="Times New Roman" w:hAnsi="Times New Roman" w:cs="Times New Roman"/>
          <w:sz w:val="28"/>
          <w:szCs w:val="28"/>
          <w:lang w:val="kk-KZ"/>
        </w:rPr>
      </w:pPr>
      <w:r w:rsidRPr="004A2239">
        <w:rPr>
          <w:rFonts w:ascii="Times New Roman" w:hAnsi="Times New Roman" w:cs="Times New Roman"/>
          <w:position w:val="-14"/>
          <w:sz w:val="28"/>
          <w:szCs w:val="28"/>
        </w:rPr>
        <w:object w:dxaOrig="320" w:dyaOrig="380">
          <v:shape id="_x0000_i1052" type="#_x0000_t75" style="width:15.6pt;height:19pt" o:ole="">
            <v:imagedata r:id="rId51" o:title=""/>
          </v:shape>
          <o:OLEObject Type="Embed" ProgID="Equation.3" ShapeID="_x0000_i1052" DrawAspect="Content" ObjectID="_1809776007" r:id="rId67"/>
        </w:object>
      </w:r>
      <w:r>
        <w:rPr>
          <w:rFonts w:ascii="Times New Roman" w:hAnsi="Times New Roman" w:cs="Times New Roman"/>
          <w:sz w:val="28"/>
          <w:szCs w:val="28"/>
          <w:lang w:val="kk-KZ"/>
        </w:rPr>
        <w:t xml:space="preserve"> </w:t>
      </w:r>
      <w:r w:rsidR="009C7A36" w:rsidRPr="005E42B4">
        <w:rPr>
          <w:rFonts w:ascii="Times New Roman" w:hAnsi="Times New Roman" w:cs="Times New Roman"/>
          <w:sz w:val="28"/>
          <w:szCs w:val="28"/>
          <w:lang w:val="kk-KZ"/>
        </w:rPr>
        <w:t xml:space="preserve">салмақ коэффициенттері белгілі физикалық мағынаға ие. Олар жүйке талшықтарының электр өткізгіштігін </w:t>
      </w:r>
      <w:r>
        <w:rPr>
          <w:rFonts w:ascii="Times New Roman" w:hAnsi="Times New Roman" w:cs="Times New Roman"/>
          <w:sz w:val="28"/>
          <w:szCs w:val="28"/>
          <w:lang w:val="kk-KZ"/>
        </w:rPr>
        <w:t>имитациялайды</w:t>
      </w:r>
      <w:r w:rsidR="009C7A36" w:rsidRPr="005E42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оларды </w:t>
      </w:r>
      <w:r w:rsidR="009C7A36" w:rsidRPr="005E42B4">
        <w:rPr>
          <w:rFonts w:ascii="Times New Roman" w:hAnsi="Times New Roman" w:cs="Times New Roman"/>
          <w:sz w:val="28"/>
          <w:szCs w:val="28"/>
          <w:lang w:val="kk-KZ"/>
        </w:rPr>
        <w:t xml:space="preserve">биологтар нейронаралық синаптикалық байланыстардың күші немесе синаптикалық салмақ деп атайды. </w:t>
      </w:r>
      <w:r w:rsidR="009C7A36" w:rsidRPr="00FB40F7">
        <w:rPr>
          <w:rFonts w:ascii="Times New Roman" w:hAnsi="Times New Roman" w:cs="Times New Roman"/>
          <w:sz w:val="28"/>
          <w:szCs w:val="28"/>
          <w:lang w:val="kk-KZ"/>
        </w:rPr>
        <w:t>Бұл күштер неғұрлым көп болса, нейронға түсетін сигналдардың шамасы соғұрлым жоғары болады және оның қозған күйге өту ықтималдығы соғұрлым жоғары болады.</w:t>
      </w:r>
    </w:p>
    <w:p w:rsidR="00EB37CC" w:rsidRDefault="00EB37CC" w:rsidP="00EB37CC">
      <w:pPr>
        <w:spacing w:after="0" w:line="240" w:lineRule="auto"/>
        <w:ind w:firstLine="709"/>
        <w:jc w:val="both"/>
        <w:rPr>
          <w:rFonts w:ascii="Times New Roman" w:hAnsi="Times New Roman" w:cs="Times New Roman"/>
          <w:sz w:val="28"/>
          <w:szCs w:val="28"/>
          <w:lang w:val="kk-KZ"/>
        </w:rPr>
      </w:pPr>
      <w:r w:rsidRPr="00FB40F7">
        <w:rPr>
          <w:rFonts w:ascii="Times New Roman" w:hAnsi="Times New Roman" w:cs="Times New Roman"/>
          <w:sz w:val="28"/>
          <w:szCs w:val="28"/>
          <w:lang w:val="kk-KZ"/>
        </w:rPr>
        <w:t>Жоғарыда біз биологтар синаптикалық байланыстардың беріктігіне үлкен мән беретінін атап өттік. Олардың көпшілігі адамның миы барлық ақпаратты солардың көмегімен кодтайды деп есептейді. Кейінірек көретініміздей, дәл осындай нәрсе жасанды мида – нейрондық желілерде және нейрокомпьютерлерде болады.</w:t>
      </w:r>
      <w:r>
        <w:rPr>
          <w:rFonts w:ascii="Times New Roman" w:hAnsi="Times New Roman" w:cs="Times New Roman"/>
          <w:sz w:val="28"/>
          <w:szCs w:val="28"/>
          <w:lang w:val="kk-KZ"/>
        </w:rPr>
        <w:t xml:space="preserve"> </w:t>
      </w:r>
      <w:r w:rsidRPr="00EB37CC">
        <w:rPr>
          <w:rFonts w:ascii="Times New Roman" w:hAnsi="Times New Roman" w:cs="Times New Roman"/>
          <w:sz w:val="28"/>
          <w:szCs w:val="28"/>
          <w:lang w:val="kk-KZ"/>
        </w:rPr>
        <w:t xml:space="preserve">Олардағы барлық ақпарат нейронаралық </w:t>
      </w:r>
      <w:r w:rsidRPr="004A2239">
        <w:rPr>
          <w:rFonts w:ascii="Times New Roman" w:hAnsi="Times New Roman" w:cs="Times New Roman"/>
          <w:position w:val="-14"/>
          <w:sz w:val="28"/>
          <w:szCs w:val="28"/>
        </w:rPr>
        <w:object w:dxaOrig="320" w:dyaOrig="380">
          <v:shape id="_x0000_i1053" type="#_x0000_t75" style="width:15.6pt;height:19pt" o:ole="">
            <v:imagedata r:id="rId51" o:title=""/>
          </v:shape>
          <o:OLEObject Type="Embed" ProgID="Equation.3" ShapeID="_x0000_i1053" DrawAspect="Content" ObjectID="_1809776008" r:id="rId68"/>
        </w:object>
      </w:r>
      <w:r>
        <w:rPr>
          <w:rFonts w:ascii="Times New Roman" w:hAnsi="Times New Roman" w:cs="Times New Roman"/>
          <w:sz w:val="28"/>
          <w:szCs w:val="28"/>
          <w:lang w:val="kk-KZ"/>
        </w:rPr>
        <w:t xml:space="preserve"> </w:t>
      </w:r>
      <w:r w:rsidRPr="00EB37CC">
        <w:rPr>
          <w:rFonts w:ascii="Times New Roman" w:hAnsi="Times New Roman" w:cs="Times New Roman"/>
          <w:sz w:val="28"/>
          <w:szCs w:val="28"/>
          <w:lang w:val="kk-KZ"/>
        </w:rPr>
        <w:t>синаптикалық байланыстардың күшін сипаттайтын сандар жиынтығы түрінде кодталған.</w:t>
      </w:r>
    </w:p>
    <w:p w:rsidR="00F858BA" w:rsidRDefault="00F858BA" w:rsidP="00F858BA">
      <w:pPr>
        <w:spacing w:after="0" w:line="240" w:lineRule="auto"/>
        <w:ind w:firstLine="708"/>
        <w:jc w:val="both"/>
        <w:rPr>
          <w:rFonts w:ascii="Times New Roman" w:hAnsi="Times New Roman" w:cs="Times New Roman"/>
          <w:sz w:val="28"/>
          <w:szCs w:val="28"/>
          <w:lang w:val="kk-KZ"/>
        </w:rPr>
      </w:pPr>
      <w:r w:rsidRPr="008557F8">
        <w:rPr>
          <w:rFonts w:ascii="Times New Roman" w:hAnsi="Times New Roman" w:cs="Times New Roman"/>
          <w:sz w:val="28"/>
          <w:szCs w:val="28"/>
          <w:lang w:val="kk-KZ"/>
        </w:rPr>
        <w:t>Логикалық функция (</w:t>
      </w:r>
      <w:r>
        <w:rPr>
          <w:rFonts w:ascii="Times New Roman" w:hAnsi="Times New Roman" w:cs="Times New Roman"/>
          <w:sz w:val="28"/>
          <w:szCs w:val="28"/>
          <w:lang w:val="kk-KZ"/>
        </w:rPr>
        <w:t>5</w:t>
      </w:r>
      <w:r w:rsidRPr="008557F8">
        <w:rPr>
          <w:rFonts w:ascii="Times New Roman" w:hAnsi="Times New Roman" w:cs="Times New Roman"/>
          <w:sz w:val="28"/>
          <w:szCs w:val="28"/>
          <w:lang w:val="kk-KZ"/>
        </w:rPr>
        <w:t>.2) нейронның белсендіру функциясы деп аталады. Оның графикалық көрінісі қадам тәрізді пішінде</w:t>
      </w:r>
      <w:r>
        <w:rPr>
          <w:rFonts w:ascii="Times New Roman" w:hAnsi="Times New Roman" w:cs="Times New Roman"/>
          <w:sz w:val="28"/>
          <w:szCs w:val="28"/>
          <w:lang w:val="kk-KZ"/>
        </w:rPr>
        <w:t xml:space="preserve"> 5</w:t>
      </w:r>
      <w:r w:rsidRPr="008557F8">
        <w:rPr>
          <w:rFonts w:ascii="Times New Roman" w:hAnsi="Times New Roman" w:cs="Times New Roman"/>
          <w:sz w:val="28"/>
          <w:szCs w:val="28"/>
          <w:lang w:val="kk-KZ"/>
        </w:rPr>
        <w:t>.3</w:t>
      </w:r>
      <w:r>
        <w:rPr>
          <w:rFonts w:ascii="Times New Roman" w:hAnsi="Times New Roman" w:cs="Times New Roman"/>
          <w:sz w:val="28"/>
          <w:szCs w:val="28"/>
          <w:lang w:val="kk-KZ"/>
        </w:rPr>
        <w:t>.</w:t>
      </w:r>
      <w:r w:rsidRPr="008557F8">
        <w:rPr>
          <w:rFonts w:ascii="Times New Roman" w:hAnsi="Times New Roman" w:cs="Times New Roman"/>
          <w:sz w:val="28"/>
          <w:szCs w:val="28"/>
          <w:lang w:val="kk-KZ"/>
        </w:rPr>
        <w:t>а-суретте көрсетілген, сондықтан оны қадамдық функция деп атайды.</w:t>
      </w:r>
    </w:p>
    <w:p w:rsidR="00AC6529" w:rsidRDefault="00F858BA" w:rsidP="00EB37CC">
      <w:pPr>
        <w:spacing w:after="0" w:line="240" w:lineRule="auto"/>
        <w:ind w:firstLine="709"/>
        <w:jc w:val="both"/>
        <w:rPr>
          <w:rFonts w:ascii="Times New Roman" w:hAnsi="Times New Roman" w:cs="Times New Roman"/>
          <w:sz w:val="28"/>
          <w:szCs w:val="28"/>
          <w:lang w:val="kk-KZ"/>
        </w:rPr>
      </w:pPr>
      <w:r w:rsidRPr="000901DA">
        <w:rPr>
          <w:rFonts w:ascii="Times New Roman" w:hAnsi="Times New Roman" w:cs="Times New Roman"/>
          <w:sz w:val="28"/>
          <w:szCs w:val="28"/>
          <w:lang w:val="kk-KZ"/>
        </w:rPr>
        <w:t>Осылайша, математикалық нейрон бірнеше кірісі және бір шығысы бар шекті элемент болып табылады. Әрбір математикалық нейронның өзіндік сезімталдық шекті мәні</w:t>
      </w:r>
      <w:r>
        <w:rPr>
          <w:rFonts w:ascii="Times New Roman" w:hAnsi="Times New Roman" w:cs="Times New Roman"/>
          <w:sz w:val="28"/>
          <w:szCs w:val="28"/>
          <w:lang w:val="kk-KZ"/>
        </w:rPr>
        <w:t xml:space="preserve"> </w:t>
      </w:r>
      <w:r w:rsidRPr="00950472">
        <w:rPr>
          <w:rFonts w:ascii="Times New Roman" w:hAnsi="Times New Roman" w:cs="Times New Roman"/>
          <w:position w:val="-6"/>
          <w:sz w:val="28"/>
          <w:szCs w:val="28"/>
        </w:rPr>
        <w:object w:dxaOrig="200" w:dyaOrig="279">
          <v:shape id="_x0000_i1054" type="#_x0000_t75" style="width:9.5pt;height:14.25pt" o:ole="">
            <v:imagedata r:id="rId59" o:title=""/>
          </v:shape>
          <o:OLEObject Type="Embed" ProgID="Equation.3" ShapeID="_x0000_i1054" DrawAspect="Content" ObjectID="_1809776009" r:id="rId69"/>
        </w:object>
      </w:r>
      <w:r w:rsidRPr="000901DA">
        <w:rPr>
          <w:rFonts w:ascii="Times New Roman" w:hAnsi="Times New Roman" w:cs="Times New Roman"/>
          <w:sz w:val="28"/>
          <w:szCs w:val="28"/>
          <w:lang w:val="kk-KZ"/>
        </w:rPr>
        <w:t xml:space="preserve"> болады.</w:t>
      </w:r>
    </w:p>
    <w:p w:rsidR="00F858BA" w:rsidRDefault="00F858BA" w:rsidP="00EB37CC">
      <w:pPr>
        <w:spacing w:after="0" w:line="240" w:lineRule="auto"/>
        <w:ind w:firstLine="709"/>
        <w:jc w:val="both"/>
        <w:rPr>
          <w:rFonts w:ascii="Times New Roman" w:hAnsi="Times New Roman" w:cs="Times New Roman"/>
          <w:sz w:val="28"/>
          <w:szCs w:val="28"/>
          <w:lang w:val="kk-KZ"/>
        </w:rPr>
      </w:pPr>
      <w:r w:rsidRPr="000901DA">
        <w:rPr>
          <w:rFonts w:ascii="Times New Roman" w:hAnsi="Times New Roman" w:cs="Times New Roman"/>
          <w:sz w:val="28"/>
          <w:szCs w:val="28"/>
          <w:lang w:val="kk-KZ"/>
        </w:rPr>
        <w:t xml:space="preserve">Математикалық нейронның авторлары У.Маккаллох пен У.Питтс [100] өз мақаласында математикалық нейронның көмегімен әртүрлі логикалық функцияларды, мысалы, «ЖӘНЕ» логикалық көбейту функциясын («AND» деп те белгілейді), логикалық қосу функциясы «НЕМЕСЕ» («OR») </w:t>
      </w:r>
      <w:r>
        <w:rPr>
          <w:rFonts w:ascii="Times New Roman" w:hAnsi="Times New Roman" w:cs="Times New Roman"/>
          <w:sz w:val="28"/>
          <w:szCs w:val="28"/>
          <w:lang w:val="kk-KZ"/>
        </w:rPr>
        <w:t>және</w:t>
      </w:r>
      <w:r w:rsidRPr="000901DA">
        <w:rPr>
          <w:rFonts w:ascii="Times New Roman" w:hAnsi="Times New Roman" w:cs="Times New Roman"/>
          <w:sz w:val="28"/>
          <w:szCs w:val="28"/>
          <w:lang w:val="kk-KZ"/>
        </w:rPr>
        <w:t xml:space="preserve"> логикалық терістеу функциясын «</w:t>
      </w:r>
      <w:r>
        <w:rPr>
          <w:rFonts w:ascii="Times New Roman" w:hAnsi="Times New Roman" w:cs="Times New Roman"/>
          <w:sz w:val="28"/>
          <w:szCs w:val="28"/>
          <w:lang w:val="kk-KZ"/>
        </w:rPr>
        <w:t>ЖОҚ</w:t>
      </w:r>
      <w:r w:rsidRPr="000901D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0901DA">
        <w:rPr>
          <w:rFonts w:ascii="Times New Roman" w:hAnsi="Times New Roman" w:cs="Times New Roman"/>
          <w:sz w:val="28"/>
          <w:szCs w:val="28"/>
          <w:lang w:val="kk-KZ"/>
        </w:rPr>
        <w:t>«NOT»</w:t>
      </w:r>
      <w:r>
        <w:rPr>
          <w:rFonts w:ascii="Times New Roman" w:hAnsi="Times New Roman" w:cs="Times New Roman"/>
          <w:sz w:val="28"/>
          <w:szCs w:val="28"/>
          <w:lang w:val="kk-KZ"/>
        </w:rPr>
        <w:t xml:space="preserve">) </w:t>
      </w:r>
      <w:r w:rsidRPr="000901DA">
        <w:rPr>
          <w:rFonts w:ascii="Times New Roman" w:hAnsi="Times New Roman" w:cs="Times New Roman"/>
          <w:sz w:val="28"/>
          <w:szCs w:val="28"/>
          <w:lang w:val="kk-KZ"/>
        </w:rPr>
        <w:t>және модельдеуге болатынын көрсетті.</w:t>
      </w:r>
    </w:p>
    <w:p w:rsidR="00AC6529" w:rsidRPr="00EB37CC" w:rsidRDefault="00AC6529" w:rsidP="00AC6529">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kk-KZ" w:eastAsia="kk-KZ"/>
        </w:rPr>
        <w:lastRenderedPageBreak/>
        <w:drawing>
          <wp:inline distT="0" distB="0" distL="0" distR="0" wp14:anchorId="160CA1FD" wp14:editId="7DAF2493">
            <wp:extent cx="5934075" cy="1943100"/>
            <wp:effectExtent l="0" t="0" r="9525" b="0"/>
            <wp:docPr id="1784239297" name="Рисунок 178423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rsidR="009C7A36" w:rsidRPr="009C7A36" w:rsidRDefault="009C7A36" w:rsidP="009C7A36">
      <w:pPr>
        <w:spacing w:after="0" w:line="240" w:lineRule="auto"/>
        <w:ind w:firstLine="709"/>
        <w:jc w:val="both"/>
        <w:rPr>
          <w:rFonts w:ascii="Times New Roman" w:hAnsi="Times New Roman" w:cs="Times New Roman"/>
          <w:sz w:val="28"/>
          <w:szCs w:val="28"/>
          <w:lang w:val="kk-KZ"/>
        </w:rPr>
      </w:pPr>
    </w:p>
    <w:p w:rsidR="00AC6529" w:rsidRPr="000332D2" w:rsidRDefault="00AC6529" w:rsidP="00D76E13">
      <w:pPr>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Pr="000332D2">
        <w:rPr>
          <w:rFonts w:ascii="Times New Roman" w:hAnsi="Times New Roman" w:cs="Times New Roman"/>
          <w:sz w:val="28"/>
          <w:szCs w:val="28"/>
          <w:lang w:val="kk-KZ"/>
        </w:rPr>
        <w:t xml:space="preserve">. </w:t>
      </w:r>
      <w:r>
        <w:rPr>
          <w:rFonts w:ascii="Times New Roman" w:hAnsi="Times New Roman" w:cs="Times New Roman"/>
          <w:sz w:val="28"/>
          <w:szCs w:val="28"/>
          <w:lang w:val="kk-KZ"/>
        </w:rPr>
        <w:t>5</w:t>
      </w:r>
      <w:r w:rsidRPr="000332D2">
        <w:rPr>
          <w:rFonts w:ascii="Times New Roman" w:hAnsi="Times New Roman" w:cs="Times New Roman"/>
          <w:sz w:val="28"/>
          <w:szCs w:val="28"/>
          <w:lang w:val="kk-KZ"/>
        </w:rPr>
        <w:t xml:space="preserve">.3. </w:t>
      </w:r>
      <w:r w:rsidR="00D76E13" w:rsidRPr="000332D2">
        <w:rPr>
          <w:rFonts w:ascii="Times New Roman" w:hAnsi="Times New Roman" w:cs="Times New Roman"/>
          <w:sz w:val="28"/>
          <w:szCs w:val="28"/>
          <w:lang w:val="kk-KZ"/>
        </w:rPr>
        <w:t>a — (</w:t>
      </w:r>
      <w:r w:rsidR="00547929">
        <w:rPr>
          <w:rFonts w:ascii="Times New Roman" w:hAnsi="Times New Roman" w:cs="Times New Roman"/>
          <w:sz w:val="28"/>
          <w:szCs w:val="28"/>
          <w:lang w:val="kk-KZ"/>
        </w:rPr>
        <w:t>5</w:t>
      </w:r>
      <w:r w:rsidR="00D76E13" w:rsidRPr="000332D2">
        <w:rPr>
          <w:rFonts w:ascii="Times New Roman" w:hAnsi="Times New Roman" w:cs="Times New Roman"/>
          <w:sz w:val="28"/>
          <w:szCs w:val="28"/>
          <w:lang w:val="kk-KZ"/>
        </w:rPr>
        <w:t xml:space="preserve">.2); </w:t>
      </w:r>
      <w:r w:rsidR="00D76E13">
        <w:rPr>
          <w:rFonts w:ascii="Times New Roman" w:hAnsi="Times New Roman" w:cs="Times New Roman"/>
          <w:sz w:val="28"/>
          <w:szCs w:val="28"/>
          <w:lang w:val="kk-KZ"/>
        </w:rPr>
        <w:t>б</w:t>
      </w:r>
      <w:r w:rsidR="00D76E13" w:rsidRPr="000332D2">
        <w:rPr>
          <w:rFonts w:ascii="Times New Roman" w:hAnsi="Times New Roman" w:cs="Times New Roman"/>
          <w:sz w:val="28"/>
          <w:szCs w:val="28"/>
          <w:lang w:val="kk-KZ"/>
        </w:rPr>
        <w:t xml:space="preserve"> — (</w:t>
      </w:r>
      <w:r w:rsidR="00547929">
        <w:rPr>
          <w:rFonts w:ascii="Times New Roman" w:hAnsi="Times New Roman" w:cs="Times New Roman"/>
          <w:sz w:val="28"/>
          <w:szCs w:val="28"/>
          <w:lang w:val="kk-KZ"/>
        </w:rPr>
        <w:t>5.</w:t>
      </w:r>
      <w:r w:rsidR="00D76E13" w:rsidRPr="000332D2">
        <w:rPr>
          <w:rFonts w:ascii="Times New Roman" w:hAnsi="Times New Roman" w:cs="Times New Roman"/>
          <w:sz w:val="28"/>
          <w:szCs w:val="28"/>
          <w:lang w:val="kk-KZ"/>
        </w:rPr>
        <w:t xml:space="preserve">4); </w:t>
      </w:r>
      <w:r w:rsidR="00D76E13">
        <w:rPr>
          <w:rFonts w:ascii="Times New Roman" w:hAnsi="Times New Roman" w:cs="Times New Roman"/>
          <w:sz w:val="28"/>
          <w:szCs w:val="28"/>
          <w:lang w:val="kk-KZ"/>
        </w:rPr>
        <w:t xml:space="preserve">в </w:t>
      </w:r>
      <w:r w:rsidR="00D76E13" w:rsidRPr="000332D2">
        <w:rPr>
          <w:rFonts w:ascii="Times New Roman" w:hAnsi="Times New Roman" w:cs="Times New Roman"/>
          <w:sz w:val="28"/>
          <w:szCs w:val="28"/>
          <w:lang w:val="kk-KZ"/>
        </w:rPr>
        <w:t>— (</w:t>
      </w:r>
      <w:r w:rsidR="00547929">
        <w:rPr>
          <w:rFonts w:ascii="Times New Roman" w:hAnsi="Times New Roman" w:cs="Times New Roman"/>
          <w:sz w:val="28"/>
          <w:szCs w:val="28"/>
          <w:lang w:val="kk-KZ"/>
        </w:rPr>
        <w:t>5.</w:t>
      </w:r>
      <w:r w:rsidR="00D76E13" w:rsidRPr="000332D2">
        <w:rPr>
          <w:rFonts w:ascii="Times New Roman" w:hAnsi="Times New Roman" w:cs="Times New Roman"/>
          <w:sz w:val="28"/>
          <w:szCs w:val="28"/>
          <w:lang w:val="kk-KZ"/>
        </w:rPr>
        <w:t>5)</w:t>
      </w:r>
      <w:r w:rsidR="00D76E13">
        <w:rPr>
          <w:rFonts w:ascii="Times New Roman" w:hAnsi="Times New Roman" w:cs="Times New Roman"/>
          <w:sz w:val="28"/>
          <w:szCs w:val="28"/>
          <w:lang w:val="kk-KZ"/>
        </w:rPr>
        <w:t xml:space="preserve"> </w:t>
      </w:r>
      <w:r w:rsidRPr="000332D2">
        <w:rPr>
          <w:rFonts w:ascii="Times New Roman" w:hAnsi="Times New Roman" w:cs="Times New Roman"/>
          <w:sz w:val="28"/>
          <w:szCs w:val="28"/>
          <w:lang w:val="kk-KZ"/>
        </w:rPr>
        <w:t>формулалар бойынша берілген</w:t>
      </w:r>
      <w:r w:rsidR="00D76E13">
        <w:rPr>
          <w:rFonts w:ascii="Times New Roman" w:hAnsi="Times New Roman" w:cs="Times New Roman"/>
          <w:sz w:val="28"/>
          <w:szCs w:val="28"/>
          <w:lang w:val="kk-KZ"/>
        </w:rPr>
        <w:t xml:space="preserve"> н</w:t>
      </w:r>
      <w:r w:rsidR="00D76E13" w:rsidRPr="000332D2">
        <w:rPr>
          <w:rFonts w:ascii="Times New Roman" w:hAnsi="Times New Roman" w:cs="Times New Roman"/>
          <w:sz w:val="28"/>
          <w:szCs w:val="28"/>
          <w:lang w:val="kk-KZ"/>
        </w:rPr>
        <w:t>ейронның шекті белсенд</w:t>
      </w:r>
      <w:r w:rsidR="00D76E13">
        <w:rPr>
          <w:rFonts w:ascii="Times New Roman" w:hAnsi="Times New Roman" w:cs="Times New Roman"/>
          <w:sz w:val="28"/>
          <w:szCs w:val="28"/>
          <w:lang w:val="kk-KZ"/>
        </w:rPr>
        <w:t>іру функциялары</w:t>
      </w:r>
    </w:p>
    <w:p w:rsidR="00FB40F7" w:rsidRDefault="00FB40F7" w:rsidP="00314D80">
      <w:pPr>
        <w:spacing w:after="0" w:line="240" w:lineRule="auto"/>
        <w:ind w:firstLine="709"/>
        <w:jc w:val="both"/>
        <w:rPr>
          <w:rFonts w:ascii="Times New Roman" w:hAnsi="Times New Roman" w:cs="Times New Roman"/>
          <w:sz w:val="28"/>
          <w:szCs w:val="28"/>
          <w:lang w:val="kk-KZ"/>
        </w:rPr>
      </w:pPr>
      <w:r w:rsidRPr="00BA4460">
        <w:rPr>
          <w:rFonts w:ascii="Times New Roman" w:hAnsi="Times New Roman" w:cs="Times New Roman"/>
          <w:sz w:val="28"/>
          <w:szCs w:val="28"/>
          <w:lang w:val="kk-KZ"/>
        </w:rPr>
        <w:t>Бұл логикалық функциялардың ақиқат кестелері Кесте</w:t>
      </w:r>
      <w:r w:rsidR="005D6E3E">
        <w:rPr>
          <w:rFonts w:ascii="Times New Roman" w:hAnsi="Times New Roman" w:cs="Times New Roman"/>
          <w:sz w:val="28"/>
          <w:szCs w:val="28"/>
          <w:lang w:val="kk-KZ"/>
        </w:rPr>
        <w:t xml:space="preserve"> 5</w:t>
      </w:r>
      <w:r w:rsidR="005D6E3E" w:rsidRPr="00BA4460">
        <w:rPr>
          <w:rFonts w:ascii="Times New Roman" w:hAnsi="Times New Roman" w:cs="Times New Roman"/>
          <w:sz w:val="28"/>
          <w:szCs w:val="28"/>
          <w:lang w:val="kk-KZ"/>
        </w:rPr>
        <w:t>.2</w:t>
      </w:r>
      <w:r w:rsidR="005D6E3E">
        <w:rPr>
          <w:rFonts w:ascii="Times New Roman" w:hAnsi="Times New Roman" w:cs="Times New Roman"/>
          <w:sz w:val="28"/>
          <w:szCs w:val="28"/>
          <w:lang w:val="kk-KZ"/>
        </w:rPr>
        <w:t>-</w:t>
      </w:r>
      <w:r w:rsidR="005D6E3E" w:rsidRPr="00BA4460">
        <w:rPr>
          <w:rFonts w:ascii="Times New Roman" w:hAnsi="Times New Roman" w:cs="Times New Roman"/>
          <w:sz w:val="28"/>
          <w:szCs w:val="28"/>
          <w:lang w:val="kk-KZ"/>
        </w:rPr>
        <w:t>де берілген</w:t>
      </w:r>
      <w:r w:rsidRPr="00BA4460">
        <w:rPr>
          <w:rFonts w:ascii="Times New Roman" w:hAnsi="Times New Roman" w:cs="Times New Roman"/>
          <w:sz w:val="28"/>
          <w:szCs w:val="28"/>
          <w:lang w:val="kk-KZ"/>
        </w:rPr>
        <w:t>, онда «ақиқат» л</w:t>
      </w:r>
      <w:r w:rsidR="005D6E3E" w:rsidRPr="00BA4460">
        <w:rPr>
          <w:rFonts w:ascii="Times New Roman" w:hAnsi="Times New Roman" w:cs="Times New Roman"/>
          <w:sz w:val="28"/>
          <w:szCs w:val="28"/>
          <w:lang w:val="kk-KZ"/>
        </w:rPr>
        <w:t>огикалық функциялардың мәні бір</w:t>
      </w:r>
      <w:r w:rsidRPr="00BA4460">
        <w:rPr>
          <w:rFonts w:ascii="Times New Roman" w:hAnsi="Times New Roman" w:cs="Times New Roman"/>
          <w:sz w:val="28"/>
          <w:szCs w:val="28"/>
          <w:lang w:val="kk-KZ"/>
        </w:rPr>
        <w:t>мен, ал «жалған» мәні нөлмен кодталады.</w:t>
      </w:r>
    </w:p>
    <w:p w:rsidR="005D6E3E" w:rsidRDefault="005D6E3E" w:rsidP="005D6E3E">
      <w:pPr>
        <w:spacing w:after="0" w:line="240" w:lineRule="auto"/>
        <w:jc w:val="both"/>
        <w:rPr>
          <w:lang w:val="kk-KZ" w:eastAsia="kk-KZ"/>
        </w:rPr>
      </w:pPr>
    </w:p>
    <w:p w:rsidR="005D6E3E" w:rsidRDefault="005D6E3E" w:rsidP="005D6E3E">
      <w:pPr>
        <w:spacing w:after="0" w:line="240" w:lineRule="auto"/>
        <w:jc w:val="right"/>
        <w:rPr>
          <w:rFonts w:ascii="Times New Roman" w:hAnsi="Times New Roman" w:cs="Times New Roman"/>
          <w:sz w:val="28"/>
          <w:szCs w:val="28"/>
          <w:lang w:val="kk-KZ"/>
        </w:rPr>
      </w:pPr>
      <w:r w:rsidRPr="00314D80">
        <w:rPr>
          <w:rFonts w:ascii="Times New Roman" w:hAnsi="Times New Roman" w:cs="Times New Roman"/>
          <w:sz w:val="28"/>
          <w:szCs w:val="28"/>
        </w:rPr>
        <w:t>Кесте</w:t>
      </w:r>
      <w:r>
        <w:rPr>
          <w:rFonts w:ascii="Times New Roman" w:hAnsi="Times New Roman" w:cs="Times New Roman"/>
          <w:sz w:val="28"/>
          <w:szCs w:val="28"/>
          <w:lang w:val="kk-KZ"/>
        </w:rPr>
        <w:t xml:space="preserve"> 5</w:t>
      </w:r>
      <w:r w:rsidRPr="00314D80">
        <w:rPr>
          <w:rFonts w:ascii="Times New Roman" w:hAnsi="Times New Roman" w:cs="Times New Roman"/>
          <w:sz w:val="28"/>
          <w:szCs w:val="28"/>
        </w:rPr>
        <w:t>.2</w:t>
      </w:r>
    </w:p>
    <w:p w:rsidR="005D6E3E" w:rsidRPr="005D6E3E" w:rsidRDefault="005D6E3E" w:rsidP="00B74B03">
      <w:pPr>
        <w:jc w:val="center"/>
        <w:rPr>
          <w:rFonts w:ascii="Times New Roman" w:hAnsi="Times New Roman" w:cs="Times New Roman"/>
          <w:sz w:val="28"/>
          <w:szCs w:val="28"/>
          <w:lang w:val="kk-KZ"/>
        </w:rPr>
      </w:pPr>
      <w:r w:rsidRPr="005D6E3E">
        <w:rPr>
          <w:rFonts w:ascii="Times New Roman" w:hAnsi="Times New Roman" w:cs="Times New Roman"/>
          <w:sz w:val="28"/>
          <w:szCs w:val="28"/>
        </w:rPr>
        <w:t>Логикалық функциялардың ақиқат кестелері</w:t>
      </w:r>
    </w:p>
    <w:p w:rsidR="005D6E3E" w:rsidRDefault="005D6E3E" w:rsidP="005D6E3E">
      <w:pPr>
        <w:jc w:val="both"/>
        <w:rPr>
          <w:rFonts w:ascii="Times New Roman" w:hAnsi="Times New Roman" w:cs="Times New Roman"/>
          <w:sz w:val="28"/>
          <w:szCs w:val="28"/>
        </w:rPr>
        <w:sectPr w:rsidR="005D6E3E">
          <w:footerReference w:type="default" r:id="rId71"/>
          <w:pgSz w:w="11906" w:h="16838"/>
          <w:pgMar w:top="1134" w:right="850" w:bottom="1134" w:left="1701" w:header="708" w:footer="708" w:gutter="0"/>
          <w:cols w:space="708"/>
          <w:docGrid w:linePitch="360"/>
        </w:sectPr>
      </w:pPr>
    </w:p>
    <w:tbl>
      <w:tblPr>
        <w:tblStyle w:val="af0"/>
        <w:tblW w:w="0" w:type="auto"/>
        <w:tblLook w:val="04A0" w:firstRow="1" w:lastRow="0" w:firstColumn="1" w:lastColumn="0" w:noHBand="0" w:noVBand="1"/>
      </w:tblPr>
      <w:tblGrid>
        <w:gridCol w:w="675"/>
        <w:gridCol w:w="709"/>
        <w:gridCol w:w="709"/>
      </w:tblGrid>
      <w:tr w:rsidR="005D6E3E" w:rsidTr="00B74B03">
        <w:tc>
          <w:tcPr>
            <w:tcW w:w="675" w:type="dxa"/>
          </w:tcPr>
          <w:p w:rsidR="005D6E3E" w:rsidRPr="005D6E3E" w:rsidRDefault="005D6E3E" w:rsidP="009C7A36">
            <w:pPr>
              <w:rPr>
                <w:rFonts w:ascii="Times New Roman" w:hAnsi="Times New Roman" w:cs="Times New Roman"/>
                <w:i/>
                <w:sz w:val="28"/>
                <w:szCs w:val="28"/>
                <w:vertAlign w:val="subscript"/>
                <w:lang w:val="en-US"/>
              </w:rPr>
            </w:pPr>
            <w:r w:rsidRPr="005D6E3E">
              <w:rPr>
                <w:rFonts w:ascii="Times New Roman" w:hAnsi="Times New Roman" w:cs="Times New Roman"/>
                <w:i/>
                <w:sz w:val="28"/>
                <w:szCs w:val="28"/>
                <w:lang w:val="en-US"/>
              </w:rPr>
              <w:lastRenderedPageBreak/>
              <w:t>x</w:t>
            </w:r>
            <w:r w:rsidRPr="005D6E3E">
              <w:rPr>
                <w:rFonts w:ascii="Times New Roman" w:hAnsi="Times New Roman" w:cs="Times New Roman"/>
                <w:i/>
                <w:sz w:val="28"/>
                <w:szCs w:val="28"/>
                <w:vertAlign w:val="subscript"/>
                <w:lang w:val="en-US"/>
              </w:rPr>
              <w:t>1</w:t>
            </w:r>
          </w:p>
        </w:tc>
        <w:tc>
          <w:tcPr>
            <w:tcW w:w="709" w:type="dxa"/>
          </w:tcPr>
          <w:p w:rsidR="005D6E3E" w:rsidRDefault="005D6E3E" w:rsidP="009C7A36">
            <w:pPr>
              <w:rPr>
                <w:rFonts w:ascii="Times New Roman" w:hAnsi="Times New Roman" w:cs="Times New Roman"/>
                <w:sz w:val="28"/>
                <w:szCs w:val="28"/>
                <w:lang w:val="kk-KZ"/>
              </w:rPr>
            </w:pPr>
            <w:r w:rsidRPr="005D6E3E">
              <w:rPr>
                <w:rFonts w:ascii="Times New Roman" w:hAnsi="Times New Roman" w:cs="Times New Roman"/>
                <w:i/>
                <w:sz w:val="28"/>
                <w:szCs w:val="28"/>
                <w:lang w:val="en-US"/>
              </w:rPr>
              <w:t>x</w:t>
            </w:r>
            <w:r>
              <w:rPr>
                <w:rFonts w:ascii="Times New Roman" w:hAnsi="Times New Roman" w:cs="Times New Roman"/>
                <w:i/>
                <w:sz w:val="28"/>
                <w:szCs w:val="28"/>
                <w:vertAlign w:val="subscript"/>
                <w:lang w:val="en-US"/>
              </w:rPr>
              <w:t>2</w:t>
            </w:r>
          </w:p>
        </w:tc>
        <w:tc>
          <w:tcPr>
            <w:tcW w:w="709" w:type="dxa"/>
          </w:tcPr>
          <w:p w:rsidR="005D6E3E" w:rsidRPr="005D6E3E" w:rsidRDefault="00ED483B" w:rsidP="009C7A36">
            <w:pPr>
              <w:rPr>
                <w:rFonts w:ascii="Times New Roman" w:hAnsi="Times New Roman" w:cs="Times New Roman"/>
                <w:i/>
                <w:sz w:val="28"/>
                <w:szCs w:val="28"/>
                <w:lang w:val="en-US"/>
              </w:rPr>
            </w:pPr>
            <w:r w:rsidRPr="005D6E3E">
              <w:rPr>
                <w:rFonts w:ascii="Times New Roman" w:hAnsi="Times New Roman" w:cs="Times New Roman"/>
                <w:i/>
                <w:sz w:val="28"/>
                <w:szCs w:val="28"/>
                <w:lang w:val="en-US"/>
              </w:rPr>
              <w:t>Y</w:t>
            </w:r>
          </w:p>
        </w:tc>
      </w:tr>
      <w:tr w:rsidR="005D6E3E" w:rsidTr="00B74B03">
        <w:tc>
          <w:tcPr>
            <w:tcW w:w="675" w:type="dxa"/>
          </w:tcPr>
          <w:p w:rsidR="005D6E3E" w:rsidRPr="00B74B03" w:rsidRDefault="00B74B03" w:rsidP="009C7A36">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709" w:type="dxa"/>
          </w:tcPr>
          <w:p w:rsidR="005D6E3E" w:rsidRPr="00B74B03" w:rsidRDefault="00B74B03" w:rsidP="009C7A36">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709" w:type="dxa"/>
          </w:tcPr>
          <w:p w:rsidR="005D6E3E" w:rsidRPr="00B74B03" w:rsidRDefault="00B74B03" w:rsidP="009C7A36">
            <w:pPr>
              <w:rPr>
                <w:rFonts w:ascii="Times New Roman" w:hAnsi="Times New Roman" w:cs="Times New Roman"/>
                <w:sz w:val="28"/>
                <w:szCs w:val="28"/>
                <w:lang w:val="en-US"/>
              </w:rPr>
            </w:pPr>
            <w:r>
              <w:rPr>
                <w:rFonts w:ascii="Times New Roman" w:hAnsi="Times New Roman" w:cs="Times New Roman"/>
                <w:sz w:val="28"/>
                <w:szCs w:val="28"/>
                <w:lang w:val="en-US"/>
              </w:rPr>
              <w:t>0</w:t>
            </w:r>
          </w:p>
        </w:tc>
      </w:tr>
      <w:tr w:rsidR="005D6E3E" w:rsidTr="00B74B03">
        <w:tc>
          <w:tcPr>
            <w:tcW w:w="675" w:type="dxa"/>
          </w:tcPr>
          <w:p w:rsidR="005D6E3E" w:rsidRPr="00B74B03" w:rsidRDefault="00B74B03" w:rsidP="009C7A36">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709" w:type="dxa"/>
          </w:tcPr>
          <w:p w:rsidR="005D6E3E" w:rsidRPr="00B74B03" w:rsidRDefault="00B74B03" w:rsidP="009C7A36">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709" w:type="dxa"/>
          </w:tcPr>
          <w:p w:rsidR="005D6E3E" w:rsidRPr="00B74B03" w:rsidRDefault="00B74B03" w:rsidP="009C7A36">
            <w:pPr>
              <w:rPr>
                <w:rFonts w:ascii="Times New Roman" w:hAnsi="Times New Roman" w:cs="Times New Roman"/>
                <w:sz w:val="28"/>
                <w:szCs w:val="28"/>
                <w:lang w:val="en-US"/>
              </w:rPr>
            </w:pPr>
            <w:r>
              <w:rPr>
                <w:rFonts w:ascii="Times New Roman" w:hAnsi="Times New Roman" w:cs="Times New Roman"/>
                <w:sz w:val="28"/>
                <w:szCs w:val="28"/>
                <w:lang w:val="en-US"/>
              </w:rPr>
              <w:t>0</w:t>
            </w:r>
          </w:p>
        </w:tc>
      </w:tr>
      <w:tr w:rsidR="005D6E3E" w:rsidTr="00B74B03">
        <w:tc>
          <w:tcPr>
            <w:tcW w:w="675" w:type="dxa"/>
          </w:tcPr>
          <w:p w:rsidR="005D6E3E" w:rsidRPr="00B74B03" w:rsidRDefault="00B74B03" w:rsidP="009C7A36">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709" w:type="dxa"/>
          </w:tcPr>
          <w:p w:rsidR="005D6E3E" w:rsidRPr="00B74B03" w:rsidRDefault="00B74B03" w:rsidP="009C7A36">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709" w:type="dxa"/>
          </w:tcPr>
          <w:p w:rsidR="005D6E3E" w:rsidRPr="00B74B03" w:rsidRDefault="00B74B03" w:rsidP="009C7A36">
            <w:pPr>
              <w:rPr>
                <w:rFonts w:ascii="Times New Roman" w:hAnsi="Times New Roman" w:cs="Times New Roman"/>
                <w:sz w:val="28"/>
                <w:szCs w:val="28"/>
                <w:lang w:val="en-US"/>
              </w:rPr>
            </w:pPr>
            <w:r>
              <w:rPr>
                <w:rFonts w:ascii="Times New Roman" w:hAnsi="Times New Roman" w:cs="Times New Roman"/>
                <w:sz w:val="28"/>
                <w:szCs w:val="28"/>
                <w:lang w:val="en-US"/>
              </w:rPr>
              <w:t>0</w:t>
            </w:r>
          </w:p>
        </w:tc>
      </w:tr>
      <w:tr w:rsidR="005D6E3E" w:rsidTr="00B74B03">
        <w:tc>
          <w:tcPr>
            <w:tcW w:w="675" w:type="dxa"/>
          </w:tcPr>
          <w:p w:rsidR="005D6E3E" w:rsidRPr="00B74B03" w:rsidRDefault="00B74B03" w:rsidP="009C7A36">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709" w:type="dxa"/>
          </w:tcPr>
          <w:p w:rsidR="005D6E3E" w:rsidRPr="00B74B03" w:rsidRDefault="00B74B03" w:rsidP="009C7A36">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709" w:type="dxa"/>
          </w:tcPr>
          <w:p w:rsidR="005D6E3E" w:rsidRPr="00B74B03" w:rsidRDefault="00B74B03" w:rsidP="009C7A36">
            <w:pPr>
              <w:rPr>
                <w:rFonts w:ascii="Times New Roman" w:hAnsi="Times New Roman" w:cs="Times New Roman"/>
                <w:sz w:val="28"/>
                <w:szCs w:val="28"/>
                <w:lang w:val="en-US"/>
              </w:rPr>
            </w:pPr>
            <w:r>
              <w:rPr>
                <w:rFonts w:ascii="Times New Roman" w:hAnsi="Times New Roman" w:cs="Times New Roman"/>
                <w:sz w:val="28"/>
                <w:szCs w:val="28"/>
                <w:lang w:val="en-US"/>
              </w:rPr>
              <w:t>1</w:t>
            </w:r>
          </w:p>
        </w:tc>
      </w:tr>
    </w:tbl>
    <w:p w:rsidR="009C7A36" w:rsidRDefault="00410B47" w:rsidP="009C7A36">
      <w:pPr>
        <w:rPr>
          <w:rFonts w:ascii="Times New Roman" w:hAnsi="Times New Roman" w:cs="Times New Roman"/>
          <w:sz w:val="28"/>
          <w:szCs w:val="28"/>
          <w:lang w:val="kk-KZ"/>
        </w:rPr>
      </w:pPr>
      <w:r w:rsidRPr="00314D80">
        <w:rPr>
          <w:rFonts w:ascii="Times New Roman" w:hAnsi="Times New Roman" w:cs="Times New Roman"/>
          <w:sz w:val="28"/>
          <w:szCs w:val="28"/>
        </w:rPr>
        <w:t>«ЖӘНЕ»</w:t>
      </w:r>
    </w:p>
    <w:tbl>
      <w:tblPr>
        <w:tblStyle w:val="af0"/>
        <w:tblW w:w="0" w:type="auto"/>
        <w:tblLook w:val="04A0" w:firstRow="1" w:lastRow="0" w:firstColumn="1" w:lastColumn="0" w:noHBand="0" w:noVBand="1"/>
      </w:tblPr>
      <w:tblGrid>
        <w:gridCol w:w="675"/>
        <w:gridCol w:w="709"/>
        <w:gridCol w:w="567"/>
      </w:tblGrid>
      <w:tr w:rsidR="00B74B03" w:rsidTr="00B74B03">
        <w:tc>
          <w:tcPr>
            <w:tcW w:w="675" w:type="dxa"/>
          </w:tcPr>
          <w:p w:rsidR="00B74B03" w:rsidRPr="005D6E3E" w:rsidRDefault="00B74B03" w:rsidP="000901DA">
            <w:pPr>
              <w:rPr>
                <w:rFonts w:ascii="Times New Roman" w:hAnsi="Times New Roman" w:cs="Times New Roman"/>
                <w:i/>
                <w:sz w:val="28"/>
                <w:szCs w:val="28"/>
                <w:vertAlign w:val="subscript"/>
                <w:lang w:val="en-US"/>
              </w:rPr>
            </w:pPr>
            <w:r w:rsidRPr="005D6E3E">
              <w:rPr>
                <w:rFonts w:ascii="Times New Roman" w:hAnsi="Times New Roman" w:cs="Times New Roman"/>
                <w:i/>
                <w:sz w:val="28"/>
                <w:szCs w:val="28"/>
                <w:lang w:val="en-US"/>
              </w:rPr>
              <w:lastRenderedPageBreak/>
              <w:t>x</w:t>
            </w:r>
            <w:r w:rsidRPr="005D6E3E">
              <w:rPr>
                <w:rFonts w:ascii="Times New Roman" w:hAnsi="Times New Roman" w:cs="Times New Roman"/>
                <w:i/>
                <w:sz w:val="28"/>
                <w:szCs w:val="28"/>
                <w:vertAlign w:val="subscript"/>
                <w:lang w:val="en-US"/>
              </w:rPr>
              <w:t>1</w:t>
            </w:r>
          </w:p>
        </w:tc>
        <w:tc>
          <w:tcPr>
            <w:tcW w:w="709" w:type="dxa"/>
          </w:tcPr>
          <w:p w:rsidR="00B74B03" w:rsidRDefault="00B74B03" w:rsidP="000901DA">
            <w:pPr>
              <w:rPr>
                <w:rFonts w:ascii="Times New Roman" w:hAnsi="Times New Roman" w:cs="Times New Roman"/>
                <w:sz w:val="28"/>
                <w:szCs w:val="28"/>
                <w:lang w:val="kk-KZ"/>
              </w:rPr>
            </w:pPr>
            <w:r w:rsidRPr="005D6E3E">
              <w:rPr>
                <w:rFonts w:ascii="Times New Roman" w:hAnsi="Times New Roman" w:cs="Times New Roman"/>
                <w:i/>
                <w:sz w:val="28"/>
                <w:szCs w:val="28"/>
                <w:lang w:val="en-US"/>
              </w:rPr>
              <w:t>x</w:t>
            </w:r>
            <w:r>
              <w:rPr>
                <w:rFonts w:ascii="Times New Roman" w:hAnsi="Times New Roman" w:cs="Times New Roman"/>
                <w:i/>
                <w:sz w:val="28"/>
                <w:szCs w:val="28"/>
                <w:vertAlign w:val="subscript"/>
                <w:lang w:val="en-US"/>
              </w:rPr>
              <w:t>2</w:t>
            </w:r>
          </w:p>
        </w:tc>
        <w:tc>
          <w:tcPr>
            <w:tcW w:w="567" w:type="dxa"/>
          </w:tcPr>
          <w:p w:rsidR="00B74B03" w:rsidRPr="005D6E3E" w:rsidRDefault="00B74B03" w:rsidP="000901DA">
            <w:pPr>
              <w:rPr>
                <w:rFonts w:ascii="Times New Roman" w:hAnsi="Times New Roman" w:cs="Times New Roman"/>
                <w:i/>
                <w:sz w:val="28"/>
                <w:szCs w:val="28"/>
                <w:lang w:val="en-US"/>
              </w:rPr>
            </w:pPr>
            <w:r w:rsidRPr="005D6E3E">
              <w:rPr>
                <w:rFonts w:ascii="Times New Roman" w:hAnsi="Times New Roman" w:cs="Times New Roman"/>
                <w:i/>
                <w:sz w:val="28"/>
                <w:szCs w:val="28"/>
                <w:lang w:val="en-US"/>
              </w:rPr>
              <w:t>y</w:t>
            </w:r>
          </w:p>
        </w:tc>
      </w:tr>
      <w:tr w:rsidR="00B74B03" w:rsidTr="00B74B03">
        <w:tc>
          <w:tcPr>
            <w:tcW w:w="675"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709"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67"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0</w:t>
            </w:r>
          </w:p>
        </w:tc>
      </w:tr>
      <w:tr w:rsidR="00B74B03" w:rsidTr="00B74B03">
        <w:tc>
          <w:tcPr>
            <w:tcW w:w="675"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709"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567"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B74B03" w:rsidTr="00B74B03">
        <w:tc>
          <w:tcPr>
            <w:tcW w:w="675"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709"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67"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B74B03" w:rsidTr="00B74B03">
        <w:tc>
          <w:tcPr>
            <w:tcW w:w="675"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709"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567"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1</w:t>
            </w:r>
          </w:p>
        </w:tc>
      </w:tr>
    </w:tbl>
    <w:p w:rsidR="005D6E3E" w:rsidRDefault="00EB3F0D" w:rsidP="009C7A36">
      <w:pPr>
        <w:rPr>
          <w:rFonts w:ascii="Times New Roman" w:hAnsi="Times New Roman" w:cs="Times New Roman"/>
          <w:sz w:val="28"/>
          <w:szCs w:val="28"/>
          <w:lang w:val="kk-KZ"/>
        </w:rPr>
      </w:pPr>
      <w:r>
        <w:rPr>
          <w:rFonts w:ascii="Times New Roman" w:hAnsi="Times New Roman" w:cs="Times New Roman"/>
          <w:sz w:val="28"/>
          <w:szCs w:val="28"/>
        </w:rPr>
        <w:t>«НЕМЕСЕ»</w:t>
      </w:r>
    </w:p>
    <w:tbl>
      <w:tblPr>
        <w:tblStyle w:val="af0"/>
        <w:tblW w:w="0" w:type="auto"/>
        <w:tblLook w:val="04A0" w:firstRow="1" w:lastRow="0" w:firstColumn="1" w:lastColumn="0" w:noHBand="0" w:noVBand="1"/>
      </w:tblPr>
      <w:tblGrid>
        <w:gridCol w:w="675"/>
        <w:gridCol w:w="709"/>
      </w:tblGrid>
      <w:tr w:rsidR="00B74B03" w:rsidTr="00B74B03">
        <w:tc>
          <w:tcPr>
            <w:tcW w:w="675" w:type="dxa"/>
          </w:tcPr>
          <w:p w:rsidR="00B74B03" w:rsidRDefault="00B74B03" w:rsidP="000901DA">
            <w:pPr>
              <w:rPr>
                <w:rFonts w:ascii="Times New Roman" w:hAnsi="Times New Roman" w:cs="Times New Roman"/>
                <w:sz w:val="28"/>
                <w:szCs w:val="28"/>
                <w:lang w:val="kk-KZ"/>
              </w:rPr>
            </w:pPr>
            <w:r w:rsidRPr="005D6E3E">
              <w:rPr>
                <w:rFonts w:ascii="Times New Roman" w:hAnsi="Times New Roman" w:cs="Times New Roman"/>
                <w:i/>
                <w:sz w:val="28"/>
                <w:szCs w:val="28"/>
                <w:lang w:val="en-US"/>
              </w:rPr>
              <w:lastRenderedPageBreak/>
              <w:t>x</w:t>
            </w:r>
          </w:p>
        </w:tc>
        <w:tc>
          <w:tcPr>
            <w:tcW w:w="709" w:type="dxa"/>
          </w:tcPr>
          <w:p w:rsidR="00B74B03" w:rsidRPr="005D6E3E" w:rsidRDefault="00EB3F0D" w:rsidP="000901DA">
            <w:pPr>
              <w:rPr>
                <w:rFonts w:ascii="Times New Roman" w:hAnsi="Times New Roman" w:cs="Times New Roman"/>
                <w:i/>
                <w:sz w:val="28"/>
                <w:szCs w:val="28"/>
                <w:lang w:val="en-US"/>
              </w:rPr>
            </w:pPr>
            <w:r w:rsidRPr="005D6E3E">
              <w:rPr>
                <w:rFonts w:ascii="Times New Roman" w:hAnsi="Times New Roman" w:cs="Times New Roman"/>
                <w:i/>
                <w:sz w:val="28"/>
                <w:szCs w:val="28"/>
                <w:lang w:val="en-US"/>
              </w:rPr>
              <w:t>Y</w:t>
            </w:r>
          </w:p>
        </w:tc>
      </w:tr>
      <w:tr w:rsidR="00B74B03" w:rsidTr="00B74B03">
        <w:tc>
          <w:tcPr>
            <w:tcW w:w="675"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709"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B74B03" w:rsidTr="00B74B03">
        <w:tc>
          <w:tcPr>
            <w:tcW w:w="675"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709" w:type="dxa"/>
          </w:tcPr>
          <w:p w:rsidR="00B74B03" w:rsidRPr="00B74B03" w:rsidRDefault="00B74B03" w:rsidP="005D6E3E">
            <w:pPr>
              <w:rPr>
                <w:rFonts w:ascii="Times New Roman" w:hAnsi="Times New Roman" w:cs="Times New Roman"/>
                <w:sz w:val="28"/>
                <w:szCs w:val="28"/>
                <w:lang w:val="en-US"/>
              </w:rPr>
            </w:pPr>
            <w:r>
              <w:rPr>
                <w:rFonts w:ascii="Times New Roman" w:hAnsi="Times New Roman" w:cs="Times New Roman"/>
                <w:sz w:val="28"/>
                <w:szCs w:val="28"/>
                <w:lang w:val="en-US"/>
              </w:rPr>
              <w:t>0</w:t>
            </w:r>
          </w:p>
        </w:tc>
      </w:tr>
    </w:tbl>
    <w:p w:rsidR="005D6E3E" w:rsidRPr="00547929" w:rsidRDefault="00EB3F0D" w:rsidP="009C7A36">
      <w:pPr>
        <w:rPr>
          <w:rFonts w:ascii="Times New Roman" w:hAnsi="Times New Roman" w:cs="Times New Roman"/>
          <w:sz w:val="28"/>
          <w:szCs w:val="28"/>
          <w:lang w:val="kk-KZ"/>
        </w:rPr>
        <w:sectPr w:rsidR="005D6E3E" w:rsidRPr="00547929" w:rsidSect="005D6E3E">
          <w:type w:val="continuous"/>
          <w:pgSz w:w="11906" w:h="16838"/>
          <w:pgMar w:top="1134" w:right="850" w:bottom="1134" w:left="1701" w:header="708" w:footer="708" w:gutter="0"/>
          <w:cols w:num="3" w:space="708"/>
          <w:docGrid w:linePitch="360"/>
        </w:sectPr>
      </w:pPr>
      <w:r>
        <w:rPr>
          <w:rFonts w:ascii="Times New Roman" w:hAnsi="Times New Roman" w:cs="Times New Roman"/>
          <w:sz w:val="28"/>
          <w:szCs w:val="28"/>
        </w:rPr>
        <w:t>«</w:t>
      </w:r>
      <w:r>
        <w:rPr>
          <w:rFonts w:ascii="Times New Roman" w:hAnsi="Times New Roman" w:cs="Times New Roman"/>
          <w:sz w:val="28"/>
          <w:szCs w:val="28"/>
          <w:lang w:val="kk-KZ"/>
        </w:rPr>
        <w:t>ЖОҚ</w:t>
      </w:r>
      <w:r>
        <w:rPr>
          <w:rFonts w:ascii="Times New Roman" w:hAnsi="Times New Roman" w:cs="Times New Roman"/>
          <w:sz w:val="28"/>
          <w:szCs w:val="28"/>
        </w:rPr>
        <w:t>»</w:t>
      </w:r>
    </w:p>
    <w:p w:rsidR="00547929" w:rsidRDefault="00547929" w:rsidP="005479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Осы кестелер мен формулаларды (5</w:t>
      </w:r>
      <w:r w:rsidRPr="00547929">
        <w:rPr>
          <w:rFonts w:ascii="Times New Roman" w:hAnsi="Times New Roman" w:cs="Times New Roman"/>
          <w:sz w:val="28"/>
          <w:szCs w:val="28"/>
          <w:lang w:val="kk-KZ"/>
        </w:rPr>
        <w:t>.1)–(</w:t>
      </w:r>
      <w:r>
        <w:rPr>
          <w:rFonts w:ascii="Times New Roman" w:hAnsi="Times New Roman" w:cs="Times New Roman"/>
          <w:sz w:val="28"/>
          <w:szCs w:val="28"/>
          <w:lang w:val="kk-KZ"/>
        </w:rPr>
        <w:t>5</w:t>
      </w:r>
      <w:r w:rsidRPr="00547929">
        <w:rPr>
          <w:rFonts w:ascii="Times New Roman" w:hAnsi="Times New Roman" w:cs="Times New Roman"/>
          <w:sz w:val="28"/>
          <w:szCs w:val="28"/>
          <w:lang w:val="kk-KZ"/>
        </w:rPr>
        <w:t>.2) пайдалана отырып, синаптикалық қосылыс күштері</w:t>
      </w:r>
      <w:r w:rsidR="00076A48">
        <w:rPr>
          <w:rFonts w:ascii="Times New Roman" w:hAnsi="Times New Roman" w:cs="Times New Roman"/>
          <w:sz w:val="28"/>
          <w:szCs w:val="28"/>
          <w:lang w:val="kk-KZ"/>
        </w:rPr>
        <w:t xml:space="preserve"> </w:t>
      </w:r>
      <w:r w:rsidR="00076A48" w:rsidRPr="00076A48">
        <w:rPr>
          <w:rFonts w:ascii="Times New Roman" w:hAnsi="Times New Roman" w:cs="Times New Roman"/>
          <w:position w:val="-10"/>
          <w:sz w:val="28"/>
          <w:szCs w:val="28"/>
          <w:lang w:val="kk-KZ"/>
        </w:rPr>
        <w:object w:dxaOrig="1180" w:dyaOrig="340">
          <v:shape id="_x0000_i1055" type="#_x0000_t75" style="width:59.1pt;height:17pt" o:ole="">
            <v:imagedata r:id="rId72" o:title=""/>
          </v:shape>
          <o:OLEObject Type="Embed" ProgID="Equation.3" ShapeID="_x0000_i1055" DrawAspect="Content" ObjectID="_1809776010" r:id="rId73"/>
        </w:object>
      </w:r>
      <w:r w:rsidRPr="00547929">
        <w:rPr>
          <w:rFonts w:ascii="Times New Roman" w:hAnsi="Times New Roman" w:cs="Times New Roman"/>
          <w:sz w:val="28"/>
          <w:szCs w:val="28"/>
          <w:lang w:val="kk-KZ"/>
        </w:rPr>
        <w:t xml:space="preserve"> болатын екі кірісі бар математикалық нейронның (</w:t>
      </w:r>
      <w:r>
        <w:rPr>
          <w:rFonts w:ascii="Times New Roman" w:hAnsi="Times New Roman" w:cs="Times New Roman"/>
          <w:sz w:val="28"/>
          <w:szCs w:val="28"/>
          <w:lang w:val="kk-KZ"/>
        </w:rPr>
        <w:t>5</w:t>
      </w:r>
      <w:r w:rsidRPr="00547929">
        <w:rPr>
          <w:rFonts w:ascii="Times New Roman" w:hAnsi="Times New Roman" w:cs="Times New Roman"/>
          <w:sz w:val="28"/>
          <w:szCs w:val="28"/>
          <w:lang w:val="kk-KZ"/>
        </w:rPr>
        <w:t xml:space="preserve">.4-сурет) </w:t>
      </w:r>
      <w:r w:rsidR="00ED483B" w:rsidRPr="00950472">
        <w:rPr>
          <w:rFonts w:ascii="Times New Roman" w:hAnsi="Times New Roman" w:cs="Times New Roman"/>
          <w:position w:val="-6"/>
          <w:sz w:val="28"/>
          <w:szCs w:val="28"/>
        </w:rPr>
        <w:object w:dxaOrig="580" w:dyaOrig="279">
          <v:shape id="_x0000_i1056" type="#_x0000_t75" style="width:28.55pt;height:14.25pt" o:ole="">
            <v:imagedata r:id="rId74" o:title=""/>
          </v:shape>
          <o:OLEObject Type="Embed" ProgID="Equation.3" ShapeID="_x0000_i1056" DrawAspect="Content" ObjectID="_1809776011" r:id="rId75"/>
        </w:object>
      </w:r>
      <w:r w:rsidR="00076A48">
        <w:rPr>
          <w:rFonts w:ascii="Times New Roman" w:hAnsi="Times New Roman" w:cs="Times New Roman"/>
          <w:position w:val="-6"/>
          <w:sz w:val="28"/>
          <w:szCs w:val="28"/>
          <w:lang w:val="kk-KZ"/>
        </w:rPr>
        <w:t xml:space="preserve"> </w:t>
      </w:r>
      <w:r w:rsidRPr="00547929">
        <w:rPr>
          <w:rFonts w:ascii="Times New Roman" w:hAnsi="Times New Roman" w:cs="Times New Roman"/>
          <w:sz w:val="28"/>
          <w:szCs w:val="28"/>
          <w:lang w:val="kk-KZ"/>
        </w:rPr>
        <w:t xml:space="preserve">болғанда «ЖӘНЕ» логикалық көбейту функциясын модельдейтінін тексеру оңай. </w:t>
      </w:r>
      <w:r w:rsidRPr="00547929">
        <w:rPr>
          <w:rFonts w:ascii="Times New Roman" w:hAnsi="Times New Roman" w:cs="Times New Roman"/>
          <w:sz w:val="28"/>
          <w:szCs w:val="28"/>
        </w:rPr>
        <w:t>Дәл сол нейрон</w:t>
      </w:r>
      <w:r w:rsidR="00ED483B">
        <w:rPr>
          <w:rFonts w:ascii="Times New Roman" w:hAnsi="Times New Roman" w:cs="Times New Roman"/>
          <w:sz w:val="28"/>
          <w:szCs w:val="28"/>
          <w:lang w:val="kk-KZ"/>
        </w:rPr>
        <w:t xml:space="preserve"> </w:t>
      </w:r>
      <w:r w:rsidR="00ED483B" w:rsidRPr="00950472">
        <w:rPr>
          <w:rFonts w:ascii="Times New Roman" w:hAnsi="Times New Roman" w:cs="Times New Roman"/>
          <w:position w:val="-6"/>
          <w:sz w:val="28"/>
          <w:szCs w:val="28"/>
        </w:rPr>
        <w:object w:dxaOrig="540" w:dyaOrig="279">
          <v:shape id="_x0000_i1057" type="#_x0000_t75" style="width:26.5pt;height:14.25pt" o:ole="">
            <v:imagedata r:id="rId76" o:title=""/>
          </v:shape>
          <o:OLEObject Type="Embed" ProgID="Equation.3" ShapeID="_x0000_i1057" DrawAspect="Content" ObjectID="_1809776012" r:id="rId77"/>
        </w:object>
      </w:r>
      <w:r w:rsidRPr="00547929">
        <w:rPr>
          <w:rFonts w:ascii="Times New Roman" w:hAnsi="Times New Roman" w:cs="Times New Roman"/>
          <w:sz w:val="28"/>
          <w:szCs w:val="28"/>
        </w:rPr>
        <w:t xml:space="preserve"> болғанда</w:t>
      </w:r>
      <w:r w:rsidR="00ED483B">
        <w:rPr>
          <w:rFonts w:ascii="Times New Roman" w:hAnsi="Times New Roman" w:cs="Times New Roman"/>
          <w:sz w:val="28"/>
          <w:szCs w:val="28"/>
          <w:lang w:val="kk-KZ"/>
        </w:rPr>
        <w:t xml:space="preserve"> да</w:t>
      </w:r>
      <w:r w:rsidRPr="00547929">
        <w:rPr>
          <w:rFonts w:ascii="Times New Roman" w:hAnsi="Times New Roman" w:cs="Times New Roman"/>
          <w:sz w:val="28"/>
          <w:szCs w:val="28"/>
        </w:rPr>
        <w:t xml:space="preserve"> логикалық қосу функциясын «НЕМЕСЕ» модельдейді.</w:t>
      </w:r>
    </w:p>
    <w:p w:rsidR="00F858BA" w:rsidRPr="00E33622" w:rsidRDefault="00F858BA" w:rsidP="00F858BA">
      <w:pPr>
        <w:spacing w:after="0" w:line="240" w:lineRule="auto"/>
        <w:ind w:firstLine="709"/>
        <w:jc w:val="both"/>
        <w:rPr>
          <w:rFonts w:ascii="Times New Roman" w:hAnsi="Times New Roman" w:cs="Times New Roman"/>
          <w:sz w:val="28"/>
          <w:szCs w:val="28"/>
          <w:lang w:val="kk-KZ"/>
        </w:rPr>
      </w:pPr>
      <w:r w:rsidRPr="00E33622">
        <w:rPr>
          <w:rFonts w:ascii="Times New Roman" w:hAnsi="Times New Roman" w:cs="Times New Roman"/>
          <w:sz w:val="28"/>
          <w:szCs w:val="28"/>
          <w:lang w:val="kk-KZ"/>
        </w:rPr>
        <w:t xml:space="preserve">Бір кірісті математикалық нейрон </w:t>
      </w:r>
      <w:r w:rsidRPr="00E33622">
        <w:rPr>
          <w:rFonts w:ascii="Times New Roman" w:hAnsi="Times New Roman" w:cs="Times New Roman"/>
          <w:position w:val="-6"/>
          <w:sz w:val="28"/>
          <w:szCs w:val="28"/>
          <w:lang w:val="kk-KZ"/>
        </w:rPr>
        <w:object w:dxaOrig="720" w:dyaOrig="279">
          <v:shape id="_x0000_i1058" type="#_x0000_t75" style="width:36pt;height:14.25pt" o:ole="">
            <v:imagedata r:id="rId78" o:title=""/>
          </v:shape>
          <o:OLEObject Type="Embed" ProgID="Equation.3" ShapeID="_x0000_i1058" DrawAspect="Content" ObjectID="_1809776013" r:id="rId79"/>
        </w:object>
      </w:r>
      <w:r w:rsidRPr="00E33622">
        <w:rPr>
          <w:rFonts w:ascii="Times New Roman" w:hAnsi="Times New Roman" w:cs="Times New Roman"/>
          <w:sz w:val="28"/>
          <w:szCs w:val="28"/>
          <w:lang w:val="kk-KZ"/>
        </w:rPr>
        <w:t xml:space="preserve"> және </w:t>
      </w:r>
      <w:r w:rsidRPr="00950472">
        <w:rPr>
          <w:rFonts w:ascii="Times New Roman" w:hAnsi="Times New Roman" w:cs="Times New Roman"/>
          <w:position w:val="-6"/>
          <w:sz w:val="28"/>
          <w:szCs w:val="28"/>
        </w:rPr>
        <w:object w:dxaOrig="580" w:dyaOrig="279">
          <v:shape id="_x0000_i1059" type="#_x0000_t75" style="width:28.55pt;height:14.25pt" o:ole="">
            <v:imagedata r:id="rId80" o:title=""/>
          </v:shape>
          <o:OLEObject Type="Embed" ProgID="Equation.3" ShapeID="_x0000_i1059" DrawAspect="Content" ObjectID="_1809776014" r:id="rId81"/>
        </w:object>
      </w:r>
      <w:r w:rsidRPr="00E33622">
        <w:rPr>
          <w:rFonts w:ascii="Times New Roman" w:hAnsi="Times New Roman" w:cs="Times New Roman"/>
          <w:sz w:val="28"/>
          <w:szCs w:val="28"/>
          <w:lang w:val="kk-KZ"/>
        </w:rPr>
        <w:t xml:space="preserve"> </w:t>
      </w:r>
      <w:r>
        <w:rPr>
          <w:rFonts w:ascii="Times New Roman" w:hAnsi="Times New Roman" w:cs="Times New Roman"/>
          <w:sz w:val="28"/>
          <w:szCs w:val="28"/>
          <w:lang w:val="kk-KZ"/>
        </w:rPr>
        <w:t>мәні үшін</w:t>
      </w:r>
      <w:r w:rsidRPr="00E33622">
        <w:rPr>
          <w:rFonts w:ascii="Times New Roman" w:hAnsi="Times New Roman" w:cs="Times New Roman"/>
          <w:sz w:val="28"/>
          <w:szCs w:val="28"/>
          <w:lang w:val="kk-KZ"/>
        </w:rPr>
        <w:t xml:space="preserve"> "</w:t>
      </w:r>
      <w:r>
        <w:rPr>
          <w:rFonts w:ascii="Times New Roman" w:hAnsi="Times New Roman" w:cs="Times New Roman"/>
          <w:sz w:val="28"/>
          <w:szCs w:val="28"/>
          <w:lang w:val="kk-KZ"/>
        </w:rPr>
        <w:t>ЖОҚ</w:t>
      </w:r>
      <w:r w:rsidRPr="00E33622">
        <w:rPr>
          <w:rFonts w:ascii="Times New Roman" w:hAnsi="Times New Roman" w:cs="Times New Roman"/>
          <w:sz w:val="28"/>
          <w:szCs w:val="28"/>
          <w:lang w:val="kk-KZ"/>
        </w:rPr>
        <w:t>" функциясын модельдейді.</w:t>
      </w:r>
    </w:p>
    <w:p w:rsidR="00F858BA" w:rsidRDefault="00F858BA" w:rsidP="00F858BA">
      <w:pPr>
        <w:ind w:firstLine="708"/>
        <w:jc w:val="both"/>
        <w:rPr>
          <w:rFonts w:ascii="Times New Roman" w:hAnsi="Times New Roman" w:cs="Times New Roman"/>
          <w:sz w:val="28"/>
          <w:szCs w:val="28"/>
          <w:lang w:val="kk-KZ"/>
        </w:rPr>
      </w:pPr>
      <w:r w:rsidRPr="00E33622">
        <w:rPr>
          <w:rFonts w:ascii="Times New Roman" w:hAnsi="Times New Roman" w:cs="Times New Roman"/>
          <w:sz w:val="28"/>
          <w:szCs w:val="28"/>
          <w:lang w:val="kk-KZ"/>
        </w:rPr>
        <w:t>Қазіргі әдебиетте нейронның</w:t>
      </w:r>
      <w:r>
        <w:rPr>
          <w:rFonts w:ascii="Times New Roman" w:hAnsi="Times New Roman" w:cs="Times New Roman"/>
          <w:sz w:val="28"/>
          <w:szCs w:val="28"/>
          <w:lang w:val="kk-KZ"/>
        </w:rPr>
        <w:t xml:space="preserve"> </w:t>
      </w:r>
      <w:r w:rsidRPr="00950472">
        <w:rPr>
          <w:rFonts w:ascii="Times New Roman" w:hAnsi="Times New Roman" w:cs="Times New Roman"/>
          <w:position w:val="-6"/>
          <w:sz w:val="28"/>
          <w:szCs w:val="28"/>
        </w:rPr>
        <w:object w:dxaOrig="200" w:dyaOrig="279">
          <v:shape id="_x0000_i1060" type="#_x0000_t75" style="width:9.5pt;height:14.25pt" o:ole="">
            <v:imagedata r:id="rId82" o:title=""/>
          </v:shape>
          <o:OLEObject Type="Embed" ProgID="Equation.3" ShapeID="_x0000_i1060" DrawAspect="Content" ObjectID="_1809776015" r:id="rId83"/>
        </w:object>
      </w:r>
      <w:r w:rsidRPr="00E33622">
        <w:rPr>
          <w:rFonts w:ascii="Times New Roman" w:hAnsi="Times New Roman" w:cs="Times New Roman"/>
          <w:sz w:val="28"/>
          <w:szCs w:val="28"/>
          <w:lang w:val="kk-KZ"/>
        </w:rPr>
        <w:t xml:space="preserve"> сезімталдық шегі түсінігінің орнына кейде </w:t>
      </w:r>
      <w:r w:rsidRPr="00950472">
        <w:rPr>
          <w:rFonts w:ascii="Times New Roman" w:hAnsi="Times New Roman" w:cs="Times New Roman"/>
          <w:position w:val="-6"/>
          <w:sz w:val="28"/>
          <w:szCs w:val="28"/>
        </w:rPr>
        <w:object w:dxaOrig="200" w:dyaOrig="279">
          <v:shape id="_x0000_i1061" type="#_x0000_t75" style="width:9.5pt;height:14.25pt" o:ole="">
            <v:imagedata r:id="rId84" o:title=""/>
          </v:shape>
          <o:OLEObject Type="Embed" ProgID="Equation.3" ShapeID="_x0000_i1061" DrawAspect="Content" ObjectID="_1809776016" r:id="rId85"/>
        </w:object>
      </w:r>
      <w:r w:rsidRPr="00E33622">
        <w:rPr>
          <w:rFonts w:ascii="Times New Roman" w:hAnsi="Times New Roman" w:cs="Times New Roman"/>
          <w:sz w:val="28"/>
          <w:szCs w:val="28"/>
          <w:lang w:val="kk-KZ"/>
        </w:rPr>
        <w:t xml:space="preserve">-дан тек таңбасымен ғана ерекшеленетін </w:t>
      </w:r>
      <w:r w:rsidRPr="00E33622">
        <w:rPr>
          <w:rFonts w:ascii="Times New Roman" w:hAnsi="Times New Roman" w:cs="Times New Roman"/>
          <w:i/>
          <w:sz w:val="28"/>
          <w:szCs w:val="28"/>
          <w:lang w:val="kk-KZ"/>
        </w:rPr>
        <w:t>b</w:t>
      </w:r>
      <w:r w:rsidRPr="00E33622">
        <w:rPr>
          <w:rFonts w:ascii="Times New Roman" w:hAnsi="Times New Roman" w:cs="Times New Roman"/>
          <w:sz w:val="28"/>
          <w:szCs w:val="28"/>
          <w:lang w:val="kk-KZ"/>
        </w:rPr>
        <w:t xml:space="preserve"> нейрондық ауытқу термині қолданылады:</w:t>
      </w:r>
      <w:r>
        <w:rPr>
          <w:rFonts w:ascii="Times New Roman" w:hAnsi="Times New Roman" w:cs="Times New Roman"/>
          <w:sz w:val="28"/>
          <w:szCs w:val="28"/>
          <w:lang w:val="kk-KZ"/>
        </w:rPr>
        <w:t xml:space="preserve"> </w:t>
      </w:r>
      <w:r w:rsidRPr="00E33622">
        <w:rPr>
          <w:rFonts w:ascii="Times New Roman" w:hAnsi="Times New Roman" w:cs="Times New Roman"/>
          <w:position w:val="-10"/>
          <w:sz w:val="28"/>
          <w:szCs w:val="28"/>
        </w:rPr>
        <w:object w:dxaOrig="740" w:dyaOrig="320">
          <v:shape id="_x0000_i1062" type="#_x0000_t75" style="width:36pt;height:16.3pt" o:ole="">
            <v:imagedata r:id="rId86" o:title=""/>
          </v:shape>
          <o:OLEObject Type="Embed" ProgID="Equation.3" ShapeID="_x0000_i1062" DrawAspect="Content" ObjectID="_1809776017" r:id="rId87"/>
        </w:object>
      </w:r>
      <w:r w:rsidRPr="00E33622">
        <w:rPr>
          <w:rFonts w:ascii="Times New Roman" w:hAnsi="Times New Roman" w:cs="Times New Roman"/>
          <w:sz w:val="28"/>
          <w:szCs w:val="28"/>
          <w:lang w:val="kk-KZ"/>
        </w:rPr>
        <w:t>. Оны (</w:t>
      </w:r>
      <w:r>
        <w:rPr>
          <w:rFonts w:ascii="Times New Roman" w:hAnsi="Times New Roman" w:cs="Times New Roman"/>
          <w:sz w:val="28"/>
          <w:szCs w:val="28"/>
          <w:lang w:val="kk-KZ"/>
        </w:rPr>
        <w:t>5</w:t>
      </w:r>
      <w:r w:rsidRPr="00E33622">
        <w:rPr>
          <w:rFonts w:ascii="Times New Roman" w:hAnsi="Times New Roman" w:cs="Times New Roman"/>
          <w:sz w:val="28"/>
          <w:szCs w:val="28"/>
          <w:lang w:val="kk-KZ"/>
        </w:rPr>
        <w:t>.1) қосындысына қоссақ:</w:t>
      </w:r>
    </w:p>
    <w:p w:rsidR="00F858BA" w:rsidRPr="00F858BA" w:rsidRDefault="00F858BA" w:rsidP="00F858BA">
      <w:pPr>
        <w:spacing w:after="0" w:line="240" w:lineRule="auto"/>
        <w:ind w:firstLine="709"/>
        <w:jc w:val="center"/>
        <w:rPr>
          <w:rFonts w:ascii="Times New Roman" w:hAnsi="Times New Roman" w:cs="Times New Roman"/>
          <w:sz w:val="28"/>
          <w:szCs w:val="28"/>
          <w:lang w:val="kk-KZ"/>
        </w:rPr>
      </w:pPr>
      <w:r w:rsidRPr="0082204E">
        <w:rPr>
          <w:rFonts w:ascii="Times New Roman" w:hAnsi="Times New Roman" w:cs="Times New Roman"/>
          <w:position w:val="-30"/>
          <w:sz w:val="28"/>
          <w:szCs w:val="28"/>
        </w:rPr>
        <w:object w:dxaOrig="1600" w:dyaOrig="700">
          <v:shape id="_x0000_i1063" type="#_x0000_t75" style="width:80.15pt;height:35.3pt" o:ole="">
            <v:imagedata r:id="rId88" o:title=""/>
          </v:shape>
          <o:OLEObject Type="Embed" ProgID="Equation.3" ShapeID="_x0000_i1063" DrawAspect="Content" ObjectID="_1809776018" r:id="rId89"/>
        </w:object>
      </w:r>
      <w:r>
        <w:rPr>
          <w:rFonts w:ascii="Times New Roman" w:hAnsi="Times New Roman" w:cs="Times New Roman"/>
          <w:position w:val="-30"/>
          <w:sz w:val="28"/>
          <w:szCs w:val="28"/>
          <w:lang w:val="kk-KZ"/>
        </w:rPr>
        <w:t xml:space="preserve">                            (5.3)</w:t>
      </w:r>
    </w:p>
    <w:p w:rsidR="00BA6E94" w:rsidRDefault="00BA6E94" w:rsidP="005479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val="kk-KZ" w:eastAsia="kk-KZ"/>
        </w:rPr>
        <w:lastRenderedPageBreak/>
        <w:drawing>
          <wp:inline distT="0" distB="0" distL="0" distR="0">
            <wp:extent cx="4429125" cy="17621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29125" cy="1762125"/>
                    </a:xfrm>
                    <a:prstGeom prst="rect">
                      <a:avLst/>
                    </a:prstGeom>
                    <a:noFill/>
                    <a:ln>
                      <a:noFill/>
                    </a:ln>
                  </pic:spPr>
                </pic:pic>
              </a:graphicData>
            </a:graphic>
          </wp:inline>
        </w:drawing>
      </w:r>
    </w:p>
    <w:p w:rsidR="00BA6E94" w:rsidRPr="00BA6E94" w:rsidRDefault="00BA6E94" w:rsidP="00BA6E94">
      <w:pPr>
        <w:jc w:val="center"/>
        <w:rPr>
          <w:rFonts w:ascii="Times New Roman" w:hAnsi="Times New Roman" w:cs="Times New Roman"/>
          <w:sz w:val="28"/>
          <w:szCs w:val="28"/>
        </w:rPr>
      </w:pPr>
      <w:r>
        <w:rPr>
          <w:rFonts w:ascii="Times New Roman" w:hAnsi="Times New Roman" w:cs="Times New Roman"/>
          <w:sz w:val="28"/>
          <w:szCs w:val="28"/>
          <w:lang w:val="kk-KZ"/>
        </w:rPr>
        <w:t>Сурет</w:t>
      </w:r>
      <w:r>
        <w:rPr>
          <w:rFonts w:ascii="Times New Roman" w:hAnsi="Times New Roman" w:cs="Times New Roman"/>
          <w:sz w:val="28"/>
          <w:szCs w:val="28"/>
        </w:rPr>
        <w:t xml:space="preserve">. </w:t>
      </w:r>
      <w:r>
        <w:rPr>
          <w:rFonts w:ascii="Times New Roman" w:hAnsi="Times New Roman" w:cs="Times New Roman"/>
          <w:sz w:val="28"/>
          <w:szCs w:val="28"/>
          <w:lang w:val="kk-KZ"/>
        </w:rPr>
        <w:t>5</w:t>
      </w:r>
      <w:r w:rsidRPr="00BA6E94">
        <w:rPr>
          <w:rFonts w:ascii="Times New Roman" w:hAnsi="Times New Roman" w:cs="Times New Roman"/>
          <w:sz w:val="28"/>
          <w:szCs w:val="28"/>
        </w:rPr>
        <w:t>.4. Логикалық функцияларды модельдейтін математикалық нейрондар</w:t>
      </w:r>
    </w:p>
    <w:p w:rsidR="000353AB" w:rsidRDefault="000353AB" w:rsidP="00F858BA">
      <w:pPr>
        <w:jc w:val="both"/>
        <w:rPr>
          <w:rFonts w:ascii="Times New Roman" w:hAnsi="Times New Roman" w:cs="Times New Roman"/>
          <w:position w:val="-30"/>
          <w:sz w:val="28"/>
          <w:szCs w:val="28"/>
          <w:lang w:val="kk-KZ"/>
        </w:rPr>
      </w:pPr>
      <w:r>
        <w:rPr>
          <w:rFonts w:ascii="Times New Roman" w:hAnsi="Times New Roman" w:cs="Times New Roman"/>
          <w:sz w:val="28"/>
          <w:szCs w:val="28"/>
          <w:lang w:val="kk-KZ"/>
        </w:rPr>
        <w:t xml:space="preserve">сонда </w:t>
      </w:r>
      <w:r w:rsidRPr="000353AB">
        <w:rPr>
          <w:rFonts w:ascii="Times New Roman" w:hAnsi="Times New Roman" w:cs="Times New Roman"/>
          <w:sz w:val="28"/>
          <w:szCs w:val="28"/>
          <w:lang w:val="kk-KZ"/>
        </w:rPr>
        <w:t>нейронның шекті белсендіру функциясын</w:t>
      </w:r>
      <w:r>
        <w:rPr>
          <w:rFonts w:ascii="Times New Roman" w:hAnsi="Times New Roman" w:cs="Times New Roman"/>
          <w:sz w:val="28"/>
          <w:szCs w:val="28"/>
          <w:lang w:val="kk-KZ"/>
        </w:rPr>
        <w:t>ың түрі:</w:t>
      </w:r>
    </w:p>
    <w:p w:rsidR="001E138C" w:rsidRPr="001E138C" w:rsidRDefault="001E138C" w:rsidP="001E138C">
      <w:pPr>
        <w:ind w:firstLine="708"/>
        <w:jc w:val="center"/>
        <w:rPr>
          <w:rFonts w:ascii="Times New Roman" w:hAnsi="Times New Roman" w:cs="Times New Roman"/>
          <w:position w:val="-30"/>
          <w:sz w:val="28"/>
          <w:szCs w:val="28"/>
          <w:lang w:val="kk-KZ"/>
        </w:rPr>
      </w:pPr>
      <w:r w:rsidRPr="0082204E">
        <w:rPr>
          <w:rFonts w:ascii="Times New Roman" w:hAnsi="Times New Roman" w:cs="Times New Roman"/>
          <w:position w:val="-30"/>
          <w:sz w:val="28"/>
          <w:szCs w:val="28"/>
        </w:rPr>
        <w:object w:dxaOrig="1939" w:dyaOrig="720">
          <v:shape id="_x0000_i1064" type="#_x0000_t75" style="width:96.45pt;height:36pt" o:ole="">
            <v:imagedata r:id="rId91" o:title=""/>
          </v:shape>
          <o:OLEObject Type="Embed" ProgID="Equation.3" ShapeID="_x0000_i1064" DrawAspect="Content" ObjectID="_1809776019" r:id="rId92"/>
        </w:object>
      </w:r>
      <w:r>
        <w:rPr>
          <w:rFonts w:ascii="Times New Roman" w:hAnsi="Times New Roman" w:cs="Times New Roman"/>
          <w:position w:val="-30"/>
          <w:sz w:val="28"/>
          <w:szCs w:val="28"/>
          <w:lang w:val="kk-KZ"/>
        </w:rPr>
        <w:t xml:space="preserve">     (</w:t>
      </w:r>
      <w:r w:rsidR="004E1A58">
        <w:rPr>
          <w:rFonts w:ascii="Times New Roman" w:hAnsi="Times New Roman" w:cs="Times New Roman"/>
          <w:position w:val="-30"/>
          <w:sz w:val="28"/>
          <w:szCs w:val="28"/>
          <w:lang w:val="kk-KZ"/>
        </w:rPr>
        <w:t>5.4</w:t>
      </w:r>
      <w:r>
        <w:rPr>
          <w:rFonts w:ascii="Times New Roman" w:hAnsi="Times New Roman" w:cs="Times New Roman"/>
          <w:position w:val="-30"/>
          <w:sz w:val="28"/>
          <w:szCs w:val="28"/>
          <w:lang w:val="kk-KZ"/>
        </w:rPr>
        <w:t>)</w:t>
      </w:r>
    </w:p>
    <w:p w:rsidR="00E456E9" w:rsidRDefault="00E456E9" w:rsidP="00E456E9">
      <w:pPr>
        <w:spacing w:after="0" w:line="240" w:lineRule="auto"/>
        <w:ind w:firstLine="709"/>
        <w:jc w:val="both"/>
        <w:rPr>
          <w:rFonts w:ascii="Times New Roman" w:hAnsi="Times New Roman" w:cs="Times New Roman"/>
          <w:sz w:val="28"/>
          <w:szCs w:val="28"/>
          <w:lang w:val="kk-KZ"/>
        </w:rPr>
      </w:pPr>
      <w:r w:rsidRPr="00E456E9">
        <w:rPr>
          <w:rFonts w:ascii="Times New Roman" w:hAnsi="Times New Roman" w:cs="Times New Roman"/>
          <w:sz w:val="28"/>
          <w:szCs w:val="28"/>
          <w:lang w:val="kk-KZ"/>
        </w:rPr>
        <w:t xml:space="preserve">Бұл белсендіру функциясының графикалық көрінісі </w:t>
      </w:r>
      <w:r>
        <w:rPr>
          <w:rFonts w:ascii="Times New Roman" w:hAnsi="Times New Roman" w:cs="Times New Roman"/>
          <w:sz w:val="28"/>
          <w:szCs w:val="28"/>
          <w:lang w:val="kk-KZ"/>
        </w:rPr>
        <w:t>5</w:t>
      </w:r>
      <w:r w:rsidRPr="00E456E9">
        <w:rPr>
          <w:rFonts w:ascii="Times New Roman" w:hAnsi="Times New Roman" w:cs="Times New Roman"/>
          <w:sz w:val="28"/>
          <w:szCs w:val="28"/>
          <w:lang w:val="kk-KZ"/>
        </w:rPr>
        <w:t xml:space="preserve">.3, </w:t>
      </w:r>
      <w:r w:rsidR="00661101">
        <w:rPr>
          <w:rFonts w:ascii="Times New Roman" w:hAnsi="Times New Roman" w:cs="Times New Roman"/>
          <w:sz w:val="28"/>
          <w:szCs w:val="28"/>
          <w:lang w:val="kk-KZ"/>
        </w:rPr>
        <w:t>б</w:t>
      </w:r>
      <w:r w:rsidRPr="00E456E9">
        <w:rPr>
          <w:rFonts w:ascii="Times New Roman" w:hAnsi="Times New Roman" w:cs="Times New Roman"/>
          <w:sz w:val="28"/>
          <w:szCs w:val="28"/>
          <w:lang w:val="kk-KZ"/>
        </w:rPr>
        <w:t xml:space="preserve">-суретте көрсетілген. </w:t>
      </w:r>
      <w:r w:rsidRPr="00661101">
        <w:rPr>
          <w:rFonts w:ascii="Times New Roman" w:hAnsi="Times New Roman" w:cs="Times New Roman"/>
          <w:sz w:val="28"/>
          <w:szCs w:val="28"/>
          <w:lang w:val="kk-KZ"/>
        </w:rPr>
        <w:t xml:space="preserve">Одан да симметриялы көрініс </w:t>
      </w:r>
      <w:r>
        <w:rPr>
          <w:rFonts w:ascii="Times New Roman" w:hAnsi="Times New Roman" w:cs="Times New Roman"/>
          <w:sz w:val="28"/>
          <w:szCs w:val="28"/>
          <w:lang w:val="kk-KZ"/>
        </w:rPr>
        <w:t>5</w:t>
      </w:r>
      <w:r w:rsidRPr="00661101">
        <w:rPr>
          <w:rFonts w:ascii="Times New Roman" w:hAnsi="Times New Roman" w:cs="Times New Roman"/>
          <w:sz w:val="28"/>
          <w:szCs w:val="28"/>
          <w:lang w:val="kk-KZ"/>
        </w:rPr>
        <w:t>.3</w:t>
      </w:r>
      <w:r w:rsidR="00661101">
        <w:rPr>
          <w:rFonts w:ascii="Times New Roman" w:hAnsi="Times New Roman" w:cs="Times New Roman"/>
          <w:sz w:val="28"/>
          <w:szCs w:val="28"/>
          <w:lang w:val="kk-KZ"/>
        </w:rPr>
        <w:t>, в</w:t>
      </w:r>
      <w:r w:rsidRPr="00661101">
        <w:rPr>
          <w:rFonts w:ascii="Times New Roman" w:hAnsi="Times New Roman" w:cs="Times New Roman"/>
          <w:sz w:val="28"/>
          <w:szCs w:val="28"/>
          <w:lang w:val="kk-KZ"/>
        </w:rPr>
        <w:t>-суретте көрсетілген, нейронның белсендіру функциясы мына формула арқылы алынады:</w:t>
      </w:r>
    </w:p>
    <w:p w:rsidR="005E5F7F" w:rsidRPr="00661101" w:rsidRDefault="005E5F7F" w:rsidP="00E456E9">
      <w:pPr>
        <w:spacing w:after="0" w:line="240" w:lineRule="auto"/>
        <w:ind w:firstLine="709"/>
        <w:jc w:val="both"/>
        <w:rPr>
          <w:rFonts w:ascii="Times New Roman" w:hAnsi="Times New Roman" w:cs="Times New Roman"/>
          <w:sz w:val="28"/>
          <w:szCs w:val="28"/>
          <w:lang w:val="kk-KZ"/>
        </w:rPr>
      </w:pPr>
    </w:p>
    <w:p w:rsidR="000353AB" w:rsidRPr="005E5F7F" w:rsidRDefault="006D0927" w:rsidP="005E5F7F">
      <w:pPr>
        <w:jc w:val="center"/>
        <w:rPr>
          <w:rFonts w:ascii="Times New Roman" w:hAnsi="Times New Roman" w:cs="Times New Roman"/>
          <w:sz w:val="28"/>
          <w:szCs w:val="28"/>
          <w:lang w:val="kk-KZ"/>
        </w:rPr>
      </w:pPr>
      <w:r w:rsidRPr="0082204E">
        <w:rPr>
          <w:rFonts w:ascii="Times New Roman" w:hAnsi="Times New Roman" w:cs="Times New Roman"/>
          <w:position w:val="-30"/>
          <w:sz w:val="28"/>
          <w:szCs w:val="28"/>
        </w:rPr>
        <w:object w:dxaOrig="2040" w:dyaOrig="720">
          <v:shape id="_x0000_i1065" type="#_x0000_t75" style="width:101.9pt;height:36pt" o:ole="">
            <v:imagedata r:id="rId93" o:title=""/>
          </v:shape>
          <o:OLEObject Type="Embed" ProgID="Equation.3" ShapeID="_x0000_i1065" DrawAspect="Content" ObjectID="_1809776020" r:id="rId94"/>
        </w:object>
      </w:r>
      <w:r w:rsidR="005E5F7F">
        <w:rPr>
          <w:rFonts w:ascii="Times New Roman" w:hAnsi="Times New Roman" w:cs="Times New Roman"/>
          <w:position w:val="-30"/>
          <w:sz w:val="28"/>
          <w:szCs w:val="28"/>
          <w:lang w:val="kk-KZ"/>
        </w:rPr>
        <w:t xml:space="preserve">     (5.5)</w:t>
      </w:r>
    </w:p>
    <w:p w:rsidR="008F4FA5" w:rsidRPr="008F4FA5" w:rsidRDefault="008F4FA5" w:rsidP="008F4FA5">
      <w:pPr>
        <w:spacing w:after="0" w:line="240" w:lineRule="auto"/>
        <w:ind w:firstLine="709"/>
        <w:jc w:val="both"/>
        <w:rPr>
          <w:rFonts w:ascii="Times New Roman" w:hAnsi="Times New Roman" w:cs="Times New Roman"/>
          <w:sz w:val="28"/>
          <w:szCs w:val="28"/>
          <w:lang w:val="kk-KZ"/>
        </w:rPr>
      </w:pPr>
      <w:r w:rsidRPr="008F4FA5">
        <w:rPr>
          <w:rFonts w:ascii="Times New Roman" w:hAnsi="Times New Roman" w:cs="Times New Roman"/>
          <w:sz w:val="28"/>
          <w:szCs w:val="28"/>
          <w:lang w:val="kk-KZ"/>
        </w:rPr>
        <w:t xml:space="preserve">(5.3) формулада нейрондық ығысу </w:t>
      </w:r>
      <w:r w:rsidRPr="00F15C12">
        <w:rPr>
          <w:rFonts w:ascii="Times New Roman" w:hAnsi="Times New Roman" w:cs="Times New Roman"/>
          <w:i/>
          <w:sz w:val="28"/>
          <w:szCs w:val="28"/>
          <w:lang w:val="kk-KZ"/>
        </w:rPr>
        <w:t>b</w:t>
      </w:r>
      <w:r w:rsidRPr="008F4FA5">
        <w:rPr>
          <w:rFonts w:ascii="Times New Roman" w:hAnsi="Times New Roman" w:cs="Times New Roman"/>
          <w:sz w:val="28"/>
          <w:szCs w:val="28"/>
          <w:lang w:val="kk-KZ"/>
        </w:rPr>
        <w:t xml:space="preserve"> мәні</w:t>
      </w:r>
      <w:r w:rsidR="00F15C12">
        <w:rPr>
          <w:rFonts w:ascii="Times New Roman" w:hAnsi="Times New Roman" w:cs="Times New Roman"/>
          <w:sz w:val="28"/>
          <w:szCs w:val="28"/>
          <w:lang w:val="kk-KZ"/>
        </w:rPr>
        <w:t>н</w:t>
      </w:r>
      <w:r w:rsidRPr="008F4FA5">
        <w:rPr>
          <w:rFonts w:ascii="Times New Roman" w:hAnsi="Times New Roman" w:cs="Times New Roman"/>
          <w:sz w:val="28"/>
          <w:szCs w:val="28"/>
          <w:lang w:val="kk-KZ"/>
        </w:rPr>
        <w:t xml:space="preserve"> әрқашан бірге тең болатын кейбір қосымша кіріс сигналының</w:t>
      </w:r>
      <w:r w:rsidR="00F15C12">
        <w:rPr>
          <w:rFonts w:ascii="Times New Roman" w:hAnsi="Times New Roman" w:cs="Times New Roman"/>
          <w:sz w:val="28"/>
          <w:szCs w:val="28"/>
          <w:lang w:val="kk-KZ"/>
        </w:rPr>
        <w:t xml:space="preserve"> </w:t>
      </w:r>
      <w:r w:rsidR="008B3B72" w:rsidRPr="00F15C12">
        <w:rPr>
          <w:rFonts w:ascii="Times New Roman" w:hAnsi="Times New Roman" w:cs="Times New Roman"/>
          <w:position w:val="-12"/>
          <w:sz w:val="28"/>
          <w:szCs w:val="28"/>
          <w:lang w:val="kk-KZ"/>
        </w:rPr>
        <w:object w:dxaOrig="320" w:dyaOrig="360">
          <v:shape id="_x0000_i1066" type="#_x0000_t75" style="width:15.6pt;height:18.35pt" o:ole="">
            <v:imagedata r:id="rId95" o:title=""/>
          </v:shape>
          <o:OLEObject Type="Embed" ProgID="Equation.3" ShapeID="_x0000_i1066" DrawAspect="Content" ObjectID="_1809776021" r:id="rId96"/>
        </w:object>
      </w:r>
      <w:r w:rsidRPr="008F4FA5">
        <w:rPr>
          <w:rFonts w:ascii="Times New Roman" w:hAnsi="Times New Roman" w:cs="Times New Roman"/>
          <w:sz w:val="28"/>
          <w:szCs w:val="28"/>
          <w:lang w:val="kk-KZ"/>
        </w:rPr>
        <w:t xml:space="preserve"> </w:t>
      </w:r>
      <w:r w:rsidR="00F15C12">
        <w:rPr>
          <w:rFonts w:ascii="Times New Roman" w:hAnsi="Times New Roman" w:cs="Times New Roman"/>
          <w:sz w:val="28"/>
          <w:szCs w:val="28"/>
          <w:lang w:val="kk-KZ"/>
        </w:rPr>
        <w:t>са</w:t>
      </w:r>
      <w:r w:rsidRPr="008F4FA5">
        <w:rPr>
          <w:rFonts w:ascii="Times New Roman" w:hAnsi="Times New Roman" w:cs="Times New Roman"/>
          <w:sz w:val="28"/>
          <w:szCs w:val="28"/>
          <w:lang w:val="kk-KZ"/>
        </w:rPr>
        <w:t>лмағы ретінде қарастыру</w:t>
      </w:r>
      <w:r w:rsidR="00F15C12">
        <w:rPr>
          <w:rFonts w:ascii="Times New Roman" w:hAnsi="Times New Roman" w:cs="Times New Roman"/>
          <w:sz w:val="28"/>
          <w:szCs w:val="28"/>
          <w:lang w:val="kk-KZ"/>
        </w:rPr>
        <w:t>ға болады</w:t>
      </w:r>
      <w:r w:rsidRPr="008F4FA5">
        <w:rPr>
          <w:rFonts w:ascii="Times New Roman" w:hAnsi="Times New Roman" w:cs="Times New Roman"/>
          <w:sz w:val="28"/>
          <w:szCs w:val="28"/>
          <w:lang w:val="kk-KZ"/>
        </w:rPr>
        <w:t>:</w:t>
      </w:r>
    </w:p>
    <w:p w:rsidR="008F4FA5" w:rsidRPr="008B3B72" w:rsidRDefault="00594B9F" w:rsidP="008B3B72">
      <w:pPr>
        <w:spacing w:after="0" w:line="240" w:lineRule="auto"/>
        <w:ind w:firstLine="709"/>
        <w:jc w:val="center"/>
        <w:rPr>
          <w:rFonts w:ascii="Times New Roman" w:hAnsi="Times New Roman" w:cs="Times New Roman"/>
          <w:sz w:val="28"/>
          <w:szCs w:val="28"/>
          <w:lang w:val="kk-KZ"/>
        </w:rPr>
      </w:pPr>
      <w:r w:rsidRPr="0082204E">
        <w:rPr>
          <w:rFonts w:ascii="Times New Roman" w:hAnsi="Times New Roman" w:cs="Times New Roman"/>
          <w:position w:val="-30"/>
          <w:sz w:val="28"/>
          <w:szCs w:val="28"/>
        </w:rPr>
        <w:object w:dxaOrig="3000" w:dyaOrig="700">
          <v:shape id="_x0000_i1067" type="#_x0000_t75" style="width:150.8pt;height:35.3pt" o:ole="">
            <v:imagedata r:id="rId97" o:title=""/>
          </v:shape>
          <o:OLEObject Type="Embed" ProgID="Equation.3" ShapeID="_x0000_i1067" DrawAspect="Content" ObjectID="_1809776022" r:id="rId98"/>
        </w:object>
      </w:r>
      <w:r w:rsidR="008B3B72">
        <w:rPr>
          <w:rFonts w:ascii="Times New Roman" w:hAnsi="Times New Roman" w:cs="Times New Roman"/>
          <w:position w:val="-30"/>
          <w:sz w:val="28"/>
          <w:szCs w:val="28"/>
          <w:lang w:val="kk-KZ"/>
        </w:rPr>
        <w:t xml:space="preserve">  (5.6)</w:t>
      </w:r>
    </w:p>
    <w:p w:rsidR="00E100A0" w:rsidRDefault="00E100A0" w:rsidP="008F4FA5">
      <w:pPr>
        <w:spacing w:after="0" w:line="240" w:lineRule="auto"/>
        <w:ind w:firstLine="709"/>
        <w:jc w:val="both"/>
        <w:rPr>
          <w:rFonts w:ascii="Times New Roman" w:hAnsi="Times New Roman" w:cs="Times New Roman"/>
          <w:sz w:val="28"/>
          <w:szCs w:val="28"/>
          <w:lang w:val="kk-KZ"/>
        </w:rPr>
      </w:pPr>
    </w:p>
    <w:p w:rsidR="008F4FA5" w:rsidRDefault="008F4FA5" w:rsidP="008F4FA5">
      <w:pPr>
        <w:spacing w:after="0" w:line="240" w:lineRule="auto"/>
        <w:ind w:firstLine="709"/>
        <w:jc w:val="both"/>
        <w:rPr>
          <w:rFonts w:ascii="Times New Roman" w:hAnsi="Times New Roman" w:cs="Times New Roman"/>
          <w:sz w:val="28"/>
          <w:szCs w:val="28"/>
          <w:lang w:val="kk-KZ"/>
        </w:rPr>
      </w:pPr>
      <w:r w:rsidRPr="00594B9F">
        <w:rPr>
          <w:rFonts w:ascii="Times New Roman" w:hAnsi="Times New Roman" w:cs="Times New Roman"/>
          <w:sz w:val="28"/>
          <w:szCs w:val="28"/>
          <w:lang w:val="kk-KZ"/>
        </w:rPr>
        <w:t xml:space="preserve">Қосымша </w:t>
      </w:r>
      <w:r w:rsidR="00594B9F" w:rsidRPr="00F15C12">
        <w:rPr>
          <w:rFonts w:ascii="Times New Roman" w:hAnsi="Times New Roman" w:cs="Times New Roman"/>
          <w:position w:val="-12"/>
          <w:sz w:val="28"/>
          <w:szCs w:val="28"/>
          <w:lang w:val="kk-KZ"/>
        </w:rPr>
        <w:object w:dxaOrig="279" w:dyaOrig="360">
          <v:shape id="_x0000_i1068" type="#_x0000_t75" style="width:14.25pt;height:18.35pt" o:ole="">
            <v:imagedata r:id="rId99" o:title=""/>
          </v:shape>
          <o:OLEObject Type="Embed" ProgID="Equation.3" ShapeID="_x0000_i1068" DrawAspect="Content" ObjectID="_1809776023" r:id="rId100"/>
        </w:object>
      </w:r>
      <w:r w:rsidRPr="00594B9F">
        <w:rPr>
          <w:rFonts w:ascii="Times New Roman" w:hAnsi="Times New Roman" w:cs="Times New Roman"/>
          <w:sz w:val="28"/>
          <w:szCs w:val="28"/>
          <w:lang w:val="kk-KZ"/>
        </w:rPr>
        <w:t xml:space="preserve"> кірісі бар нейрон </w:t>
      </w:r>
      <w:r w:rsidR="00594B9F">
        <w:rPr>
          <w:rFonts w:ascii="Times New Roman" w:hAnsi="Times New Roman" w:cs="Times New Roman"/>
          <w:sz w:val="28"/>
          <w:szCs w:val="28"/>
          <w:lang w:val="kk-KZ"/>
        </w:rPr>
        <w:t>5</w:t>
      </w:r>
      <w:r w:rsidRPr="00594B9F">
        <w:rPr>
          <w:rFonts w:ascii="Times New Roman" w:hAnsi="Times New Roman" w:cs="Times New Roman"/>
          <w:sz w:val="28"/>
          <w:szCs w:val="28"/>
          <w:lang w:val="kk-KZ"/>
        </w:rPr>
        <w:t>.5-суретте көрсетілген.</w:t>
      </w:r>
    </w:p>
    <w:p w:rsidR="00594B9F" w:rsidRDefault="00594B9F" w:rsidP="00F858BA">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val="kk-KZ" w:eastAsia="kk-KZ"/>
        </w:rPr>
        <w:drawing>
          <wp:inline distT="0" distB="0" distL="0" distR="0">
            <wp:extent cx="2051277" cy="1914525"/>
            <wp:effectExtent l="0" t="0" r="6350" b="0"/>
            <wp:docPr id="1129528352" name="Рисунок 112952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51277" cy="1914525"/>
                    </a:xfrm>
                    <a:prstGeom prst="rect">
                      <a:avLst/>
                    </a:prstGeom>
                    <a:noFill/>
                    <a:ln>
                      <a:noFill/>
                    </a:ln>
                  </pic:spPr>
                </pic:pic>
              </a:graphicData>
            </a:graphic>
          </wp:inline>
        </w:drawing>
      </w:r>
    </w:p>
    <w:p w:rsidR="00594B9F" w:rsidRDefault="00594B9F" w:rsidP="008F4FA5">
      <w:pPr>
        <w:spacing w:after="0" w:line="240" w:lineRule="auto"/>
        <w:ind w:firstLine="709"/>
        <w:jc w:val="both"/>
        <w:rPr>
          <w:rFonts w:ascii="Times New Roman" w:hAnsi="Times New Roman" w:cs="Times New Roman"/>
          <w:sz w:val="28"/>
          <w:szCs w:val="28"/>
          <w:lang w:val="kk-KZ"/>
        </w:rPr>
      </w:pPr>
    </w:p>
    <w:p w:rsidR="00594B9F" w:rsidRPr="0058073F" w:rsidRDefault="0058073F" w:rsidP="003F7D54">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D015F3">
        <w:rPr>
          <w:rFonts w:ascii="Times New Roman" w:hAnsi="Times New Roman" w:cs="Times New Roman"/>
          <w:sz w:val="28"/>
          <w:szCs w:val="28"/>
          <w:lang w:val="kk-KZ"/>
        </w:rPr>
        <w:t>. 5</w:t>
      </w:r>
      <w:r w:rsidR="00594B9F" w:rsidRPr="0058073F">
        <w:rPr>
          <w:rFonts w:ascii="Times New Roman" w:hAnsi="Times New Roman" w:cs="Times New Roman"/>
          <w:sz w:val="28"/>
          <w:szCs w:val="28"/>
          <w:lang w:val="kk-KZ"/>
        </w:rPr>
        <w:t xml:space="preserve">.5. Нейрондық ауытқу </w:t>
      </w:r>
      <w:r w:rsidR="00594B9F" w:rsidRPr="0058073F">
        <w:rPr>
          <w:rFonts w:ascii="Times New Roman" w:hAnsi="Times New Roman" w:cs="Times New Roman"/>
          <w:i/>
          <w:sz w:val="28"/>
          <w:szCs w:val="28"/>
          <w:lang w:val="kk-KZ"/>
        </w:rPr>
        <w:t>b</w:t>
      </w:r>
      <w:r w:rsidR="00594B9F" w:rsidRPr="0058073F">
        <w:rPr>
          <w:rFonts w:ascii="Times New Roman" w:hAnsi="Times New Roman" w:cs="Times New Roman"/>
          <w:sz w:val="28"/>
          <w:szCs w:val="28"/>
          <w:lang w:val="kk-KZ"/>
        </w:rPr>
        <w:t xml:space="preserve"> синаптикалық байланыс күші </w:t>
      </w:r>
      <w:r w:rsidRPr="00F15C12">
        <w:rPr>
          <w:rFonts w:ascii="Times New Roman" w:hAnsi="Times New Roman" w:cs="Times New Roman"/>
          <w:position w:val="-12"/>
          <w:sz w:val="28"/>
          <w:szCs w:val="28"/>
          <w:lang w:val="kk-KZ"/>
        </w:rPr>
        <w:object w:dxaOrig="320" w:dyaOrig="360">
          <v:shape id="_x0000_i1069" type="#_x0000_t75" style="width:15.6pt;height:18.35pt" o:ole="">
            <v:imagedata r:id="rId95" o:title=""/>
          </v:shape>
          <o:OLEObject Type="Embed" ProgID="Equation.3" ShapeID="_x0000_i1069" DrawAspect="Content" ObjectID="_1809776024" r:id="rId102"/>
        </w:object>
      </w:r>
      <w:r w:rsidR="00594B9F" w:rsidRPr="0058073F">
        <w:rPr>
          <w:rFonts w:ascii="Times New Roman" w:hAnsi="Times New Roman" w:cs="Times New Roman"/>
          <w:sz w:val="28"/>
          <w:szCs w:val="28"/>
          <w:lang w:val="kk-KZ"/>
        </w:rPr>
        <w:t xml:space="preserve"> болатын қосымша кірістің салмағы ретінде </w:t>
      </w:r>
      <w:r>
        <w:rPr>
          <w:rFonts w:ascii="Times New Roman" w:hAnsi="Times New Roman" w:cs="Times New Roman"/>
          <w:sz w:val="28"/>
          <w:szCs w:val="28"/>
          <w:lang w:val="kk-KZ"/>
        </w:rPr>
        <w:t>көрсетіледі</w:t>
      </w:r>
      <w:r w:rsidR="00594B9F" w:rsidRPr="0058073F">
        <w:rPr>
          <w:rFonts w:ascii="Times New Roman" w:hAnsi="Times New Roman" w:cs="Times New Roman"/>
          <w:sz w:val="28"/>
          <w:szCs w:val="28"/>
          <w:lang w:val="kk-KZ"/>
        </w:rPr>
        <w:t xml:space="preserve">, оның </w:t>
      </w:r>
      <w:r w:rsidRPr="00F15C12">
        <w:rPr>
          <w:rFonts w:ascii="Times New Roman" w:hAnsi="Times New Roman" w:cs="Times New Roman"/>
          <w:position w:val="-12"/>
          <w:sz w:val="28"/>
          <w:szCs w:val="28"/>
          <w:lang w:val="kk-KZ"/>
        </w:rPr>
        <w:object w:dxaOrig="279" w:dyaOrig="360">
          <v:shape id="_x0000_i1070" type="#_x0000_t75" style="width:14.25pt;height:18.35pt" o:ole="">
            <v:imagedata r:id="rId99" o:title=""/>
          </v:shape>
          <o:OLEObject Type="Embed" ProgID="Equation.3" ShapeID="_x0000_i1070" DrawAspect="Content" ObjectID="_1809776025" r:id="rId103"/>
        </w:object>
      </w:r>
      <w:r>
        <w:rPr>
          <w:rFonts w:ascii="Times New Roman" w:hAnsi="Times New Roman" w:cs="Times New Roman"/>
          <w:position w:val="-10"/>
          <w:sz w:val="28"/>
          <w:szCs w:val="28"/>
          <w:lang w:val="kk-KZ"/>
        </w:rPr>
        <w:t xml:space="preserve"> </w:t>
      </w:r>
      <w:r w:rsidR="00594B9F" w:rsidRPr="0058073F">
        <w:rPr>
          <w:rFonts w:ascii="Times New Roman" w:hAnsi="Times New Roman" w:cs="Times New Roman"/>
          <w:sz w:val="28"/>
          <w:szCs w:val="28"/>
          <w:lang w:val="kk-KZ"/>
        </w:rPr>
        <w:t>сигналы әрқашан бірге тең.</w:t>
      </w:r>
    </w:p>
    <w:p w:rsidR="003F7D54" w:rsidRDefault="003F7D54" w:rsidP="008F4FA5">
      <w:pPr>
        <w:spacing w:after="0" w:line="240" w:lineRule="auto"/>
        <w:ind w:firstLine="709"/>
        <w:jc w:val="both"/>
        <w:rPr>
          <w:rFonts w:ascii="Times New Roman" w:hAnsi="Times New Roman" w:cs="Times New Roman"/>
          <w:sz w:val="28"/>
          <w:szCs w:val="28"/>
          <w:lang w:val="kk-KZ"/>
        </w:rPr>
      </w:pPr>
    </w:p>
    <w:p w:rsidR="008F4FA5" w:rsidRPr="0060259E" w:rsidRDefault="008F4FA5" w:rsidP="0060259E">
      <w:pPr>
        <w:spacing w:after="0" w:line="240" w:lineRule="auto"/>
        <w:ind w:firstLine="709"/>
        <w:jc w:val="both"/>
        <w:rPr>
          <w:rFonts w:ascii="Times New Roman" w:hAnsi="Times New Roman" w:cs="Times New Roman"/>
          <w:sz w:val="28"/>
          <w:szCs w:val="28"/>
          <w:lang w:val="kk-KZ"/>
        </w:rPr>
      </w:pPr>
      <w:r w:rsidRPr="00D015F3">
        <w:rPr>
          <w:rFonts w:ascii="Times New Roman" w:hAnsi="Times New Roman" w:cs="Times New Roman"/>
          <w:sz w:val="28"/>
          <w:szCs w:val="28"/>
          <w:lang w:val="kk-KZ"/>
        </w:rPr>
        <w:t>Жоғарыда айтылғандарды қорытындылау үшін, біз тағы бір рет атап өтеміз, қазіргі заманғы ең кең таралған ғылыми тұжырымдамаларға сәйкес, адам миындағы барлық ақпарат пен барлық білім нейронаралық синаптикалық байланыстардың күшті жақтарының матрицасы түрінде кодталады және сақталады.</w:t>
      </w:r>
      <w:r w:rsidR="00D015F3">
        <w:rPr>
          <w:rFonts w:ascii="Times New Roman" w:hAnsi="Times New Roman" w:cs="Times New Roman"/>
          <w:sz w:val="28"/>
          <w:szCs w:val="28"/>
          <w:lang w:val="kk-KZ"/>
        </w:rPr>
        <w:t xml:space="preserve"> </w:t>
      </w:r>
      <w:r w:rsidRPr="00D015F3">
        <w:rPr>
          <w:rFonts w:ascii="Times New Roman" w:hAnsi="Times New Roman" w:cs="Times New Roman"/>
          <w:sz w:val="28"/>
          <w:szCs w:val="28"/>
          <w:lang w:val="kk-KZ"/>
        </w:rPr>
        <w:t xml:space="preserve">Электротехника тілімен айтқанда, нейронаралық синаптикалық байланыстың күші нейронның дендриті мен жүйке талшығының электрохимиялық жанасу нүктесі болып табылатын синапстың электр өткізгіштігі болып табылады. </w:t>
      </w:r>
      <w:r w:rsidR="0060259E" w:rsidRPr="0060259E">
        <w:rPr>
          <w:rFonts w:ascii="Times New Roman" w:hAnsi="Times New Roman" w:cs="Times New Roman"/>
          <w:sz w:val="28"/>
          <w:szCs w:val="28"/>
          <w:lang w:val="kk-KZ"/>
        </w:rPr>
        <w:t>Мак</w:t>
      </w:r>
      <w:r w:rsidR="0060259E" w:rsidRPr="00D55D5D">
        <w:rPr>
          <w:rFonts w:ascii="Times New Roman" w:hAnsi="Times New Roman" w:cs="Times New Roman"/>
          <w:sz w:val="28"/>
          <w:szCs w:val="28"/>
          <w:lang w:val="kk-KZ"/>
        </w:rPr>
        <w:t>-</w:t>
      </w:r>
      <w:r w:rsidR="0060259E">
        <w:rPr>
          <w:rFonts w:ascii="Times New Roman" w:hAnsi="Times New Roman" w:cs="Times New Roman"/>
          <w:sz w:val="28"/>
          <w:szCs w:val="28"/>
          <w:lang w:val="kk-KZ"/>
        </w:rPr>
        <w:t>К</w:t>
      </w:r>
      <w:r w:rsidR="0060259E" w:rsidRPr="00D55D5D">
        <w:rPr>
          <w:rFonts w:ascii="Times New Roman" w:hAnsi="Times New Roman" w:cs="Times New Roman"/>
          <w:sz w:val="28"/>
          <w:szCs w:val="28"/>
          <w:lang w:val="kk-KZ"/>
        </w:rPr>
        <w:t>а</w:t>
      </w:r>
      <w:r w:rsidR="0060259E" w:rsidRPr="0060259E">
        <w:rPr>
          <w:rFonts w:ascii="Times New Roman" w:hAnsi="Times New Roman" w:cs="Times New Roman"/>
          <w:sz w:val="28"/>
          <w:szCs w:val="28"/>
          <w:lang w:val="kk-KZ"/>
        </w:rPr>
        <w:t>лло</w:t>
      </w:r>
      <w:r w:rsidR="0060259E" w:rsidRPr="00D55D5D">
        <w:rPr>
          <w:rFonts w:ascii="Times New Roman" w:hAnsi="Times New Roman" w:cs="Times New Roman"/>
          <w:sz w:val="28"/>
          <w:szCs w:val="28"/>
          <w:lang w:val="kk-KZ"/>
        </w:rPr>
        <w:t>к</w:t>
      </w:r>
      <w:r w:rsidR="0060259E" w:rsidRPr="0060259E">
        <w:rPr>
          <w:rFonts w:ascii="Times New Roman" w:hAnsi="Times New Roman" w:cs="Times New Roman"/>
          <w:sz w:val="28"/>
          <w:szCs w:val="28"/>
          <w:lang w:val="kk-KZ"/>
        </w:rPr>
        <w:t>-</w:t>
      </w:r>
      <w:r w:rsidR="0060259E">
        <w:rPr>
          <w:rFonts w:ascii="Times New Roman" w:hAnsi="Times New Roman" w:cs="Times New Roman"/>
          <w:sz w:val="28"/>
          <w:szCs w:val="28"/>
          <w:lang w:val="kk-KZ"/>
        </w:rPr>
        <w:t>П</w:t>
      </w:r>
      <w:r w:rsidR="0060259E" w:rsidRPr="0060259E">
        <w:rPr>
          <w:rFonts w:ascii="Times New Roman" w:hAnsi="Times New Roman" w:cs="Times New Roman"/>
          <w:sz w:val="28"/>
          <w:szCs w:val="28"/>
          <w:lang w:val="kk-KZ"/>
        </w:rPr>
        <w:t>ит</w:t>
      </w:r>
      <w:r w:rsidR="0060259E" w:rsidRPr="00D55D5D">
        <w:rPr>
          <w:rFonts w:ascii="Times New Roman" w:hAnsi="Times New Roman" w:cs="Times New Roman"/>
          <w:sz w:val="28"/>
          <w:szCs w:val="28"/>
          <w:lang w:val="kk-KZ"/>
        </w:rPr>
        <w:t>тс</w:t>
      </w:r>
      <w:r w:rsidR="0060259E">
        <w:rPr>
          <w:rFonts w:ascii="Times New Roman" w:hAnsi="Times New Roman" w:cs="Times New Roman"/>
          <w:sz w:val="28"/>
          <w:szCs w:val="28"/>
          <w:lang w:val="kk-KZ"/>
        </w:rPr>
        <w:t xml:space="preserve"> </w:t>
      </w:r>
      <w:r w:rsidRPr="005427FA">
        <w:rPr>
          <w:rFonts w:ascii="Times New Roman" w:hAnsi="Times New Roman" w:cs="Times New Roman"/>
          <w:sz w:val="28"/>
          <w:szCs w:val="28"/>
          <w:lang w:val="kk-KZ"/>
        </w:rPr>
        <w:t xml:space="preserve">математикалық нейроны — оның құрылымы мен функционалдық қасиеттерін ескеретін </w:t>
      </w:r>
      <w:r w:rsidRPr="0060259E">
        <w:rPr>
          <w:rFonts w:ascii="Times New Roman" w:hAnsi="Times New Roman" w:cs="Times New Roman"/>
          <w:sz w:val="28"/>
          <w:szCs w:val="28"/>
          <w:lang w:val="kk-KZ"/>
        </w:rPr>
        <w:t>мидағы биологиялық нейронның математикалық моделі.</w:t>
      </w:r>
    </w:p>
    <w:p w:rsidR="0060259E" w:rsidRPr="0060259E" w:rsidRDefault="0060259E" w:rsidP="0060259E">
      <w:pPr>
        <w:spacing w:after="0" w:line="240" w:lineRule="auto"/>
        <w:ind w:firstLine="709"/>
        <w:jc w:val="both"/>
        <w:rPr>
          <w:rFonts w:ascii="Times New Roman" w:eastAsia="Times New Roman" w:hAnsi="Times New Roman" w:cs="Times New Roman"/>
          <w:color w:val="1F1F1F"/>
          <w:sz w:val="28"/>
          <w:szCs w:val="28"/>
          <w:lang w:val="kk-KZ" w:eastAsia="kk-KZ"/>
        </w:rPr>
      </w:pPr>
    </w:p>
    <w:p w:rsidR="003813F9" w:rsidRPr="0060259E" w:rsidRDefault="0060259E" w:rsidP="0060259E">
      <w:pPr>
        <w:spacing w:after="0" w:line="240" w:lineRule="auto"/>
        <w:jc w:val="center"/>
        <w:rPr>
          <w:rStyle w:val="ezkurwreuab5ozgtqnkl"/>
          <w:rFonts w:ascii="Times New Roman" w:hAnsi="Times New Roman" w:cs="Times New Roman"/>
          <w:b/>
          <w:i/>
          <w:sz w:val="28"/>
          <w:szCs w:val="28"/>
          <w:lang w:val="kk-KZ"/>
        </w:rPr>
      </w:pPr>
      <w:r w:rsidRPr="0060259E">
        <w:rPr>
          <w:rStyle w:val="ezkurwreuab5ozgtqnkl"/>
          <w:rFonts w:ascii="Times New Roman" w:hAnsi="Times New Roman" w:cs="Times New Roman"/>
          <w:b/>
          <w:i/>
          <w:sz w:val="28"/>
          <w:szCs w:val="28"/>
          <w:lang w:val="kk-KZ"/>
        </w:rPr>
        <w:t>5.3.</w:t>
      </w:r>
      <w:r w:rsidR="00161311" w:rsidRPr="0060259E">
        <w:rPr>
          <w:rStyle w:val="ezkurwreuab5ozgtqnkl"/>
          <w:rFonts w:ascii="Times New Roman" w:hAnsi="Times New Roman" w:cs="Times New Roman"/>
          <w:b/>
          <w:i/>
          <w:sz w:val="28"/>
          <w:szCs w:val="28"/>
          <w:lang w:val="kk-KZ"/>
        </w:rPr>
        <w:t>Розенблаттың</w:t>
      </w:r>
      <w:r w:rsidR="00161311" w:rsidRPr="0060259E">
        <w:rPr>
          <w:rFonts w:ascii="Times New Roman" w:hAnsi="Times New Roman" w:cs="Times New Roman"/>
          <w:b/>
          <w:i/>
          <w:sz w:val="28"/>
          <w:szCs w:val="28"/>
          <w:lang w:val="kk-KZ"/>
        </w:rPr>
        <w:t xml:space="preserve"> </w:t>
      </w:r>
      <w:r w:rsidR="00161311" w:rsidRPr="0060259E">
        <w:rPr>
          <w:rStyle w:val="ezkurwreuab5ozgtqnkl"/>
          <w:rFonts w:ascii="Times New Roman" w:hAnsi="Times New Roman" w:cs="Times New Roman"/>
          <w:b/>
          <w:i/>
          <w:sz w:val="28"/>
          <w:szCs w:val="28"/>
          <w:lang w:val="kk-KZ"/>
        </w:rPr>
        <w:t>перцептроны</w:t>
      </w:r>
      <w:r w:rsidR="00161311" w:rsidRPr="0060259E">
        <w:rPr>
          <w:rFonts w:ascii="Times New Roman" w:hAnsi="Times New Roman" w:cs="Times New Roman"/>
          <w:b/>
          <w:i/>
          <w:sz w:val="28"/>
          <w:szCs w:val="28"/>
          <w:lang w:val="kk-KZ"/>
        </w:rPr>
        <w:t xml:space="preserve"> </w:t>
      </w:r>
      <w:r w:rsidR="00161311" w:rsidRPr="0060259E">
        <w:rPr>
          <w:rStyle w:val="ezkurwreuab5ozgtqnkl"/>
          <w:rFonts w:ascii="Times New Roman" w:hAnsi="Times New Roman" w:cs="Times New Roman"/>
          <w:b/>
          <w:i/>
          <w:sz w:val="28"/>
          <w:szCs w:val="28"/>
          <w:lang w:val="kk-KZ"/>
        </w:rPr>
        <w:t>және</w:t>
      </w:r>
      <w:r w:rsidR="00161311" w:rsidRPr="0060259E">
        <w:rPr>
          <w:rFonts w:ascii="Times New Roman" w:hAnsi="Times New Roman" w:cs="Times New Roman"/>
          <w:b/>
          <w:i/>
          <w:sz w:val="28"/>
          <w:szCs w:val="28"/>
          <w:lang w:val="kk-KZ"/>
        </w:rPr>
        <w:t xml:space="preserve"> </w:t>
      </w:r>
      <w:r w:rsidR="00161311" w:rsidRPr="0060259E">
        <w:rPr>
          <w:rStyle w:val="ezkurwreuab5ozgtqnkl"/>
          <w:rFonts w:ascii="Times New Roman" w:hAnsi="Times New Roman" w:cs="Times New Roman"/>
          <w:b/>
          <w:i/>
          <w:sz w:val="28"/>
          <w:szCs w:val="28"/>
          <w:lang w:val="kk-KZ"/>
        </w:rPr>
        <w:t>оны оқыту</w:t>
      </w:r>
    </w:p>
    <w:p w:rsidR="0060259E" w:rsidRPr="0060259E" w:rsidRDefault="0060259E" w:rsidP="0060259E">
      <w:pPr>
        <w:spacing w:after="0" w:line="240" w:lineRule="auto"/>
        <w:ind w:firstLine="709"/>
        <w:jc w:val="both"/>
        <w:rPr>
          <w:rStyle w:val="ezkurwreuab5ozgtqnkl"/>
          <w:rFonts w:ascii="Times New Roman" w:hAnsi="Times New Roman" w:cs="Times New Roman"/>
          <w:sz w:val="28"/>
          <w:szCs w:val="28"/>
          <w:lang w:val="kk-KZ"/>
        </w:rPr>
      </w:pPr>
    </w:p>
    <w:p w:rsidR="003813F9" w:rsidRDefault="00161311" w:rsidP="0060259E">
      <w:pPr>
        <w:spacing w:after="0" w:line="240" w:lineRule="auto"/>
        <w:ind w:firstLine="709"/>
        <w:jc w:val="both"/>
        <w:rPr>
          <w:rFonts w:ascii="Times New Roman" w:hAnsi="Times New Roman" w:cs="Times New Roman"/>
          <w:sz w:val="28"/>
          <w:szCs w:val="28"/>
          <w:lang w:val="kk-KZ"/>
        </w:rPr>
      </w:pPr>
      <w:r w:rsidRPr="0060259E">
        <w:rPr>
          <w:rFonts w:ascii="Times New Roman" w:hAnsi="Times New Roman" w:cs="Times New Roman"/>
          <w:sz w:val="28"/>
          <w:szCs w:val="28"/>
          <w:lang w:val="kk-KZ"/>
        </w:rPr>
        <w:t>Жоғарыда атап өткеніміздей, американдық ғалымдар У.Мак</w:t>
      </w:r>
      <w:r w:rsidR="0060259E">
        <w:rPr>
          <w:rFonts w:ascii="Times New Roman" w:hAnsi="Times New Roman" w:cs="Times New Roman"/>
          <w:sz w:val="28"/>
          <w:szCs w:val="28"/>
          <w:lang w:val="kk-KZ"/>
        </w:rPr>
        <w:t>-К</w:t>
      </w:r>
      <w:r w:rsidRPr="0060259E">
        <w:rPr>
          <w:rFonts w:ascii="Times New Roman" w:hAnsi="Times New Roman" w:cs="Times New Roman"/>
          <w:sz w:val="28"/>
          <w:szCs w:val="28"/>
          <w:lang w:val="kk-KZ"/>
        </w:rPr>
        <w:t>алло</w:t>
      </w:r>
      <w:r w:rsidR="0060259E">
        <w:rPr>
          <w:rFonts w:ascii="Times New Roman" w:hAnsi="Times New Roman" w:cs="Times New Roman"/>
          <w:sz w:val="28"/>
          <w:szCs w:val="28"/>
          <w:lang w:val="kk-KZ"/>
        </w:rPr>
        <w:t>к</w:t>
      </w:r>
      <w:r w:rsidRPr="0060259E">
        <w:rPr>
          <w:rFonts w:ascii="Times New Roman" w:hAnsi="Times New Roman" w:cs="Times New Roman"/>
          <w:sz w:val="28"/>
          <w:szCs w:val="28"/>
          <w:lang w:val="kk-KZ"/>
        </w:rPr>
        <w:t xml:space="preserve"> пен У.Питтс адам миының нейронының математикалық моделін ұсынып, оны математикалық нейрон</w:t>
      </w:r>
      <w:r>
        <w:rPr>
          <w:rFonts w:ascii="Times New Roman" w:hAnsi="Times New Roman" w:cs="Times New Roman"/>
          <w:sz w:val="28"/>
          <w:szCs w:val="28"/>
          <w:lang w:val="kk-KZ"/>
        </w:rPr>
        <w:t xml:space="preserve"> деп атады.  Биологиялық нейрон сияқты, математикалық нейронның да бірнеше кірісі және бір шығысы бар және оған келетін сигналдардың шамасына және нейронаралық синаптикалық байланыстардың күшіне байланысты қозған күйге ауыса отырып, қозған және қозбаған күйде болуы мүмкін.</w:t>
      </w:r>
    </w:p>
    <w:p w:rsidR="003813F9"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математикалық нейрон өзінің прототипі – мидың биологиялық нейронының құрылымы мен қасиеттерін шынайтациялайды. Осының негізінде </w:t>
      </w:r>
      <w:r w:rsidR="00261A7B" w:rsidRPr="0060259E">
        <w:rPr>
          <w:rFonts w:ascii="Times New Roman" w:hAnsi="Times New Roman" w:cs="Times New Roman"/>
          <w:sz w:val="28"/>
          <w:szCs w:val="28"/>
          <w:lang w:val="kk-KZ"/>
        </w:rPr>
        <w:t>У.Мак</w:t>
      </w:r>
      <w:r w:rsidR="00261A7B">
        <w:rPr>
          <w:rFonts w:ascii="Times New Roman" w:hAnsi="Times New Roman" w:cs="Times New Roman"/>
          <w:sz w:val="28"/>
          <w:szCs w:val="28"/>
          <w:lang w:val="kk-KZ"/>
        </w:rPr>
        <w:t>-К</w:t>
      </w:r>
      <w:r w:rsidR="00261A7B" w:rsidRPr="0060259E">
        <w:rPr>
          <w:rFonts w:ascii="Times New Roman" w:hAnsi="Times New Roman" w:cs="Times New Roman"/>
          <w:sz w:val="28"/>
          <w:szCs w:val="28"/>
          <w:lang w:val="kk-KZ"/>
        </w:rPr>
        <w:t>алло</w:t>
      </w:r>
      <w:r w:rsidR="00261A7B">
        <w:rPr>
          <w:rFonts w:ascii="Times New Roman" w:hAnsi="Times New Roman" w:cs="Times New Roman"/>
          <w:sz w:val="28"/>
          <w:szCs w:val="28"/>
          <w:lang w:val="kk-KZ"/>
        </w:rPr>
        <w:t>к</w:t>
      </w:r>
      <w:r>
        <w:rPr>
          <w:rFonts w:ascii="Times New Roman" w:hAnsi="Times New Roman" w:cs="Times New Roman"/>
          <w:sz w:val="28"/>
          <w:szCs w:val="28"/>
          <w:lang w:val="kk-KZ"/>
        </w:rPr>
        <w:t xml:space="preserve"> пен В.Питтс өз мақаласында өте батыл, тіпті біршама фантастикалық гипотезаны алға тартты, ол кейіннен қазіргі нейроинформатиканың негізін қалады. Олар математикалық нейрондар бір-бірімен мидың жүйке талшықтарын ими</w:t>
      </w:r>
      <w:r w:rsidR="00D015F3">
        <w:rPr>
          <w:rFonts w:ascii="Times New Roman" w:hAnsi="Times New Roman" w:cs="Times New Roman"/>
          <w:sz w:val="28"/>
          <w:szCs w:val="28"/>
          <w:lang w:val="kk-KZ"/>
        </w:rPr>
        <w:t>тациялайтын сымдармен қосылса (</w:t>
      </w:r>
      <w:r w:rsidR="00261A7B">
        <w:rPr>
          <w:rFonts w:ascii="Times New Roman" w:hAnsi="Times New Roman" w:cs="Times New Roman"/>
          <w:sz w:val="28"/>
          <w:szCs w:val="28"/>
          <w:lang w:val="kk-KZ"/>
        </w:rPr>
        <w:t xml:space="preserve">Сурет </w:t>
      </w:r>
      <w:r w:rsidR="00D015F3">
        <w:rPr>
          <w:rFonts w:ascii="Times New Roman" w:hAnsi="Times New Roman" w:cs="Times New Roman"/>
          <w:sz w:val="28"/>
          <w:szCs w:val="28"/>
          <w:lang w:val="kk-KZ"/>
        </w:rPr>
        <w:t>5</w:t>
      </w:r>
      <w:r>
        <w:rPr>
          <w:rFonts w:ascii="Times New Roman" w:hAnsi="Times New Roman" w:cs="Times New Roman"/>
          <w:sz w:val="28"/>
          <w:szCs w:val="28"/>
          <w:lang w:val="kk-KZ"/>
        </w:rPr>
        <w:t>.6) және мидағыдай электрлік сигналдар сымдар арқылы жіберілсе, онда мұндай жасанды ми интеллектуалды мәселелерді табиғи адамның миы сияқты шеше алады деп болжады</w:t>
      </w:r>
      <w:r w:rsidR="00261A7B">
        <w:rPr>
          <w:rFonts w:ascii="Times New Roman" w:hAnsi="Times New Roman" w:cs="Times New Roman"/>
          <w:sz w:val="28"/>
          <w:szCs w:val="28"/>
          <w:lang w:val="kk-KZ"/>
        </w:rPr>
        <w:t>.</w:t>
      </w:r>
    </w:p>
    <w:p w:rsidR="003813F9" w:rsidRDefault="003813F9">
      <w:pPr>
        <w:spacing w:after="100" w:afterAutospacing="1" w:line="240" w:lineRule="auto"/>
        <w:ind w:firstLine="709"/>
        <w:jc w:val="both"/>
        <w:rPr>
          <w:rFonts w:ascii="Times New Roman" w:hAnsi="Times New Roman" w:cs="Times New Roman"/>
          <w:sz w:val="28"/>
          <w:szCs w:val="28"/>
          <w:lang w:val="kk-KZ"/>
        </w:rPr>
      </w:pPr>
    </w:p>
    <w:p w:rsidR="003813F9" w:rsidRDefault="00161311" w:rsidP="00261A7B">
      <w:pPr>
        <w:spacing w:after="100" w:afterAutospacing="1"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val="kk-KZ" w:eastAsia="kk-KZ"/>
        </w:rPr>
        <w:drawing>
          <wp:inline distT="0" distB="0" distL="0" distR="0" wp14:anchorId="24AD4F35" wp14:editId="27C46D9C">
            <wp:extent cx="3088005" cy="20269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3088005" cy="2026920"/>
                    </a:xfrm>
                    <a:prstGeom prst="rect">
                      <a:avLst/>
                    </a:prstGeom>
                    <a:noFill/>
                    <a:ln>
                      <a:noFill/>
                    </a:ln>
                  </pic:spPr>
                </pic:pic>
              </a:graphicData>
            </a:graphic>
          </wp:inline>
        </w:drawing>
      </w:r>
    </w:p>
    <w:p w:rsidR="003813F9" w:rsidRDefault="00D015F3" w:rsidP="00261A7B">
      <w:pPr>
        <w:spacing w:after="100" w:afterAutospacing="1"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5</w:t>
      </w:r>
      <w:r w:rsidR="00161311">
        <w:rPr>
          <w:rFonts w:ascii="Times New Roman" w:hAnsi="Times New Roman" w:cs="Times New Roman"/>
          <w:sz w:val="28"/>
          <w:szCs w:val="28"/>
          <w:lang w:val="kk-KZ"/>
        </w:rPr>
        <w:t>.6. Нейрондық желідегі сымдар арқылы бір-бірімен байланысқан математикалық нейрондар</w:t>
      </w:r>
    </w:p>
    <w:p w:rsidR="003813F9"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Өз уақытында абсурд деп сынға алынған бұл ойды 15 жылдан кейін американдық ғалым Фрэнк Розенблат тамаша дәлелдеді. 1958 жылы ол математикалық нейрондардың белсенділігін эмуляциялайтын IBM-794 компьютерлік бағдарламасын жасады. Бұл бірінші нейрондық желі немесе қысқаша нейрондық желі болды. Ол ағылшынның перцепция сөзінен перцептрон деп аталды.</w:t>
      </w:r>
      <w:r w:rsidR="00261A7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Содан кейін, екі жылдан кейін Розенблат электронды құрылғы құрастырды, онда математикалық нейрондардың функцияларын вакуумдық түтіктерде жұмыс істейтін жеке электр тізбектері арқылы орындады. Бұл күрделі интеллектуалды есепті сәтті шешкен алғашқы нейрокомпьютер болды: ол электронды көз деп аталатын оқу құрылғысына жақын  әкелінген карталарда бейнеленген латын әліпбиінің әріптерін таныды. </w:t>
      </w:r>
    </w:p>
    <w:p w:rsidR="003813F9"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Мак-Каллох - Питтстің батыл гипотезасы тәжірибе жүзінде сәтті расталды. </w:t>
      </w:r>
      <w:r w:rsidR="00261A7B">
        <w:rPr>
          <w:rFonts w:ascii="Times New Roman" w:hAnsi="Times New Roman" w:cs="Times New Roman"/>
          <w:sz w:val="28"/>
          <w:szCs w:val="28"/>
          <w:lang w:val="kk-KZ"/>
        </w:rPr>
        <w:t>Т</w:t>
      </w:r>
      <w:r>
        <w:rPr>
          <w:rFonts w:ascii="Times New Roman" w:hAnsi="Times New Roman" w:cs="Times New Roman"/>
          <w:sz w:val="28"/>
          <w:szCs w:val="28"/>
          <w:lang w:val="kk-KZ"/>
        </w:rPr>
        <w:t>әжірибе сәтті өткендіктен, бұл мидың биологиялық құрылымы мен құрамы туралы, оның ішкі электрофизиологиялық процестері туралы, ақпаратты есте сақтау және сақтау тәсілі туралы ойларымыздың дұрыс болғанын білдіреді.</w:t>
      </w:r>
      <w:r w:rsidR="00261A7B">
        <w:rPr>
          <w:rFonts w:ascii="Times New Roman" w:hAnsi="Times New Roman" w:cs="Times New Roman"/>
          <w:sz w:val="28"/>
          <w:szCs w:val="28"/>
          <w:lang w:val="kk-KZ"/>
        </w:rPr>
        <w:t xml:space="preserve"> </w:t>
      </w:r>
      <w:r>
        <w:rPr>
          <w:rFonts w:ascii="Times New Roman" w:hAnsi="Times New Roman" w:cs="Times New Roman"/>
          <w:sz w:val="28"/>
          <w:szCs w:val="28"/>
          <w:lang w:val="kk-KZ"/>
        </w:rPr>
        <w:t>Биологиялық нейронның үлгісі ретінде математикалық нейронның сәйкестігі расталды. Мидың үлгісі ретінде нейрондық желі мен нейрокомпьютердің сәйкестігі расталды. «Біз адам миының жұмысын дәлме-дәл қайта жасап жатырмыз деп айта алмаймыз, бірақ әзірге перцептрон шындыққа ең жақын» - деп жазды Ф.Розенблат.</w:t>
      </w:r>
    </w:p>
    <w:p w:rsidR="003813F9"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Нақты есептерді шешу мысалында перцептронның жұмыс</w:t>
      </w:r>
      <w:r w:rsidR="00D015F3">
        <w:rPr>
          <w:rFonts w:ascii="Times New Roman" w:hAnsi="Times New Roman" w:cs="Times New Roman"/>
          <w:sz w:val="28"/>
          <w:szCs w:val="28"/>
          <w:lang w:val="kk-KZ"/>
        </w:rPr>
        <w:t xml:space="preserve"> істеу принципін қарастырайық. </w:t>
      </w:r>
      <w:r w:rsidR="00D4632F">
        <w:rPr>
          <w:rFonts w:ascii="Times New Roman" w:hAnsi="Times New Roman" w:cs="Times New Roman"/>
          <w:sz w:val="28"/>
          <w:szCs w:val="28"/>
          <w:lang w:val="kk-KZ"/>
        </w:rPr>
        <w:t xml:space="preserve">Сурет </w:t>
      </w:r>
      <w:r w:rsidR="00D015F3">
        <w:rPr>
          <w:rFonts w:ascii="Times New Roman" w:hAnsi="Times New Roman" w:cs="Times New Roman"/>
          <w:sz w:val="28"/>
          <w:szCs w:val="28"/>
          <w:lang w:val="kk-KZ"/>
        </w:rPr>
        <w:t>5</w:t>
      </w:r>
      <w:r>
        <w:rPr>
          <w:rFonts w:ascii="Times New Roman" w:hAnsi="Times New Roman" w:cs="Times New Roman"/>
          <w:sz w:val="28"/>
          <w:szCs w:val="28"/>
          <w:lang w:val="kk-KZ"/>
        </w:rPr>
        <w:t>.7-</w:t>
      </w:r>
      <w:r w:rsidR="00D4632F">
        <w:rPr>
          <w:rFonts w:ascii="Times New Roman" w:hAnsi="Times New Roman" w:cs="Times New Roman"/>
          <w:sz w:val="28"/>
          <w:szCs w:val="28"/>
          <w:lang w:val="kk-KZ"/>
        </w:rPr>
        <w:t>де</w:t>
      </w:r>
      <w:r>
        <w:rPr>
          <w:rFonts w:ascii="Times New Roman" w:hAnsi="Times New Roman" w:cs="Times New Roman"/>
          <w:sz w:val="28"/>
          <w:szCs w:val="28"/>
          <w:lang w:val="kk-KZ"/>
        </w:rPr>
        <w:t xml:space="preserve"> сандарды жұп және тақ деп жіктеуге арналған перцептронның қарапайым нұсқаларының бірі көрсетілген. Әр қатарда үш фотоэлементтен тұратын төрт көлденең қатарда орналасқан 12 фотоэлементтен тұратын матрицаны елестетейік. Фотоэлементтердің матрицасында санның суреті бар карта</w:t>
      </w:r>
      <w:r w:rsidR="00D015F3">
        <w:rPr>
          <w:rFonts w:ascii="Times New Roman" w:hAnsi="Times New Roman" w:cs="Times New Roman"/>
          <w:sz w:val="28"/>
          <w:szCs w:val="28"/>
          <w:lang w:val="kk-KZ"/>
        </w:rPr>
        <w:t>, мысалы, «4» орналастырылған (</w:t>
      </w:r>
      <w:r w:rsidR="00D4632F">
        <w:rPr>
          <w:rFonts w:ascii="Times New Roman" w:hAnsi="Times New Roman" w:cs="Times New Roman"/>
          <w:sz w:val="28"/>
          <w:szCs w:val="28"/>
          <w:lang w:val="kk-KZ"/>
        </w:rPr>
        <w:t xml:space="preserve">Сурет </w:t>
      </w:r>
      <w:r w:rsidR="00D015F3">
        <w:rPr>
          <w:rFonts w:ascii="Times New Roman" w:hAnsi="Times New Roman" w:cs="Times New Roman"/>
          <w:sz w:val="28"/>
          <w:szCs w:val="28"/>
          <w:lang w:val="kk-KZ"/>
        </w:rPr>
        <w:t>5</w:t>
      </w:r>
      <w:r>
        <w:rPr>
          <w:rFonts w:ascii="Times New Roman" w:hAnsi="Times New Roman" w:cs="Times New Roman"/>
          <w:sz w:val="28"/>
          <w:szCs w:val="28"/>
          <w:lang w:val="kk-KZ"/>
        </w:rPr>
        <w:t>.7). Егер цифрдың фрагменті қандай да бір фотоэлементке түссе, онда бұл фотоэлемент бір, әйтпесе - нөл түріндегі с</w:t>
      </w:r>
      <w:r w:rsidR="00D015F3">
        <w:rPr>
          <w:rFonts w:ascii="Times New Roman" w:hAnsi="Times New Roman" w:cs="Times New Roman"/>
          <w:sz w:val="28"/>
          <w:szCs w:val="28"/>
          <w:lang w:val="kk-KZ"/>
        </w:rPr>
        <w:t xml:space="preserve">игналды тудырады. </w:t>
      </w:r>
    </w:p>
    <w:p w:rsidR="00D4632F" w:rsidRDefault="00D4632F" w:rsidP="00D015F3">
      <w:pPr>
        <w:spacing w:after="0" w:line="240" w:lineRule="auto"/>
        <w:ind w:firstLine="709"/>
        <w:jc w:val="both"/>
        <w:rPr>
          <w:rFonts w:ascii="Times New Roman" w:hAnsi="Times New Roman" w:cs="Times New Roman"/>
          <w:sz w:val="28"/>
          <w:szCs w:val="28"/>
          <w:lang w:val="kk-KZ"/>
        </w:rPr>
      </w:pPr>
    </w:p>
    <w:p w:rsidR="00D4632F" w:rsidRDefault="00D4632F" w:rsidP="004D298B">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val="kk-KZ" w:eastAsia="kk-KZ"/>
        </w:rPr>
        <w:drawing>
          <wp:inline distT="0" distB="0" distL="0" distR="0">
            <wp:extent cx="4629150" cy="2447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29150" cy="2447925"/>
                    </a:xfrm>
                    <a:prstGeom prst="rect">
                      <a:avLst/>
                    </a:prstGeom>
                    <a:noFill/>
                    <a:ln>
                      <a:noFill/>
                    </a:ln>
                  </pic:spPr>
                </pic:pic>
              </a:graphicData>
            </a:graphic>
          </wp:inline>
        </w:drawing>
      </w:r>
    </w:p>
    <w:p w:rsidR="00D4632F" w:rsidRDefault="00D4632F" w:rsidP="00D015F3">
      <w:pPr>
        <w:spacing w:after="0" w:line="240" w:lineRule="auto"/>
        <w:ind w:firstLine="709"/>
        <w:jc w:val="both"/>
        <w:rPr>
          <w:rFonts w:ascii="Times New Roman" w:hAnsi="Times New Roman" w:cs="Times New Roman"/>
          <w:sz w:val="28"/>
          <w:szCs w:val="28"/>
          <w:lang w:val="kk-KZ"/>
        </w:rPr>
      </w:pPr>
    </w:p>
    <w:p w:rsidR="00D4632F" w:rsidRPr="006523EA" w:rsidRDefault="00D4632F" w:rsidP="004D298B">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5.7. </w:t>
      </w:r>
      <w:r w:rsidRPr="006523EA">
        <w:rPr>
          <w:rStyle w:val="anegp0gi0b9av8jahpyh"/>
          <w:rFonts w:ascii="Times New Roman" w:hAnsi="Times New Roman" w:cs="Times New Roman"/>
          <w:sz w:val="28"/>
          <w:szCs w:val="28"/>
          <w:lang w:val="kk-KZ"/>
        </w:rPr>
        <w:t>Сандарды</w:t>
      </w:r>
      <w:r w:rsidRPr="006523EA">
        <w:rPr>
          <w:rFonts w:ascii="Times New Roman" w:hAnsi="Times New Roman" w:cs="Times New Roman"/>
          <w:sz w:val="28"/>
          <w:szCs w:val="28"/>
          <w:lang w:val="kk-KZ"/>
        </w:rPr>
        <w:t xml:space="preserve"> </w:t>
      </w:r>
      <w:r w:rsidRPr="006523EA">
        <w:rPr>
          <w:rStyle w:val="anegp0gi0b9av8jahpyh"/>
          <w:rFonts w:ascii="Times New Roman" w:hAnsi="Times New Roman" w:cs="Times New Roman"/>
          <w:sz w:val="28"/>
          <w:szCs w:val="28"/>
          <w:lang w:val="kk-KZ"/>
        </w:rPr>
        <w:t>жұп</w:t>
      </w:r>
      <w:r w:rsidRPr="006523EA">
        <w:rPr>
          <w:rFonts w:ascii="Times New Roman" w:hAnsi="Times New Roman" w:cs="Times New Roman"/>
          <w:sz w:val="28"/>
          <w:szCs w:val="28"/>
          <w:lang w:val="kk-KZ"/>
        </w:rPr>
        <w:t xml:space="preserve"> </w:t>
      </w:r>
      <w:r w:rsidRPr="006523EA">
        <w:rPr>
          <w:rStyle w:val="anegp0gi0b9av8jahpyh"/>
          <w:rFonts w:ascii="Times New Roman" w:hAnsi="Times New Roman" w:cs="Times New Roman"/>
          <w:sz w:val="28"/>
          <w:szCs w:val="28"/>
          <w:lang w:val="kk-KZ"/>
        </w:rPr>
        <w:t>және</w:t>
      </w:r>
      <w:r w:rsidRPr="006523EA">
        <w:rPr>
          <w:rFonts w:ascii="Times New Roman" w:hAnsi="Times New Roman" w:cs="Times New Roman"/>
          <w:sz w:val="28"/>
          <w:szCs w:val="28"/>
          <w:lang w:val="kk-KZ"/>
        </w:rPr>
        <w:t xml:space="preserve"> </w:t>
      </w:r>
      <w:r w:rsidRPr="006523EA">
        <w:rPr>
          <w:rStyle w:val="anegp0gi0b9av8jahpyh"/>
          <w:rFonts w:ascii="Times New Roman" w:hAnsi="Times New Roman" w:cs="Times New Roman"/>
          <w:sz w:val="28"/>
          <w:szCs w:val="28"/>
          <w:lang w:val="kk-KZ"/>
        </w:rPr>
        <w:t>тақ</w:t>
      </w:r>
      <w:r w:rsidRPr="006523EA">
        <w:rPr>
          <w:rFonts w:ascii="Times New Roman" w:hAnsi="Times New Roman" w:cs="Times New Roman"/>
          <w:sz w:val="28"/>
          <w:szCs w:val="28"/>
          <w:lang w:val="kk-KZ"/>
        </w:rPr>
        <w:t xml:space="preserve"> </w:t>
      </w:r>
      <w:r w:rsidRPr="006523EA">
        <w:rPr>
          <w:rStyle w:val="anegp0gi0b9av8jahpyh"/>
          <w:rFonts w:ascii="Times New Roman" w:hAnsi="Times New Roman" w:cs="Times New Roman"/>
          <w:sz w:val="28"/>
          <w:szCs w:val="28"/>
          <w:lang w:val="kk-KZ"/>
        </w:rPr>
        <w:t>деп</w:t>
      </w:r>
      <w:r w:rsidRPr="006523EA">
        <w:rPr>
          <w:rFonts w:ascii="Times New Roman" w:hAnsi="Times New Roman" w:cs="Times New Roman"/>
          <w:sz w:val="28"/>
          <w:szCs w:val="28"/>
          <w:lang w:val="kk-KZ"/>
        </w:rPr>
        <w:t xml:space="preserve"> </w:t>
      </w:r>
      <w:r w:rsidRPr="006523EA">
        <w:rPr>
          <w:rStyle w:val="anegp0gi0b9av8jahpyh"/>
          <w:rFonts w:ascii="Times New Roman" w:hAnsi="Times New Roman" w:cs="Times New Roman"/>
          <w:sz w:val="28"/>
          <w:szCs w:val="28"/>
          <w:lang w:val="kk-KZ"/>
        </w:rPr>
        <w:t>жіктейтін</w:t>
      </w:r>
      <w:r w:rsidRPr="006523EA">
        <w:rPr>
          <w:rFonts w:ascii="Times New Roman" w:hAnsi="Times New Roman" w:cs="Times New Roman"/>
          <w:sz w:val="28"/>
          <w:szCs w:val="28"/>
          <w:lang w:val="kk-KZ"/>
        </w:rPr>
        <w:t xml:space="preserve"> </w:t>
      </w:r>
      <w:r w:rsidRPr="006523EA">
        <w:rPr>
          <w:rStyle w:val="anegp0gi0b9av8jahpyh"/>
          <w:rFonts w:ascii="Times New Roman" w:hAnsi="Times New Roman" w:cs="Times New Roman"/>
          <w:sz w:val="28"/>
          <w:szCs w:val="28"/>
          <w:lang w:val="kk-KZ"/>
        </w:rPr>
        <w:t>перцептрон</w:t>
      </w:r>
    </w:p>
    <w:p w:rsidR="00D4632F" w:rsidRDefault="00D4632F" w:rsidP="00D015F3">
      <w:pPr>
        <w:spacing w:after="0" w:line="240" w:lineRule="auto"/>
        <w:ind w:firstLine="709"/>
        <w:jc w:val="both"/>
        <w:rPr>
          <w:rFonts w:ascii="Times New Roman" w:hAnsi="Times New Roman" w:cs="Times New Roman"/>
          <w:sz w:val="28"/>
          <w:szCs w:val="28"/>
          <w:lang w:val="kk-KZ"/>
        </w:rPr>
      </w:pPr>
    </w:p>
    <w:p w:rsidR="00D4632F" w:rsidRDefault="00D4632F"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Суреттен көріп отырғанымыздай</w:t>
      </w:r>
      <w:r>
        <w:rPr>
          <w:rFonts w:ascii="Times New Roman" w:hAnsi="Times New Roman" w:cs="Times New Roman"/>
          <w:sz w:val="28"/>
          <w:szCs w:val="28"/>
          <w:lang w:val="kk-KZ"/>
        </w:rPr>
        <w:tab/>
        <w:t>бірінші фотоэлемент цифрдың фрагментін алған жоқ, демек оның сигналы х</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 xml:space="preserve"> = 0; цифрдың фрагменті екінші фотоэлементке түседі, сондықтан ол x</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 1 сигналын тудырады және т.б.</w:t>
      </w:r>
    </w:p>
    <w:p w:rsidR="003813F9" w:rsidRDefault="00D015F3"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(5.1)–(5</w:t>
      </w:r>
      <w:r w:rsidR="00161311">
        <w:rPr>
          <w:rFonts w:ascii="Times New Roman" w:hAnsi="Times New Roman" w:cs="Times New Roman"/>
          <w:sz w:val="28"/>
          <w:szCs w:val="28"/>
          <w:lang w:val="kk-KZ"/>
        </w:rPr>
        <w:t xml:space="preserve">.2) формулаларына сәйкес математикалық нейрон </w:t>
      </w:r>
      <w:r w:rsidR="002053E4" w:rsidRPr="002053E4">
        <w:rPr>
          <w:rFonts w:ascii="Times New Roman" w:hAnsi="Times New Roman" w:cs="Times New Roman"/>
          <w:position w:val="-14"/>
          <w:sz w:val="28"/>
          <w:szCs w:val="28"/>
          <w:lang w:val="kk-KZ"/>
        </w:rPr>
        <w:object w:dxaOrig="279" w:dyaOrig="380">
          <v:shape id="_x0000_i1071" type="#_x0000_t75" style="width:14.25pt;height:19pt" o:ole="">
            <v:imagedata r:id="rId106" o:title=""/>
          </v:shape>
          <o:OLEObject Type="Embed" ProgID="Equation.3" ShapeID="_x0000_i1071" DrawAspect="Content" ObjectID="_1809776026" r:id="rId107"/>
        </w:object>
      </w:r>
      <w:r w:rsidR="002053E4">
        <w:rPr>
          <w:rFonts w:ascii="Times New Roman" w:hAnsi="Times New Roman" w:cs="Times New Roman"/>
          <w:sz w:val="28"/>
          <w:szCs w:val="28"/>
          <w:lang w:val="kk-KZ"/>
        </w:rPr>
        <w:t xml:space="preserve"> </w:t>
      </w:r>
      <w:r w:rsidR="00161311">
        <w:rPr>
          <w:rFonts w:ascii="Times New Roman" w:hAnsi="Times New Roman" w:cs="Times New Roman"/>
          <w:sz w:val="28"/>
          <w:szCs w:val="28"/>
          <w:lang w:val="kk-KZ"/>
        </w:rPr>
        <w:t>кіріс сигналдарының</w:t>
      </w:r>
      <w:r w:rsidR="002053E4">
        <w:rPr>
          <w:rFonts w:ascii="Times New Roman" w:hAnsi="Times New Roman" w:cs="Times New Roman"/>
          <w:sz w:val="28"/>
          <w:szCs w:val="28"/>
          <w:lang w:val="kk-KZ"/>
        </w:rPr>
        <w:t xml:space="preserve"> </w:t>
      </w:r>
      <w:r w:rsidR="002053E4" w:rsidRPr="002053E4">
        <w:rPr>
          <w:rFonts w:ascii="Times New Roman" w:hAnsi="Times New Roman" w:cs="Times New Roman"/>
          <w:position w:val="-14"/>
          <w:sz w:val="28"/>
          <w:szCs w:val="28"/>
          <w:lang w:val="kk-KZ"/>
        </w:rPr>
        <w:object w:dxaOrig="320" w:dyaOrig="380">
          <v:shape id="_x0000_i1072" type="#_x0000_t75" style="width:15.6pt;height:19pt" o:ole="">
            <v:imagedata r:id="rId108" o:title=""/>
          </v:shape>
          <o:OLEObject Type="Embed" ProgID="Equation.3" ShapeID="_x0000_i1072" DrawAspect="Content" ObjectID="_1809776027" r:id="rId109"/>
        </w:object>
      </w:r>
      <w:r w:rsidR="00161311">
        <w:rPr>
          <w:rFonts w:ascii="Times New Roman" w:hAnsi="Times New Roman" w:cs="Times New Roman"/>
          <w:sz w:val="28"/>
          <w:szCs w:val="28"/>
          <w:lang w:val="kk-KZ"/>
        </w:rPr>
        <w:t xml:space="preserve"> синаптикалық салмақтарына көбейтілген қосындысын орындайды. Содан кейін </w:t>
      </w:r>
      <w:r w:rsidR="00161311" w:rsidRPr="002053E4">
        <w:rPr>
          <w:rFonts w:ascii="Times New Roman" w:hAnsi="Times New Roman" w:cs="Times New Roman"/>
          <w:i/>
          <w:sz w:val="28"/>
          <w:szCs w:val="28"/>
          <w:lang w:val="kk-KZ"/>
        </w:rPr>
        <w:t>S</w:t>
      </w:r>
      <w:r w:rsidR="00161311">
        <w:rPr>
          <w:rFonts w:ascii="Times New Roman" w:hAnsi="Times New Roman" w:cs="Times New Roman"/>
          <w:sz w:val="28"/>
          <w:szCs w:val="28"/>
          <w:lang w:val="kk-KZ"/>
        </w:rPr>
        <w:t xml:space="preserve"> қосынды нәтижесі сезімталдық шегімен </w:t>
      </w:r>
      <w:r w:rsidR="00161311">
        <w:rPr>
          <w:rFonts w:ascii="Times New Roman" w:hAnsi="Times New Roman" w:cs="Times New Roman"/>
          <w:sz w:val="28"/>
          <w:szCs w:val="28"/>
        </w:rPr>
        <w:t>θ</w:t>
      </w:r>
      <w:r w:rsidR="00161311">
        <w:rPr>
          <w:rFonts w:ascii="Times New Roman" w:hAnsi="Times New Roman" w:cs="Times New Roman"/>
          <w:sz w:val="28"/>
          <w:szCs w:val="28"/>
          <w:lang w:val="kk-KZ"/>
        </w:rPr>
        <w:t xml:space="preserve"> салыстырылады және y шығыс сигналы жасалады.</w:t>
      </w:r>
    </w:p>
    <w:p w:rsidR="003813F9"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Розенблатт </w:t>
      </w:r>
      <w:r w:rsidR="002053E4" w:rsidRPr="002053E4">
        <w:rPr>
          <w:rFonts w:ascii="Times New Roman" w:hAnsi="Times New Roman" w:cs="Times New Roman"/>
          <w:position w:val="-14"/>
          <w:sz w:val="28"/>
          <w:szCs w:val="28"/>
          <w:lang w:val="kk-KZ"/>
        </w:rPr>
        <w:object w:dxaOrig="320" w:dyaOrig="380">
          <v:shape id="_x0000_i1073" type="#_x0000_t75" style="width:15.6pt;height:19pt" o:ole="">
            <v:imagedata r:id="rId108" o:title=""/>
          </v:shape>
          <o:OLEObject Type="Embed" ProgID="Equation.3" ShapeID="_x0000_i1073" DrawAspect="Content" ObjectID="_1809776028" r:id="rId110"/>
        </w:object>
      </w:r>
      <w:r w:rsidR="002053E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синаптикалық салмақтардың және </w:t>
      </w:r>
      <w:r>
        <w:rPr>
          <w:rFonts w:ascii="Times New Roman" w:hAnsi="Times New Roman" w:cs="Times New Roman"/>
          <w:sz w:val="28"/>
          <w:szCs w:val="28"/>
        </w:rPr>
        <w:t>θ</w:t>
      </w:r>
      <w:r>
        <w:rPr>
          <w:rFonts w:ascii="Times New Roman" w:hAnsi="Times New Roman" w:cs="Times New Roman"/>
          <w:sz w:val="28"/>
          <w:szCs w:val="28"/>
          <w:lang w:val="kk-KZ"/>
        </w:rPr>
        <w:t xml:space="preserve"> сезімталдық шегінің бастапқы мәндерін кездейсоқ сандар генераторының көмегімен орнатты, сондықтан перцептронның шығысы кездейсоқ түрде сигнал тудырды: 0 немесе 1. </w:t>
      </w:r>
    </w:p>
    <w:p w:rsidR="003813F9"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Есеп төмендегідей түрде қойылды.  y шығыс сигналы - егер картада жұп сан бейнеленген болса, бір деген мәнді, ал картада тақ сан болса нөлді қабылдайтындай етіп, </w:t>
      </w:r>
      <w:r w:rsidR="002053E4" w:rsidRPr="002053E4">
        <w:rPr>
          <w:rFonts w:ascii="Times New Roman" w:hAnsi="Times New Roman" w:cs="Times New Roman"/>
          <w:position w:val="-14"/>
          <w:sz w:val="28"/>
          <w:szCs w:val="28"/>
          <w:lang w:val="kk-KZ"/>
        </w:rPr>
        <w:object w:dxaOrig="320" w:dyaOrig="380">
          <v:shape id="_x0000_i1074" type="#_x0000_t75" style="width:15.6pt;height:19pt" o:ole="">
            <v:imagedata r:id="rId108" o:title=""/>
          </v:shape>
          <o:OLEObject Type="Embed" ProgID="Equation.3" ShapeID="_x0000_i1074" DrawAspect="Content" ObjectID="_1809776029" r:id="rId111"/>
        </w:object>
      </w:r>
      <w:r>
        <w:rPr>
          <w:rFonts w:ascii="Times New Roman" w:hAnsi="Times New Roman" w:cs="Times New Roman"/>
          <w:sz w:val="28"/>
          <w:szCs w:val="28"/>
          <w:lang w:val="kk-KZ"/>
        </w:rPr>
        <w:t xml:space="preserve"> синаптикалық салмақтардың мәндерін таңдау қажет болды.</w:t>
      </w:r>
    </w:p>
    <w:p w:rsidR="003813F9"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Ф.Розенблат бұл мәселені фотоэлементтерге кезекпен карталарды орналастыру және </w:t>
      </w:r>
      <w:r w:rsidR="002053E4" w:rsidRPr="002053E4">
        <w:rPr>
          <w:rFonts w:ascii="Times New Roman" w:hAnsi="Times New Roman" w:cs="Times New Roman"/>
          <w:position w:val="-14"/>
          <w:sz w:val="28"/>
          <w:szCs w:val="28"/>
          <w:lang w:val="kk-KZ"/>
        </w:rPr>
        <w:object w:dxaOrig="320" w:dyaOrig="380">
          <v:shape id="_x0000_i1075" type="#_x0000_t75" style="width:15.6pt;height:19pt" o:ole="">
            <v:imagedata r:id="rId108" o:title=""/>
          </v:shape>
          <o:OLEObject Type="Embed" ProgID="Equation.3" ShapeID="_x0000_i1075" DrawAspect="Content" ObjectID="_1809776030" r:id="rId112"/>
        </w:object>
      </w:r>
      <w:r>
        <w:rPr>
          <w:rFonts w:ascii="Times New Roman" w:hAnsi="Times New Roman" w:cs="Times New Roman"/>
          <w:sz w:val="28"/>
          <w:szCs w:val="28"/>
          <w:lang w:val="kk-KZ"/>
        </w:rPr>
        <w:t xml:space="preserve"> синаптикалық салмақтарды реттеу арқылы перцептронды жаттықтыру арқылы шешті. Егер, мысалы, перцептронның кірісіне «4» саны бар карта ұсынылса және y шығыс сигналы кездейсоқ бірге тең болып шықса, яғни жұп екендігін көрсететіндіктен, онда синаптикалық салмақтарды түзетудің қажеті болмайды, өйткені перцептронның жауабы дұрыс болды. Ал егер шығыс сигналы нөлге тең болып шықса, яғни бұл дұрыс емес, онда нейронның қозуына ықпал еткен белсенді кірістердің салмағын арттыру (көтеру) қажет болады. Бұл біздің жағдайда </w:t>
      </w:r>
      <w:r w:rsidR="002053E4" w:rsidRPr="002053E4">
        <w:rPr>
          <w:rFonts w:ascii="Times New Roman" w:hAnsi="Times New Roman" w:cs="Times New Roman"/>
          <w:position w:val="-10"/>
          <w:sz w:val="28"/>
          <w:szCs w:val="28"/>
          <w:lang w:val="kk-KZ"/>
        </w:rPr>
        <w:object w:dxaOrig="320" w:dyaOrig="340">
          <v:shape id="_x0000_i1076" type="#_x0000_t75" style="width:15.6pt;height:17pt" o:ole="">
            <v:imagedata r:id="rId113" o:title=""/>
          </v:shape>
          <o:OLEObject Type="Embed" ProgID="Equation.3" ShapeID="_x0000_i1076" DrawAspect="Content" ObjectID="_1809776031" r:id="rId114"/>
        </w:object>
      </w:r>
      <w:r>
        <w:rPr>
          <w:rFonts w:ascii="Times New Roman" w:hAnsi="Times New Roman" w:cs="Times New Roman"/>
          <w:sz w:val="28"/>
          <w:szCs w:val="28"/>
          <w:lang w:val="kk-KZ"/>
        </w:rPr>
        <w:t xml:space="preserve">, </w:t>
      </w:r>
      <w:r w:rsidR="002053E4" w:rsidRPr="002053E4">
        <w:rPr>
          <w:rFonts w:ascii="Times New Roman" w:hAnsi="Times New Roman" w:cs="Times New Roman"/>
          <w:position w:val="-10"/>
          <w:sz w:val="28"/>
          <w:szCs w:val="28"/>
          <w:lang w:val="kk-KZ"/>
        </w:rPr>
        <w:object w:dxaOrig="360" w:dyaOrig="340">
          <v:shape id="_x0000_i1077" type="#_x0000_t75" style="width:18.35pt;height:17pt" o:ole="">
            <v:imagedata r:id="rId115" o:title=""/>
          </v:shape>
          <o:OLEObject Type="Embed" ProgID="Equation.3" ShapeID="_x0000_i1077" DrawAspect="Content" ObjectID="_1809776032" r:id="rId116"/>
        </w:object>
      </w:r>
      <w:r w:rsidR="002053E4">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т.б. арттыруға ұшырады.</w:t>
      </w:r>
    </w:p>
    <w:p w:rsidR="003813F9"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идеяға сүйенсек біз перцептронның қажетті бағытта жаттығуын қамтамасыз ететін синаптикалық салмақтарды түзетудің итеративті алгоритмін тұжырымдай аламыз.</w:t>
      </w:r>
    </w:p>
    <w:p w:rsidR="003813F9"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1-қадам. Кездейсоқ сандар генераторын пайдаланып, барлық </w:t>
      </w:r>
      <w:r w:rsidR="002053E4" w:rsidRPr="002053E4">
        <w:rPr>
          <w:rFonts w:ascii="Times New Roman" w:hAnsi="Times New Roman" w:cs="Times New Roman"/>
          <w:position w:val="-14"/>
          <w:sz w:val="28"/>
          <w:szCs w:val="28"/>
          <w:lang w:val="kk-KZ"/>
        </w:rPr>
        <w:object w:dxaOrig="320" w:dyaOrig="380">
          <v:shape id="_x0000_i1078" type="#_x0000_t75" style="width:15.6pt;height:19pt" o:ole="">
            <v:imagedata r:id="rId117" o:title=""/>
          </v:shape>
          <o:OLEObject Type="Embed" ProgID="Equation.3" ShapeID="_x0000_i1078" DrawAspect="Content" ObjectID="_1809776033" r:id="rId118"/>
        </w:object>
      </w:r>
      <w:r w:rsidR="002053E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163AAB">
        <w:rPr>
          <w:rFonts w:ascii="Times New Roman" w:hAnsi="Times New Roman" w:cs="Times New Roman"/>
          <w:i/>
          <w:sz w:val="28"/>
          <w:szCs w:val="28"/>
          <w:lang w:val="kk-KZ"/>
        </w:rPr>
        <w:t xml:space="preserve">j </w:t>
      </w:r>
      <w:r>
        <w:rPr>
          <w:rFonts w:ascii="Times New Roman" w:hAnsi="Times New Roman" w:cs="Times New Roman"/>
          <w:sz w:val="28"/>
          <w:szCs w:val="28"/>
          <w:lang w:val="kk-KZ"/>
        </w:rPr>
        <w:t xml:space="preserve">= 1, . . ., 12) синаптикалық салмақ және </w:t>
      </w:r>
      <w:r w:rsidRPr="00163AAB">
        <w:rPr>
          <w:rFonts w:ascii="Times New Roman" w:hAnsi="Times New Roman" w:cs="Times New Roman"/>
          <w:i/>
          <w:sz w:val="28"/>
          <w:szCs w:val="28"/>
        </w:rPr>
        <w:t>θ</w:t>
      </w:r>
      <w:r>
        <w:rPr>
          <w:rFonts w:ascii="Times New Roman" w:hAnsi="Times New Roman" w:cs="Times New Roman"/>
          <w:sz w:val="28"/>
          <w:szCs w:val="28"/>
          <w:lang w:val="kk-KZ"/>
        </w:rPr>
        <w:t xml:space="preserve"> нейрондық сезімталдық шегі үшін қандай бір аз кездейсоқ мәндерді меншіктеу.</w:t>
      </w:r>
    </w:p>
    <w:p w:rsidR="003813F9" w:rsidRDefault="00161311" w:rsidP="00D015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2-қадам. Перцептронды кез келген цифрмен көрсетіңіз. Фотоэлемент</w:t>
      </w:r>
      <w:r>
        <w:rPr>
          <w:rFonts w:ascii="Times New Roman" w:hAnsi="Times New Roman" w:cs="Times New Roman"/>
          <w:sz w:val="28"/>
          <w:szCs w:val="28"/>
          <w:lang w:val="kk-KZ"/>
        </w:rPr>
        <w:t>тер</w:t>
      </w:r>
      <w:r>
        <w:rPr>
          <w:rFonts w:ascii="Times New Roman" w:hAnsi="Times New Roman" w:cs="Times New Roman"/>
          <w:sz w:val="28"/>
          <w:szCs w:val="28"/>
        </w:rPr>
        <w:t xml:space="preserve"> жүйесі </w:t>
      </w:r>
      <w:r w:rsidR="00163AAB" w:rsidRPr="002053E4">
        <w:rPr>
          <w:rFonts w:ascii="Times New Roman" w:hAnsi="Times New Roman" w:cs="Times New Roman"/>
          <w:position w:val="-14"/>
          <w:sz w:val="28"/>
          <w:szCs w:val="28"/>
          <w:lang w:val="kk-KZ"/>
        </w:rPr>
        <w:object w:dxaOrig="279" w:dyaOrig="380">
          <v:shape id="_x0000_i1079" type="#_x0000_t75" style="width:14.25pt;height:19pt" o:ole="">
            <v:imagedata r:id="rId119" o:title=""/>
          </v:shape>
          <o:OLEObject Type="Embed" ProgID="Equation.3" ShapeID="_x0000_i1079" DrawAspect="Content" ObjectID="_1809776034" r:id="rId120"/>
        </w:object>
      </w:r>
      <w:r>
        <w:rPr>
          <w:rFonts w:ascii="Times New Roman" w:hAnsi="Times New Roman" w:cs="Times New Roman"/>
          <w:sz w:val="28"/>
          <w:szCs w:val="28"/>
        </w:rPr>
        <w:t xml:space="preserve"> (</w:t>
      </w:r>
      <w:r w:rsidRPr="002053E4">
        <w:rPr>
          <w:rFonts w:ascii="Times New Roman" w:hAnsi="Times New Roman" w:cs="Times New Roman"/>
          <w:i/>
          <w:sz w:val="28"/>
          <w:szCs w:val="28"/>
        </w:rPr>
        <w:t>j</w:t>
      </w:r>
      <w:r>
        <w:rPr>
          <w:rFonts w:ascii="Times New Roman" w:hAnsi="Times New Roman" w:cs="Times New Roman"/>
          <w:sz w:val="28"/>
          <w:szCs w:val="28"/>
        </w:rPr>
        <w:t xml:space="preserve"> = 1, . . ., 12)</w:t>
      </w:r>
      <w:r>
        <w:rPr>
          <w:rFonts w:ascii="Times New Roman" w:hAnsi="Times New Roman" w:cs="Times New Roman"/>
          <w:sz w:val="28"/>
          <w:szCs w:val="28"/>
          <w:lang w:val="kk-KZ"/>
        </w:rPr>
        <w:t xml:space="preserve"> </w:t>
      </w:r>
      <w:r>
        <w:rPr>
          <w:rFonts w:ascii="Times New Roman" w:hAnsi="Times New Roman" w:cs="Times New Roman"/>
          <w:sz w:val="28"/>
          <w:szCs w:val="28"/>
        </w:rPr>
        <w:t>кіріс векторын жасайды.</w:t>
      </w:r>
    </w:p>
    <w:p w:rsidR="003813F9" w:rsidRDefault="00161311">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3-қадам: Нейрон кіріс сигналдарының салмақты қосындысын есептейд</w:t>
      </w:r>
      <w:r>
        <w:rPr>
          <w:rFonts w:ascii="Times New Roman" w:hAnsi="Times New Roman" w:cs="Times New Roman"/>
          <w:sz w:val="28"/>
          <w:szCs w:val="28"/>
          <w:lang w:val="kk-KZ"/>
        </w:rPr>
        <w:t>і</w:t>
      </w:r>
    </w:p>
    <w:p w:rsidR="003813F9" w:rsidRDefault="00161311" w:rsidP="002053E4">
      <w:pPr>
        <w:spacing w:after="100" w:afterAutospacing="1" w:line="240" w:lineRule="auto"/>
        <w:ind w:firstLine="709"/>
        <w:jc w:val="center"/>
        <w:rPr>
          <w:rFonts w:ascii="Times New Roman" w:hAnsi="Times New Roman" w:cs="Times New Roman"/>
          <w:sz w:val="28"/>
          <w:szCs w:val="28"/>
          <w:lang w:val="kk-KZ"/>
        </w:rPr>
      </w:pPr>
      <w:r>
        <w:rPr>
          <w:rFonts w:ascii="Times New Roman" w:hAnsi="Times New Roman" w:cs="Times New Roman"/>
          <w:position w:val="-30"/>
          <w:sz w:val="28"/>
          <w:szCs w:val="28"/>
          <w:lang w:val="kk-KZ"/>
        </w:rPr>
        <w:object w:dxaOrig="1223" w:dyaOrig="706">
          <v:shape id="_x0000_i1080" type="#_x0000_t75" style="width:61.8pt;height:34.65pt" o:ole="">
            <v:imagedata r:id="rId121" o:title=""/>
          </v:shape>
          <o:OLEObject Type="Embed" ProgID="Equation.3" ShapeID="_x0000_i1080" DrawAspect="Content" ObjectID="_1809776035" r:id="rId122"/>
        </w:object>
      </w:r>
    </w:p>
    <w:p w:rsidR="003813F9"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және  егер </w:t>
      </w:r>
      <w:r w:rsidRPr="002053E4">
        <w:rPr>
          <w:rFonts w:ascii="Times New Roman" w:hAnsi="Times New Roman" w:cs="Times New Roman"/>
          <w:i/>
          <w:sz w:val="28"/>
          <w:szCs w:val="28"/>
          <w:lang w:val="kk-KZ"/>
        </w:rPr>
        <w:t>S</w:t>
      </w:r>
      <w:r>
        <w:rPr>
          <w:rFonts w:ascii="Times New Roman" w:hAnsi="Times New Roman" w:cs="Times New Roman"/>
          <w:sz w:val="28"/>
          <w:szCs w:val="28"/>
          <w:lang w:val="kk-KZ"/>
        </w:rPr>
        <w:t xml:space="preserve"> ≥ </w:t>
      </w:r>
      <w:r>
        <w:rPr>
          <w:rFonts w:ascii="Times New Roman" w:hAnsi="Times New Roman" w:cs="Times New Roman"/>
          <w:sz w:val="28"/>
          <w:szCs w:val="28"/>
        </w:rPr>
        <w:t>θ</w:t>
      </w:r>
      <w:r>
        <w:rPr>
          <w:rFonts w:ascii="Times New Roman" w:hAnsi="Times New Roman" w:cs="Times New Roman"/>
          <w:sz w:val="28"/>
          <w:szCs w:val="28"/>
          <w:lang w:val="kk-KZ"/>
        </w:rPr>
        <w:t xml:space="preserve"> болса </w:t>
      </w:r>
      <w:r w:rsidRPr="002053E4">
        <w:rPr>
          <w:rFonts w:ascii="Times New Roman" w:hAnsi="Times New Roman" w:cs="Times New Roman"/>
          <w:i/>
          <w:sz w:val="28"/>
          <w:szCs w:val="28"/>
          <w:lang w:val="kk-KZ"/>
        </w:rPr>
        <w:t>y</w:t>
      </w:r>
      <w:r>
        <w:rPr>
          <w:rFonts w:ascii="Times New Roman" w:hAnsi="Times New Roman" w:cs="Times New Roman"/>
          <w:sz w:val="28"/>
          <w:szCs w:val="28"/>
          <w:lang w:val="kk-KZ"/>
        </w:rPr>
        <w:t xml:space="preserve"> = 1, немесе </w:t>
      </w:r>
      <w:r w:rsidRPr="002053E4">
        <w:rPr>
          <w:rFonts w:ascii="Times New Roman" w:hAnsi="Times New Roman" w:cs="Times New Roman"/>
          <w:i/>
          <w:sz w:val="28"/>
          <w:szCs w:val="28"/>
          <w:lang w:val="kk-KZ"/>
        </w:rPr>
        <w:t>S</w:t>
      </w:r>
      <w:r>
        <w:rPr>
          <w:rFonts w:ascii="Times New Roman" w:hAnsi="Times New Roman" w:cs="Times New Roman"/>
          <w:sz w:val="28"/>
          <w:szCs w:val="28"/>
          <w:lang w:val="kk-KZ"/>
        </w:rPr>
        <w:t xml:space="preserve"> &lt; </w:t>
      </w:r>
      <w:r>
        <w:rPr>
          <w:rFonts w:ascii="Times New Roman" w:hAnsi="Times New Roman" w:cs="Times New Roman"/>
          <w:sz w:val="28"/>
          <w:szCs w:val="28"/>
        </w:rPr>
        <w:t>θ</w:t>
      </w:r>
      <w:r>
        <w:rPr>
          <w:rFonts w:ascii="Times New Roman" w:hAnsi="Times New Roman" w:cs="Times New Roman"/>
          <w:sz w:val="28"/>
          <w:szCs w:val="28"/>
          <w:lang w:val="kk-KZ"/>
        </w:rPr>
        <w:t xml:space="preserve"> болса </w:t>
      </w:r>
      <w:r w:rsidRPr="002053E4">
        <w:rPr>
          <w:rFonts w:ascii="Times New Roman" w:hAnsi="Times New Roman" w:cs="Times New Roman"/>
          <w:i/>
          <w:sz w:val="28"/>
          <w:szCs w:val="28"/>
          <w:lang w:val="kk-KZ"/>
        </w:rPr>
        <w:t>y</w:t>
      </w:r>
      <w:r>
        <w:rPr>
          <w:rFonts w:ascii="Times New Roman" w:hAnsi="Times New Roman" w:cs="Times New Roman"/>
          <w:sz w:val="28"/>
          <w:szCs w:val="28"/>
          <w:lang w:val="kk-KZ"/>
        </w:rPr>
        <w:t xml:space="preserve"> = 0 шығыс сигналын шығарады.</w:t>
      </w:r>
    </w:p>
    <w:p w:rsidR="003813F9"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4,а - қадам. Егер шығыс сигналы дұрыс болса, онда 2-қадамға өту.</w:t>
      </w:r>
    </w:p>
    <w:p w:rsidR="003813F9"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4,б - қадам. Егер шығыс сигналы дұрыс емес және нөлге тең болса,  онда белсенді кірістердің салмақтарын көбейтіңіз: мысалы, әрбір </w:t>
      </w:r>
      <w:r w:rsidRPr="00163AAB">
        <w:rPr>
          <w:rFonts w:ascii="Times New Roman" w:hAnsi="Times New Roman" w:cs="Times New Roman"/>
          <w:i/>
          <w:sz w:val="28"/>
          <w:szCs w:val="28"/>
          <w:lang w:val="kk-KZ"/>
        </w:rPr>
        <w:t>j</w:t>
      </w:r>
      <w:r>
        <w:rPr>
          <w:rFonts w:ascii="Times New Roman" w:hAnsi="Times New Roman" w:cs="Times New Roman"/>
          <w:sz w:val="28"/>
          <w:szCs w:val="28"/>
          <w:lang w:val="kk-KZ"/>
        </w:rPr>
        <w:t>-ші синаптикалық салмаққа j-ші кіріс сигналының мәнін қосыңыз.</w:t>
      </w:r>
    </w:p>
    <w:p w:rsidR="00163AAB" w:rsidRDefault="00163AAB" w:rsidP="00D015F3">
      <w:pPr>
        <w:spacing w:after="0" w:line="240" w:lineRule="auto"/>
        <w:ind w:firstLine="709"/>
        <w:jc w:val="both"/>
        <w:rPr>
          <w:rFonts w:ascii="Times New Roman" w:hAnsi="Times New Roman" w:cs="Times New Roman"/>
          <w:sz w:val="28"/>
          <w:szCs w:val="28"/>
          <w:lang w:val="kk-KZ"/>
        </w:rPr>
      </w:pPr>
    </w:p>
    <w:p w:rsidR="00D015F3" w:rsidRDefault="00161311" w:rsidP="00163AAB">
      <w:pPr>
        <w:spacing w:after="100" w:afterAutospacing="1" w:line="240" w:lineRule="auto"/>
        <w:ind w:firstLine="709"/>
        <w:jc w:val="center"/>
        <w:rPr>
          <w:rFonts w:ascii="Times New Roman" w:hAnsi="Times New Roman" w:cs="Times New Roman"/>
          <w:position w:val="-14"/>
          <w:sz w:val="28"/>
          <w:szCs w:val="28"/>
          <w:lang w:val="kk-KZ"/>
        </w:rPr>
      </w:pPr>
      <w:r>
        <w:rPr>
          <w:rFonts w:ascii="Times New Roman" w:hAnsi="Times New Roman" w:cs="Times New Roman"/>
          <w:position w:val="-14"/>
          <w:sz w:val="28"/>
          <w:szCs w:val="28"/>
          <w:lang w:val="kk-KZ"/>
        </w:rPr>
        <w:object w:dxaOrig="2038" w:dyaOrig="380">
          <v:shape id="_x0000_i1081" type="#_x0000_t75" style="width:101.9pt;height:19pt" o:ole="">
            <v:imagedata r:id="rId123" o:title=""/>
          </v:shape>
          <o:OLEObject Type="Embed" ProgID="Equation.3" ShapeID="_x0000_i1081" DrawAspect="Content" ObjectID="_1809776036" r:id="rId124"/>
        </w:object>
      </w:r>
    </w:p>
    <w:p w:rsidR="00D015F3"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Содан кейін, егер кіріс белсенді емес болса, яғни </w:t>
      </w:r>
      <w:r>
        <w:rPr>
          <w:rFonts w:ascii="Times New Roman" w:hAnsi="Times New Roman" w:cs="Times New Roman"/>
          <w:position w:val="-14"/>
          <w:sz w:val="28"/>
          <w:szCs w:val="28"/>
          <w:lang w:val="kk-KZ"/>
        </w:rPr>
        <w:object w:dxaOrig="666" w:dyaOrig="380">
          <v:shape id="_x0000_i1082" type="#_x0000_t75" style="width:33.3pt;height:19pt" o:ole="">
            <v:imagedata r:id="rId125" o:title=""/>
          </v:shape>
          <o:OLEObject Type="Embed" ProgID="Equation.3" ShapeID="_x0000_i1082" DrawAspect="Content" ObjectID="_1809776037" r:id="rId126"/>
        </w:object>
      </w:r>
      <w:r>
        <w:rPr>
          <w:rFonts w:ascii="Times New Roman" w:hAnsi="Times New Roman" w:cs="Times New Roman"/>
          <w:sz w:val="28"/>
          <w:szCs w:val="28"/>
          <w:lang w:val="kk-KZ"/>
        </w:rPr>
        <w:t xml:space="preserve"> болса, j-ші синаптикалық салмақ өзгермейді. Егер кіріс белсенді болса, яғни  </w:t>
      </w:r>
      <w:r>
        <w:rPr>
          <w:rFonts w:ascii="Times New Roman" w:hAnsi="Times New Roman" w:cs="Times New Roman"/>
          <w:position w:val="-14"/>
          <w:sz w:val="28"/>
          <w:szCs w:val="28"/>
          <w:lang w:val="kk-KZ"/>
        </w:rPr>
        <w:object w:dxaOrig="625" w:dyaOrig="380">
          <v:shape id="_x0000_i1083" type="#_x0000_t75" style="width:30.55pt;height:19pt" o:ole="">
            <v:imagedata r:id="rId127" o:title=""/>
          </v:shape>
          <o:OLEObject Type="Embed" ProgID="Equation.3" ShapeID="_x0000_i1083" DrawAspect="Content" ObjectID="_1809776038" r:id="rId128"/>
        </w:object>
      </w:r>
      <w:r>
        <w:rPr>
          <w:rFonts w:ascii="Times New Roman" w:hAnsi="Times New Roman" w:cs="Times New Roman"/>
          <w:sz w:val="28"/>
          <w:szCs w:val="28"/>
          <w:lang w:val="kk-KZ"/>
        </w:rPr>
        <w:t xml:space="preserve"> болса, j-ші синаптикалық салмақ бір-ге артады.</w:t>
      </w:r>
    </w:p>
    <w:p w:rsidR="003813F9" w:rsidRDefault="00161311" w:rsidP="00D015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және төменде t жасанды интеллектте дәуірлер деп аталатын итерация санын білдіреді; </w:t>
      </w:r>
      <w:r>
        <w:rPr>
          <w:rFonts w:ascii="Times New Roman" w:hAnsi="Times New Roman" w:cs="Times New Roman"/>
          <w:position w:val="-14"/>
          <w:sz w:val="28"/>
          <w:szCs w:val="28"/>
          <w:lang w:val="kk-KZ"/>
        </w:rPr>
        <w:object w:dxaOrig="883" w:dyaOrig="380">
          <v:shape id="_x0000_i1084" type="#_x0000_t75" style="width:44.85pt;height:19pt" o:ole="">
            <v:imagedata r:id="rId129" o:title=""/>
          </v:shape>
          <o:OLEObject Type="Embed" ProgID="Equation.3" ShapeID="_x0000_i1084" DrawAspect="Content" ObjectID="_1809776039" r:id="rId130"/>
        </w:object>
      </w:r>
      <w:r>
        <w:rPr>
          <w:rFonts w:ascii="Times New Roman" w:hAnsi="Times New Roman" w:cs="Times New Roman"/>
          <w:sz w:val="28"/>
          <w:szCs w:val="28"/>
          <w:lang w:val="kk-KZ"/>
        </w:rPr>
        <w:t xml:space="preserve"> - j-ші синаптикалық салмақтың жаңа мәні (жаңа дәуірде); </w:t>
      </w:r>
      <w:r>
        <w:rPr>
          <w:rFonts w:ascii="Times New Roman" w:hAnsi="Times New Roman" w:cs="Times New Roman"/>
          <w:position w:val="-14"/>
          <w:sz w:val="28"/>
          <w:szCs w:val="28"/>
          <w:lang w:val="kk-KZ"/>
        </w:rPr>
        <w:object w:dxaOrig="584" w:dyaOrig="380">
          <v:shape id="_x0000_i1085" type="#_x0000_t75" style="width:29.2pt;height:19pt" o:ole="">
            <v:imagedata r:id="rId131" o:title=""/>
          </v:shape>
          <o:OLEObject Type="Embed" ProgID="Equation.3" ShapeID="_x0000_i1085" DrawAspect="Content" ObjectID="_1809776040" r:id="rId132"/>
        </w:object>
      </w:r>
      <w:r>
        <w:rPr>
          <w:rFonts w:ascii="Times New Roman" w:hAnsi="Times New Roman" w:cs="Times New Roman"/>
          <w:sz w:val="28"/>
          <w:szCs w:val="28"/>
          <w:lang w:val="kk-KZ"/>
        </w:rPr>
        <w:t xml:space="preserve"> – оның ескі мәні (алдыңғы дәуірде).</w:t>
      </w:r>
    </w:p>
    <w:p w:rsidR="003813F9" w:rsidRDefault="00161311">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4,в - қадам. Егер шығыс сигналы дұрыс емес және бір-ге тең болса, онда белсенді кірістердің салмағын азайту керек, мысалы, ұқсас формуланы пайдаланып:</w:t>
      </w:r>
    </w:p>
    <w:p w:rsidR="003813F9" w:rsidRDefault="00161311" w:rsidP="00163AAB">
      <w:pPr>
        <w:spacing w:after="100" w:afterAutospacing="1" w:line="240" w:lineRule="auto"/>
        <w:ind w:firstLine="709"/>
        <w:jc w:val="center"/>
        <w:rPr>
          <w:rFonts w:ascii="Times New Roman" w:hAnsi="Times New Roman" w:cs="Times New Roman"/>
          <w:sz w:val="28"/>
          <w:szCs w:val="28"/>
          <w:lang w:val="kk-KZ"/>
        </w:rPr>
      </w:pPr>
      <w:r>
        <w:rPr>
          <w:rFonts w:ascii="Times New Roman" w:hAnsi="Times New Roman" w:cs="Times New Roman"/>
          <w:position w:val="-14"/>
          <w:sz w:val="28"/>
          <w:szCs w:val="28"/>
          <w:lang w:val="kk-KZ"/>
        </w:rPr>
        <w:object w:dxaOrig="2038" w:dyaOrig="380">
          <v:shape id="_x0000_i1086" type="#_x0000_t75" style="width:101.9pt;height:19pt" o:ole="">
            <v:imagedata r:id="rId133" o:title=""/>
          </v:shape>
          <o:OLEObject Type="Embed" ProgID="Equation.3" ShapeID="_x0000_i1086" DrawAspect="Content" ObjectID="_1809776041" r:id="rId134"/>
        </w:objec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5-қадам. 2-қадамға өту немесе оқу процесін аяқтау.</w: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 берілген алгоритмде осы алгоритмді 1949 жылы ұсынған канадалық физиолог Д.О.Хеббтің құрметіне 4,б қадамы Хеббтің бірінші ережесі деп аталады, ал 4,в қадамы Хеббтің екінші ережесі деп аталады.</w: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Айта кету керек, Хебб ережелерін қолданатын перцептронды оқыту алгоритмі таңқаларлық түрде баланы немесе оқушыны «сыйақы-жаза» әдісімен оқыту (немесе «қамшы және тәтті» әдісі арқылы жануарды үйрету) процесін еске түсіреді. Синаптикалық салмақтардың w</w:t>
      </w:r>
      <w:r>
        <w:rPr>
          <w:rFonts w:ascii="Times New Roman" w:hAnsi="Times New Roman" w:cs="Times New Roman"/>
          <w:sz w:val="28"/>
          <w:szCs w:val="28"/>
          <w:vertAlign w:val="subscript"/>
          <w:lang w:val="kk-KZ"/>
        </w:rPr>
        <w:t>j</w:t>
      </w:r>
      <w:r>
        <w:rPr>
          <w:rFonts w:ascii="Times New Roman" w:hAnsi="Times New Roman" w:cs="Times New Roman"/>
          <w:sz w:val="28"/>
          <w:szCs w:val="28"/>
          <w:lang w:val="kk-KZ"/>
        </w:rPr>
        <w:t xml:space="preserve"> бастапқы мәндері кездейсоқ сандар генераторымен берілгенін де ескерте кетейік. Бұл адам немесе жануар туылған кезде оның миында әлі білім жинақталмағандықтан w</w:t>
      </w:r>
      <w:r>
        <w:rPr>
          <w:rFonts w:ascii="Times New Roman" w:hAnsi="Times New Roman" w:cs="Times New Roman"/>
          <w:sz w:val="28"/>
          <w:szCs w:val="28"/>
          <w:vertAlign w:val="subscript"/>
          <w:lang w:val="kk-KZ"/>
        </w:rPr>
        <w:t>j</w:t>
      </w:r>
      <w:r>
        <w:rPr>
          <w:rFonts w:ascii="Times New Roman" w:hAnsi="Times New Roman" w:cs="Times New Roman"/>
          <w:sz w:val="28"/>
          <w:szCs w:val="28"/>
          <w:lang w:val="kk-KZ"/>
        </w:rPr>
        <w:t xml:space="preserve"> синаптикалық байланыстардың күші қандай да бір кездейсоқ мәндерге ие болатындығына сәйкес келеді. «Сыйақы-жаза» әдісімен оқытылатын баланың, оқушының және жануардың жағдайындағы сияқты, прецептронды оқыту алгоритмі сынақтардың шектеулі санында (оларды итерациялар немесе дәуірлер деп атайды) мақсатқа алып келуі мүмкін - прецептрон ақырында қажетті білімді меңгереді, оны синхрондау және жұптастыру, синхрондау және жұптау арасындағы күштердің нақты мәндері ретінде кодтайды – осылайша тақ және жұп сандарды айыра алады.</w: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қарастырылған перцептронды оқыту алгоритмін жалпылама түрде көрсетуге болады. Егер қажетті шығыс сигналды </w:t>
      </w:r>
      <w:r w:rsidRPr="00163AAB">
        <w:rPr>
          <w:rFonts w:ascii="Times New Roman" w:hAnsi="Times New Roman" w:cs="Times New Roman"/>
          <w:i/>
          <w:sz w:val="28"/>
          <w:szCs w:val="28"/>
          <w:lang w:val="kk-KZ"/>
        </w:rPr>
        <w:t>d</w:t>
      </w:r>
      <w:r>
        <w:rPr>
          <w:rFonts w:ascii="Times New Roman" w:hAnsi="Times New Roman" w:cs="Times New Roman"/>
          <w:sz w:val="28"/>
          <w:szCs w:val="28"/>
          <w:lang w:val="kk-KZ"/>
        </w:rPr>
        <w:t xml:space="preserve"> арқылы белгілесек (</w:t>
      </w:r>
      <w:r>
        <w:rPr>
          <w:rFonts w:ascii="Times New Roman" w:hAnsi="Times New Roman" w:cs="Times New Roman"/>
          <w:i/>
          <w:color w:val="000000"/>
          <w:sz w:val="28"/>
          <w:szCs w:val="28"/>
          <w:lang w:val="kk-KZ"/>
        </w:rPr>
        <w:t>desire response</w:t>
      </w:r>
      <w:r>
        <w:rPr>
          <w:rFonts w:ascii="Times New Roman" w:hAnsi="Times New Roman" w:cs="Times New Roman"/>
          <w:sz w:val="28"/>
          <w:szCs w:val="28"/>
          <w:lang w:val="kk-KZ"/>
        </w:rPr>
        <w:t xml:space="preserve"> ағылшын тілінен аударғанда қалаған жауап дегенді білдіретін тілегі жауап дегенді білдіреді), онда әрбір оқыту дәуірінде </w:t>
      </w:r>
      <w:r w:rsidRPr="00163AAB">
        <w:rPr>
          <w:rFonts w:ascii="Times New Roman" w:hAnsi="Times New Roman" w:cs="Times New Roman"/>
          <w:i/>
          <w:sz w:val="28"/>
          <w:szCs w:val="28"/>
          <w:lang w:val="kk-KZ"/>
        </w:rPr>
        <w:t>d</w:t>
      </w:r>
      <w:r>
        <w:rPr>
          <w:rFonts w:ascii="Times New Roman" w:hAnsi="Times New Roman" w:cs="Times New Roman"/>
          <w:sz w:val="28"/>
          <w:szCs w:val="28"/>
          <w:lang w:val="kk-KZ"/>
        </w:rPr>
        <w:t xml:space="preserve"> перцептронының қажетті реакциясы мен оның шығысында есептелген y нақты мәні арасындағы айырмашылықты анықтауға болады: </w:t>
      </w:r>
      <w:r w:rsidRPr="00163AAB">
        <w:rPr>
          <w:rFonts w:ascii="Times New Roman" w:hAnsi="Times New Roman" w:cs="Times New Roman"/>
          <w:i/>
          <w:sz w:val="28"/>
          <w:szCs w:val="28"/>
        </w:rPr>
        <w:t>ε</w:t>
      </w:r>
      <w:r w:rsidRPr="00163AAB">
        <w:rPr>
          <w:rFonts w:ascii="Times New Roman" w:hAnsi="Times New Roman" w:cs="Times New Roman"/>
          <w:i/>
          <w:sz w:val="28"/>
          <w:szCs w:val="28"/>
          <w:lang w:val="kk-KZ"/>
        </w:rPr>
        <w:t xml:space="preserve"> = d − y</w:t>
      </w:r>
      <w:r>
        <w:rPr>
          <w:rFonts w:ascii="Times New Roman" w:hAnsi="Times New Roman" w:cs="Times New Roman"/>
          <w:sz w:val="28"/>
          <w:szCs w:val="28"/>
          <w:lang w:val="kk-KZ"/>
        </w:rPr>
        <w:t xml:space="preserve">. </w: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Сонда:</w:t>
      </w:r>
    </w:p>
    <w:p w:rsidR="003813F9" w:rsidRPr="00163AAB" w:rsidRDefault="00161311" w:rsidP="00163AAB">
      <w:pPr>
        <w:pStyle w:val="af"/>
        <w:numPr>
          <w:ilvl w:val="0"/>
          <w:numId w:val="1"/>
        </w:numPr>
        <w:spacing w:after="0" w:line="240" w:lineRule="auto"/>
        <w:jc w:val="both"/>
        <w:rPr>
          <w:rFonts w:ascii="Times New Roman" w:hAnsi="Times New Roman" w:cs="Times New Roman"/>
          <w:sz w:val="28"/>
          <w:szCs w:val="28"/>
          <w:lang w:val="kk-KZ"/>
        </w:rPr>
      </w:pPr>
      <w:r w:rsidRPr="00163AAB">
        <w:rPr>
          <w:rFonts w:ascii="Times New Roman" w:hAnsi="Times New Roman" w:cs="Times New Roman"/>
          <w:sz w:val="28"/>
          <w:szCs w:val="28"/>
        </w:rPr>
        <w:lastRenderedPageBreak/>
        <w:t>ε</w:t>
      </w:r>
      <w:r w:rsidRPr="00163AAB">
        <w:rPr>
          <w:rFonts w:ascii="Times New Roman" w:hAnsi="Times New Roman" w:cs="Times New Roman"/>
          <w:sz w:val="28"/>
          <w:szCs w:val="28"/>
          <w:lang w:val="kk-KZ"/>
        </w:rPr>
        <w:t xml:space="preserve"> = 0 жағдайы 4,а қадамына сәйкес келеді;</w:t>
      </w:r>
    </w:p>
    <w:p w:rsidR="003813F9" w:rsidRDefault="00161311" w:rsidP="00163AAB">
      <w:pPr>
        <w:pStyle w:val="af"/>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ε</w:t>
      </w:r>
      <w:r>
        <w:rPr>
          <w:rFonts w:ascii="Times New Roman" w:hAnsi="Times New Roman" w:cs="Times New Roman"/>
          <w:sz w:val="28"/>
          <w:szCs w:val="28"/>
          <w:lang w:val="kk-KZ"/>
        </w:rPr>
        <w:t xml:space="preserve"> &gt; 0 жағдайы 4,б қадамына сәйкес келеді; </w:t>
      </w:r>
    </w:p>
    <w:p w:rsidR="003813F9" w:rsidRDefault="00161311" w:rsidP="00163AAB">
      <w:pPr>
        <w:pStyle w:val="af"/>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ε</w:t>
      </w:r>
      <w:r>
        <w:rPr>
          <w:rFonts w:ascii="Times New Roman" w:hAnsi="Times New Roman" w:cs="Times New Roman"/>
          <w:sz w:val="28"/>
          <w:szCs w:val="28"/>
          <w:lang w:val="kk-KZ"/>
        </w:rPr>
        <w:t xml:space="preserve"> &lt; 0 жағдайы 4,в қадамына сәйкес келеді.</w: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синаптикалық салмақты түзетудің итерациялық процесі </w:t>
      </w:r>
    </w:p>
    <w:p w:rsidR="00163AAB" w:rsidRDefault="00163AAB" w:rsidP="00393753">
      <w:pPr>
        <w:spacing w:after="0" w:line="240" w:lineRule="auto"/>
        <w:ind w:firstLine="709"/>
        <w:jc w:val="both"/>
        <w:rPr>
          <w:rFonts w:ascii="Times New Roman" w:hAnsi="Times New Roman" w:cs="Times New Roman"/>
          <w:sz w:val="28"/>
          <w:szCs w:val="28"/>
          <w:lang w:val="kk-KZ"/>
        </w:rPr>
      </w:pPr>
    </w:p>
    <w:p w:rsidR="003813F9" w:rsidRDefault="00161311" w:rsidP="00163AAB">
      <w:pPr>
        <w:spacing w:after="100" w:afterAutospacing="1" w:line="240" w:lineRule="auto"/>
        <w:ind w:firstLine="709"/>
        <w:jc w:val="center"/>
        <w:rPr>
          <w:rFonts w:ascii="Times New Roman" w:hAnsi="Times New Roman" w:cs="Times New Roman"/>
          <w:position w:val="-14"/>
          <w:sz w:val="28"/>
          <w:szCs w:val="28"/>
          <w:lang w:val="kk-KZ"/>
        </w:rPr>
      </w:pPr>
      <w:r>
        <w:rPr>
          <w:rFonts w:ascii="Times New Roman" w:hAnsi="Times New Roman" w:cs="Times New Roman"/>
          <w:position w:val="-14"/>
          <w:sz w:val="28"/>
          <w:szCs w:val="28"/>
          <w:lang w:val="kk-KZ"/>
        </w:rPr>
        <w:object w:dxaOrig="2214" w:dyaOrig="380">
          <v:shape id="_x0000_i1087" type="#_x0000_t75" style="width:110.7pt;height:19pt" o:ole="">
            <v:imagedata r:id="rId135" o:title=""/>
          </v:shape>
          <o:OLEObject Type="Embed" ProgID="Equation.3" ShapeID="_x0000_i1087" DrawAspect="Content" ObjectID="_1809776042" r:id="rId136"/>
        </w:object>
      </w:r>
      <w:r w:rsidR="00393753">
        <w:rPr>
          <w:rFonts w:ascii="Times New Roman" w:hAnsi="Times New Roman" w:cs="Times New Roman"/>
          <w:position w:val="-14"/>
          <w:sz w:val="28"/>
          <w:szCs w:val="28"/>
          <w:lang w:val="kk-KZ"/>
        </w:rPr>
        <w:t xml:space="preserve">    (5</w:t>
      </w:r>
      <w:r>
        <w:rPr>
          <w:rFonts w:ascii="Times New Roman" w:hAnsi="Times New Roman" w:cs="Times New Roman"/>
          <w:position w:val="-14"/>
          <w:sz w:val="28"/>
          <w:szCs w:val="28"/>
          <w:lang w:val="kk-KZ"/>
        </w:rPr>
        <w:t>.7)</w:t>
      </w:r>
    </w:p>
    <w:p w:rsidR="003813F9" w:rsidRDefault="00161311" w:rsidP="00163AAB">
      <w:pPr>
        <w:spacing w:after="100" w:afterAutospacing="1" w:line="240" w:lineRule="auto"/>
        <w:ind w:firstLine="709"/>
        <w:jc w:val="center"/>
        <w:rPr>
          <w:rFonts w:ascii="Times New Roman" w:hAnsi="Times New Roman" w:cs="Times New Roman"/>
          <w:sz w:val="28"/>
          <w:szCs w:val="28"/>
          <w:lang w:val="kk-KZ"/>
        </w:rPr>
      </w:pPr>
      <w:r>
        <w:rPr>
          <w:rFonts w:ascii="Times New Roman" w:hAnsi="Times New Roman" w:cs="Times New Roman"/>
          <w:position w:val="-14"/>
          <w:sz w:val="28"/>
          <w:szCs w:val="28"/>
          <w:lang w:val="kk-KZ"/>
        </w:rPr>
        <w:object w:dxaOrig="992" w:dyaOrig="380">
          <v:shape id="_x0000_i1088" type="#_x0000_t75" style="width:49.6pt;height:19pt" o:ole="">
            <v:imagedata r:id="rId137" o:title=""/>
          </v:shape>
          <o:OLEObject Type="Embed" ProgID="Equation.3" ShapeID="_x0000_i1088" DrawAspect="Content" ObjectID="_1809776043" r:id="rId138"/>
        </w:object>
      </w:r>
      <w:r w:rsidR="00393753">
        <w:rPr>
          <w:rFonts w:ascii="Times New Roman" w:hAnsi="Times New Roman" w:cs="Times New Roman"/>
          <w:position w:val="-14"/>
          <w:sz w:val="28"/>
          <w:szCs w:val="28"/>
          <w:lang w:val="kk-KZ"/>
        </w:rPr>
        <w:t xml:space="preserve">                      (5</w:t>
      </w:r>
      <w:r>
        <w:rPr>
          <w:rFonts w:ascii="Times New Roman" w:hAnsi="Times New Roman" w:cs="Times New Roman"/>
          <w:position w:val="-14"/>
          <w:sz w:val="28"/>
          <w:szCs w:val="28"/>
          <w:lang w:val="kk-KZ"/>
        </w:rPr>
        <w:t>.8)</w: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формулалар бойынша жүзеге асырылса, Хебб ережелерін қолданатын перцептронды оқыту алгоритмі идеясы сақталады.</w: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Pr>
          <w:rFonts w:ascii="Times New Roman" w:hAnsi="Times New Roman" w:cs="Times New Roman"/>
          <w:position w:val="-14"/>
          <w:sz w:val="28"/>
          <w:szCs w:val="28"/>
          <w:lang w:val="kk-KZ"/>
        </w:rPr>
        <w:object w:dxaOrig="584" w:dyaOrig="380">
          <v:shape id="_x0000_i1089" type="#_x0000_t75" style="width:29.2pt;height:19pt" o:ole="">
            <v:imagedata r:id="rId139" o:title=""/>
          </v:shape>
          <o:OLEObject Type="Embed" ProgID="Equation.3" ShapeID="_x0000_i1089" DrawAspect="Content" ObjectID="_1809776044" r:id="rId140"/>
        </w:object>
      </w:r>
      <w:r>
        <w:rPr>
          <w:rFonts w:ascii="Times New Roman" w:hAnsi="Times New Roman" w:cs="Times New Roman"/>
          <w:position w:val="-14"/>
          <w:sz w:val="28"/>
          <w:szCs w:val="28"/>
          <w:lang w:val="kk-KZ"/>
        </w:rPr>
        <w:t xml:space="preserve"> </w:t>
      </w:r>
      <w:r>
        <w:rPr>
          <w:rFonts w:ascii="Times New Roman" w:hAnsi="Times New Roman" w:cs="Times New Roman"/>
          <w:sz w:val="28"/>
          <w:szCs w:val="28"/>
          <w:lang w:val="kk-KZ"/>
        </w:rPr>
        <w:t xml:space="preserve">және </w:t>
      </w:r>
      <w:r>
        <w:rPr>
          <w:rFonts w:ascii="Times New Roman" w:hAnsi="Times New Roman" w:cs="Times New Roman"/>
          <w:position w:val="-14"/>
          <w:sz w:val="28"/>
          <w:szCs w:val="28"/>
          <w:lang w:val="kk-KZ"/>
        </w:rPr>
        <w:object w:dxaOrig="883" w:dyaOrig="380">
          <v:shape id="_x0000_i1090" type="#_x0000_t75" style="width:44.85pt;height:19pt" o:ole="">
            <v:imagedata r:id="rId141" o:title=""/>
          </v:shape>
          <o:OLEObject Type="Embed" ProgID="Equation.3" ShapeID="_x0000_i1090" DrawAspect="Content" ObjectID="_1809776045" r:id="rId142"/>
        </w:object>
      </w:r>
      <w:r>
        <w:rPr>
          <w:rFonts w:ascii="Times New Roman" w:hAnsi="Times New Roman" w:cs="Times New Roman"/>
          <w:sz w:val="28"/>
          <w:szCs w:val="28"/>
          <w:lang w:val="kk-KZ"/>
        </w:rPr>
        <w:t xml:space="preserve"> перцептрондық салмақ коэффициенттерінің ескі және жаңа мәндері; </w:t>
      </w:r>
      <w:r w:rsidRPr="00A35669">
        <w:rPr>
          <w:rFonts w:ascii="Times New Roman" w:hAnsi="Times New Roman" w:cs="Times New Roman"/>
          <w:i/>
          <w:sz w:val="28"/>
          <w:szCs w:val="28"/>
          <w:lang w:val="kk-KZ"/>
        </w:rPr>
        <w:t>j</w:t>
      </w:r>
      <w:r>
        <w:rPr>
          <w:rFonts w:ascii="Times New Roman" w:hAnsi="Times New Roman" w:cs="Times New Roman"/>
          <w:sz w:val="28"/>
          <w:szCs w:val="28"/>
          <w:lang w:val="kk-KZ"/>
        </w:rPr>
        <w:t xml:space="preserve"> — кіріс сигналының нөмірі.</w:t>
      </w:r>
    </w:p>
    <w:p w:rsidR="003813F9" w:rsidRDefault="00161311">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b нейрондық ығысуын реттеу үшін ұқсас итерациялық формуланы алуға болады, егер оны </w:t>
      </w:r>
      <w:r>
        <w:rPr>
          <w:rFonts w:ascii="Times New Roman" w:hAnsi="Times New Roman" w:cs="Times New Roman"/>
          <w:position w:val="-12"/>
          <w:sz w:val="28"/>
          <w:szCs w:val="28"/>
          <w:lang w:val="kk-KZ"/>
        </w:rPr>
        <w:object w:dxaOrig="285" w:dyaOrig="367">
          <v:shape id="_x0000_i1091" type="#_x0000_t75" style="width:14.95pt;height:18.35pt" o:ole="">
            <v:imagedata r:id="rId143" o:title=""/>
          </v:shape>
          <o:OLEObject Type="Embed" ProgID="Equation.3" ShapeID="_x0000_i1091" DrawAspect="Content" ObjectID="_1809776046" r:id="rId144"/>
        </w:object>
      </w:r>
      <w:r>
        <w:rPr>
          <w:rFonts w:ascii="Times New Roman" w:hAnsi="Times New Roman" w:cs="Times New Roman"/>
          <w:sz w:val="28"/>
          <w:szCs w:val="28"/>
          <w:lang w:val="kk-KZ"/>
        </w:rPr>
        <w:t xml:space="preserve"> қосымша кірісінің салмағы </w:t>
      </w:r>
      <w:r>
        <w:rPr>
          <w:rFonts w:ascii="Times New Roman" w:hAnsi="Times New Roman" w:cs="Times New Roman"/>
          <w:position w:val="-12"/>
          <w:sz w:val="28"/>
          <w:szCs w:val="28"/>
          <w:lang w:val="kk-KZ"/>
        </w:rPr>
        <w:object w:dxaOrig="299" w:dyaOrig="367">
          <v:shape id="_x0000_i1092" type="#_x0000_t75" style="width:14.95pt;height:18.35pt" o:ole="">
            <v:imagedata r:id="rId145" o:title=""/>
          </v:shape>
          <o:OLEObject Type="Embed" ProgID="Equation.3" ShapeID="_x0000_i1092" DrawAspect="Content" ObjectID="_1809776047" r:id="rId146"/>
        </w:object>
      </w:r>
      <w:r>
        <w:rPr>
          <w:rFonts w:ascii="Times New Roman" w:hAnsi="Times New Roman" w:cs="Times New Roman"/>
          <w:sz w:val="28"/>
          <w:szCs w:val="28"/>
          <w:lang w:val="kk-KZ"/>
        </w:rPr>
        <w:t xml:space="preserve"> ретінде түсіндіруге болатынын </w:t>
      </w:r>
      <w:r w:rsidR="00393753">
        <w:rPr>
          <w:rFonts w:ascii="Times New Roman" w:hAnsi="Times New Roman" w:cs="Times New Roman"/>
          <w:sz w:val="28"/>
          <w:szCs w:val="28"/>
          <w:lang w:val="kk-KZ"/>
        </w:rPr>
        <w:t>ескерсек, оның мәні бірге тең (</w:t>
      </w:r>
      <w:r w:rsidR="00322AFD">
        <w:rPr>
          <w:rFonts w:ascii="Times New Roman" w:hAnsi="Times New Roman" w:cs="Times New Roman"/>
          <w:sz w:val="28"/>
          <w:szCs w:val="28"/>
          <w:lang w:val="kk-KZ"/>
        </w:rPr>
        <w:t xml:space="preserve">Cурет </w:t>
      </w:r>
      <w:r w:rsidR="00393753">
        <w:rPr>
          <w:rFonts w:ascii="Times New Roman" w:hAnsi="Times New Roman" w:cs="Times New Roman"/>
          <w:sz w:val="28"/>
          <w:szCs w:val="28"/>
          <w:lang w:val="kk-KZ"/>
        </w:rPr>
        <w:t>5.5-ті және (5.3)–(5</w:t>
      </w:r>
      <w:r>
        <w:rPr>
          <w:rFonts w:ascii="Times New Roman" w:hAnsi="Times New Roman" w:cs="Times New Roman"/>
          <w:sz w:val="28"/>
          <w:szCs w:val="28"/>
          <w:lang w:val="kk-KZ"/>
        </w:rPr>
        <w:t>.6) формулаларды қараңыз):</w:t>
      </w:r>
    </w:p>
    <w:p w:rsidR="003813F9" w:rsidRDefault="00161311" w:rsidP="00322AFD">
      <w:pPr>
        <w:spacing w:after="100" w:afterAutospacing="1" w:line="240" w:lineRule="auto"/>
        <w:ind w:firstLine="709"/>
        <w:jc w:val="center"/>
        <w:rPr>
          <w:rFonts w:ascii="Times New Roman" w:hAnsi="Times New Roman" w:cs="Times New Roman"/>
          <w:position w:val="-14"/>
          <w:sz w:val="28"/>
          <w:szCs w:val="28"/>
          <w:lang w:val="kk-KZ"/>
        </w:rPr>
      </w:pPr>
      <w:r>
        <w:rPr>
          <w:rFonts w:ascii="Times New Roman" w:hAnsi="Times New Roman" w:cs="Times New Roman"/>
          <w:position w:val="-12"/>
          <w:sz w:val="28"/>
          <w:szCs w:val="28"/>
          <w:lang w:val="kk-KZ"/>
        </w:rPr>
        <w:object w:dxaOrig="2214" w:dyaOrig="367">
          <v:shape id="_x0000_i1093" type="#_x0000_t75" style="width:110.7pt;height:18.35pt" o:ole="">
            <v:imagedata r:id="rId147" o:title=""/>
          </v:shape>
          <o:OLEObject Type="Embed" ProgID="Equation.3" ShapeID="_x0000_i1093" DrawAspect="Content" ObjectID="_1809776048" r:id="rId148"/>
        </w:object>
      </w:r>
      <w:r w:rsidR="00393753">
        <w:rPr>
          <w:rFonts w:ascii="Times New Roman" w:hAnsi="Times New Roman" w:cs="Times New Roman"/>
          <w:position w:val="-14"/>
          <w:sz w:val="28"/>
          <w:szCs w:val="28"/>
          <w:lang w:val="kk-KZ"/>
        </w:rPr>
        <w:t xml:space="preserve">   (5</w:t>
      </w:r>
      <w:r>
        <w:rPr>
          <w:rFonts w:ascii="Times New Roman" w:hAnsi="Times New Roman" w:cs="Times New Roman"/>
          <w:position w:val="-14"/>
          <w:sz w:val="28"/>
          <w:szCs w:val="28"/>
          <w:lang w:val="kk-KZ"/>
        </w:rPr>
        <w:t>.9)</w:t>
      </w:r>
    </w:p>
    <w:p w:rsidR="003813F9" w:rsidRDefault="00161311" w:rsidP="00322AFD">
      <w:pPr>
        <w:spacing w:after="100" w:afterAutospacing="1" w:line="240" w:lineRule="auto"/>
        <w:ind w:firstLine="709"/>
        <w:jc w:val="center"/>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842" w:dyaOrig="367">
          <v:shape id="_x0000_i1094" type="#_x0000_t75" style="width:42.1pt;height:18.35pt" o:ole="">
            <v:imagedata r:id="rId149" o:title=""/>
          </v:shape>
          <o:OLEObject Type="Embed" ProgID="Equation.3" ShapeID="_x0000_i1094" DrawAspect="Content" ObjectID="_1809776049" r:id="rId150"/>
        </w:object>
      </w:r>
      <w:r w:rsidR="00393753">
        <w:rPr>
          <w:rFonts w:ascii="Times New Roman" w:hAnsi="Times New Roman" w:cs="Times New Roman"/>
          <w:position w:val="-14"/>
          <w:sz w:val="28"/>
          <w:szCs w:val="28"/>
          <w:lang w:val="kk-KZ"/>
        </w:rPr>
        <w:t xml:space="preserve">                     (5</w:t>
      </w:r>
      <w:r>
        <w:rPr>
          <w:rFonts w:ascii="Times New Roman" w:hAnsi="Times New Roman" w:cs="Times New Roman"/>
          <w:position w:val="-14"/>
          <w:sz w:val="28"/>
          <w:szCs w:val="28"/>
          <w:lang w:val="kk-KZ"/>
        </w:rPr>
        <w:t>.10)</w: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Итеративті формулаларға </w:t>
      </w:r>
      <w:r>
        <w:rPr>
          <w:rFonts w:ascii="Times New Roman" w:hAnsi="Times New Roman" w:cs="Times New Roman"/>
          <w:position w:val="-10"/>
          <w:sz w:val="28"/>
          <w:szCs w:val="28"/>
          <w:lang w:val="kk-KZ"/>
        </w:rPr>
        <w:object w:dxaOrig="204" w:dyaOrig="258">
          <v:shape id="_x0000_i1095" type="#_x0000_t75" style="width:9.5pt;height:13.6pt" o:ole="">
            <v:imagedata r:id="rId151" o:title=""/>
          </v:shape>
          <o:OLEObject Type="Embed" ProgID="Equation.3" ShapeID="_x0000_i1095" DrawAspect="Content" ObjectID="_1809776050" r:id="rId152"/>
        </w:object>
      </w:r>
      <w:r>
        <w:rPr>
          <w:rFonts w:ascii="Times New Roman" w:hAnsi="Times New Roman" w:cs="Times New Roman"/>
          <w:sz w:val="28"/>
          <w:szCs w:val="28"/>
          <w:lang w:val="kk-KZ"/>
        </w:rPr>
        <w:t xml:space="preserve"> оқыту жылдамдығының коэффициентін енгізу пайдалы, оны синаптикалық салмақтар мен нейрондық ауытқуларды түзету мөлшерін бақылау үшін пайдалануға болады:</w:t>
      </w:r>
    </w:p>
    <w:p w:rsidR="00A35669" w:rsidRDefault="00A35669" w:rsidP="00393753">
      <w:pPr>
        <w:spacing w:after="0" w:line="240" w:lineRule="auto"/>
        <w:ind w:firstLine="709"/>
        <w:jc w:val="both"/>
        <w:rPr>
          <w:rFonts w:ascii="Times New Roman" w:hAnsi="Times New Roman" w:cs="Times New Roman"/>
          <w:sz w:val="28"/>
          <w:szCs w:val="28"/>
          <w:lang w:val="kk-KZ"/>
        </w:rPr>
      </w:pPr>
    </w:p>
    <w:p w:rsidR="003813F9" w:rsidRDefault="00161311" w:rsidP="00A35669">
      <w:pPr>
        <w:spacing w:after="100" w:afterAutospacing="1" w:line="240" w:lineRule="auto"/>
        <w:ind w:firstLine="709"/>
        <w:jc w:val="center"/>
        <w:rPr>
          <w:rFonts w:ascii="Times New Roman" w:hAnsi="Times New Roman" w:cs="Times New Roman"/>
          <w:position w:val="-14"/>
          <w:sz w:val="28"/>
          <w:szCs w:val="28"/>
          <w:lang w:val="kk-KZ"/>
        </w:rPr>
      </w:pPr>
      <w:r>
        <w:rPr>
          <w:rFonts w:ascii="Times New Roman" w:hAnsi="Times New Roman" w:cs="Times New Roman"/>
          <w:position w:val="-14"/>
          <w:sz w:val="28"/>
          <w:szCs w:val="28"/>
          <w:lang w:val="kk-KZ"/>
        </w:rPr>
        <w:object w:dxaOrig="1141" w:dyaOrig="380">
          <v:shape id="_x0000_i1096" type="#_x0000_t75" style="width:57.05pt;height:19pt" o:ole="">
            <v:imagedata r:id="rId153" o:title=""/>
          </v:shape>
          <o:OLEObject Type="Embed" ProgID="Equation.3" ShapeID="_x0000_i1096" DrawAspect="Content" ObjectID="_1809776051" r:id="rId154"/>
        </w:object>
      </w:r>
      <w:r>
        <w:rPr>
          <w:rFonts w:ascii="Times New Roman" w:hAnsi="Times New Roman" w:cs="Times New Roman"/>
          <w:position w:val="-14"/>
          <w:sz w:val="28"/>
          <w:szCs w:val="28"/>
          <w:lang w:val="kk-KZ"/>
        </w:rPr>
        <w:t xml:space="preserve">      (</w:t>
      </w:r>
      <w:r w:rsidR="00393753">
        <w:rPr>
          <w:rFonts w:ascii="Times New Roman" w:hAnsi="Times New Roman" w:cs="Times New Roman"/>
          <w:position w:val="-14"/>
          <w:sz w:val="28"/>
          <w:szCs w:val="28"/>
          <w:lang w:val="kk-KZ"/>
        </w:rPr>
        <w:t>5</w:t>
      </w:r>
      <w:r>
        <w:rPr>
          <w:rFonts w:ascii="Times New Roman" w:hAnsi="Times New Roman" w:cs="Times New Roman"/>
          <w:position w:val="-14"/>
          <w:sz w:val="28"/>
          <w:szCs w:val="28"/>
          <w:lang w:val="kk-KZ"/>
        </w:rPr>
        <w:t>.11)</w:t>
      </w:r>
    </w:p>
    <w:p w:rsidR="003813F9" w:rsidRDefault="00161311" w:rsidP="00A35669">
      <w:pPr>
        <w:spacing w:after="100" w:afterAutospacing="1" w:line="240" w:lineRule="auto"/>
        <w:ind w:firstLine="709"/>
        <w:jc w:val="center"/>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978" w:dyaOrig="367">
          <v:shape id="_x0000_i1097" type="#_x0000_t75" style="width:48.9pt;height:18.35pt" o:ole="">
            <v:imagedata r:id="rId155" o:title=""/>
          </v:shape>
          <o:OLEObject Type="Embed" ProgID="Equation.3" ShapeID="_x0000_i1097" DrawAspect="Content" ObjectID="_1809776052" r:id="rId156"/>
        </w:object>
      </w:r>
      <w:r>
        <w:rPr>
          <w:rFonts w:ascii="Times New Roman" w:hAnsi="Times New Roman" w:cs="Times New Roman"/>
          <w:position w:val="-14"/>
          <w:sz w:val="28"/>
          <w:szCs w:val="28"/>
          <w:lang w:val="kk-KZ"/>
        </w:rPr>
        <w:t xml:space="preserve">        (</w:t>
      </w:r>
      <w:r w:rsidR="00393753">
        <w:rPr>
          <w:rFonts w:ascii="Times New Roman" w:hAnsi="Times New Roman" w:cs="Times New Roman"/>
          <w:position w:val="-14"/>
          <w:sz w:val="28"/>
          <w:szCs w:val="28"/>
          <w:lang w:val="kk-KZ"/>
        </w:rPr>
        <w:t>5</w:t>
      </w:r>
      <w:r>
        <w:rPr>
          <w:rFonts w:ascii="Times New Roman" w:hAnsi="Times New Roman" w:cs="Times New Roman"/>
          <w:position w:val="-14"/>
          <w:sz w:val="28"/>
          <w:szCs w:val="28"/>
          <w:lang w:val="kk-KZ"/>
        </w:rPr>
        <w:t>.12)</w:t>
      </w:r>
    </w:p>
    <w:p w:rsidR="003813F9" w:rsidRDefault="00161311" w:rsidP="00A3566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516" w:dyaOrig="326">
          <v:shape id="_x0000_i1098" type="#_x0000_t75" style="width:25.8pt;height:16.3pt" o:ole="">
            <v:imagedata r:id="rId157" o:title=""/>
          </v:shape>
          <o:OLEObject Type="Embed" ProgID="Equation.3" ShapeID="_x0000_i1098" DrawAspect="Content" ObjectID="_1809776053" r:id="rId158"/>
        </w:object>
      </w:r>
      <w:r>
        <w:rPr>
          <w:rFonts w:ascii="Times New Roman" w:hAnsi="Times New Roman" w:cs="Times New Roman"/>
          <w:sz w:val="28"/>
          <w:szCs w:val="28"/>
          <w:lang w:val="kk-KZ"/>
        </w:rPr>
        <w:t xml:space="preserve"> болғанда оқыту жылдамдығының коэффициенті итерациялық процеске әсер етпейді.</w:t>
      </w:r>
    </w:p>
    <w:p w:rsidR="003813F9" w:rsidRDefault="00161311" w:rsidP="00A3566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position w:val="-10"/>
          <w:sz w:val="28"/>
          <w:szCs w:val="28"/>
          <w:lang w:val="kk-KZ"/>
        </w:rPr>
        <w:object w:dxaOrig="516" w:dyaOrig="326">
          <v:shape id="_x0000_i1099" type="#_x0000_t75" style="width:25.8pt;height:16.3pt" o:ole="">
            <v:imagedata r:id="rId159" o:title=""/>
          </v:shape>
          <o:OLEObject Type="Embed" ProgID="Equation.3" ShapeID="_x0000_i1099" DrawAspect="Content" ObjectID="_1809776054" r:id="rId160"/>
        </w:object>
      </w:r>
      <w:r>
        <w:rPr>
          <w:rFonts w:ascii="Times New Roman" w:hAnsi="Times New Roman" w:cs="Times New Roman"/>
          <w:sz w:val="28"/>
          <w:szCs w:val="28"/>
          <w:lang w:val="kk-KZ"/>
        </w:rPr>
        <w:t xml:space="preserve"> кезінде оқыту процесі жылдамдайды, бірақ </w:t>
      </w:r>
      <w:r>
        <w:rPr>
          <w:rFonts w:ascii="Times New Roman" w:hAnsi="Times New Roman" w:cs="Times New Roman"/>
          <w:position w:val="-10"/>
          <w:sz w:val="28"/>
          <w:szCs w:val="28"/>
          <w:lang w:val="kk-KZ"/>
        </w:rPr>
        <w:object w:dxaOrig="204" w:dyaOrig="258">
          <v:shape id="_x0000_i1100" type="#_x0000_t75" style="width:9.5pt;height:13.6pt" o:ole="">
            <v:imagedata r:id="rId161" o:title=""/>
          </v:shape>
          <o:OLEObject Type="Embed" ProgID="Equation.3" ShapeID="_x0000_i1100" DrawAspect="Content" ObjectID="_1809776055" r:id="rId162"/>
        </w:object>
      </w:r>
      <w:r>
        <w:rPr>
          <w:rFonts w:ascii="Times New Roman" w:hAnsi="Times New Roman" w:cs="Times New Roman"/>
          <w:sz w:val="28"/>
          <w:szCs w:val="28"/>
          <w:lang w:val="kk-KZ"/>
        </w:rPr>
        <w:t xml:space="preserve"> коэффициентінің тым үлкен мәндері үшін итерациялық процесс тұрақтылығын жоғалтып, алшақтауы мүмкін. </w:t>
      </w:r>
    </w:p>
    <w:p w:rsidR="003813F9" w:rsidRDefault="00161311" w:rsidP="00A3566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516" w:dyaOrig="326">
          <v:shape id="_x0000_i1101" type="#_x0000_t75" style="width:25.8pt;height:16.3pt" o:ole="">
            <v:imagedata r:id="rId163" o:title=""/>
          </v:shape>
          <o:OLEObject Type="Embed" ProgID="Equation.3" ShapeID="_x0000_i1101" DrawAspect="Content" ObjectID="_1809776056" r:id="rId164"/>
        </w:object>
      </w:r>
      <w:r>
        <w:rPr>
          <w:rFonts w:ascii="Times New Roman" w:hAnsi="Times New Roman" w:cs="Times New Roman"/>
          <w:sz w:val="28"/>
          <w:szCs w:val="28"/>
          <w:lang w:val="kk-KZ"/>
        </w:rPr>
        <w:t xml:space="preserve"> кезінде итерациялық процесс әдетте тұрақтанады, бірақ уақыт шығындары шамадан тыс артуы мүмкін. Тәжірибеде оқу жылдамдығының </w:t>
      </w:r>
      <w:r>
        <w:rPr>
          <w:rFonts w:ascii="Times New Roman" w:hAnsi="Times New Roman" w:cs="Times New Roman"/>
          <w:position w:val="-10"/>
          <w:sz w:val="28"/>
          <w:szCs w:val="28"/>
          <w:lang w:val="kk-KZ"/>
        </w:rPr>
        <w:object w:dxaOrig="204" w:dyaOrig="258">
          <v:shape id="_x0000_i1102" type="#_x0000_t75" style="width:9.5pt;height:13.6pt" o:ole="">
            <v:imagedata r:id="rId165" o:title=""/>
          </v:shape>
          <o:OLEObject Type="Embed" ProgID="Equation.3" ShapeID="_x0000_i1102" DrawAspect="Content" ObjectID="_1809776057" r:id="rId166"/>
        </w:object>
      </w:r>
      <w:r>
        <w:rPr>
          <w:rFonts w:ascii="Times New Roman" w:hAnsi="Times New Roman" w:cs="Times New Roman"/>
          <w:sz w:val="28"/>
          <w:szCs w:val="28"/>
          <w:lang w:val="kk-KZ"/>
        </w:rPr>
        <w:t xml:space="preserve"> коэффициенті 0,05-тен 1,5-ке дейінгі диапазонда белгіленеді. </w: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формулаларды пайдаланып перцептронды жаттықтыру алгоритмі дельта ережесі деп аталады.</w: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Әрине, перцептронды оқыту алгоритмі әрқашан қажетті нәтижеге жеткізе ме деген сұрақ туындайды. Бұл сұрақтың жауабын перцептрон жинақтылығы теоремасы береді:</w: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Қажетті үлгіні тануды қамтамасыз ететін салмақ мәндерінің жиынтығы болса, онда перцептронды оқыту алгоритмі сайып келгенде, сол жиынды немесе қажетті үлгіні тануға қол жеткізілетін басқа жиынды береді.</w: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теоремадан шығатыны, үлгіні тануды қамтамасыз ететін</w:t>
      </w:r>
      <w:r w:rsidR="00A35669">
        <w:rPr>
          <w:rFonts w:ascii="Times New Roman" w:hAnsi="Times New Roman" w:cs="Times New Roman"/>
          <w:sz w:val="28"/>
          <w:szCs w:val="28"/>
          <w:lang w:val="kk-KZ"/>
        </w:rPr>
        <w:t xml:space="preserve"> </w:t>
      </w:r>
      <w:r w:rsidR="00A35669" w:rsidRPr="002053E4">
        <w:rPr>
          <w:rFonts w:ascii="Times New Roman" w:hAnsi="Times New Roman" w:cs="Times New Roman"/>
          <w:position w:val="-14"/>
          <w:sz w:val="28"/>
          <w:szCs w:val="28"/>
          <w:lang w:val="kk-KZ"/>
        </w:rPr>
        <w:object w:dxaOrig="320" w:dyaOrig="380">
          <v:shape id="_x0000_i1103" type="#_x0000_t75" style="width:15.6pt;height:19pt" o:ole="">
            <v:imagedata r:id="rId117" o:title=""/>
          </v:shape>
          <o:OLEObject Type="Embed" ProgID="Equation.3" ShapeID="_x0000_i1103" DrawAspect="Content" ObjectID="_1809776058" r:id="rId167"/>
        </w:object>
      </w:r>
      <w:r>
        <w:rPr>
          <w:rFonts w:ascii="Times New Roman" w:hAnsi="Times New Roman" w:cs="Times New Roman"/>
          <w:sz w:val="28"/>
          <w:szCs w:val="28"/>
          <w:lang w:val="kk-KZ"/>
        </w:rPr>
        <w:t xml:space="preserve"> салмақ коэффициенттерінің матрицасын табу мәселесі көптеген шешімдерге ие болуы мүмкін - мұндай матрицалар көп болуы мүмкін. Екінші жағынан, теореманы тұжырымдамасында мұндай матрицалардың әрқашан бар екені туралы айтылмаған, сондықтан есептің шешімі әрқашан бола бермейді.</w:t>
      </w:r>
    </w:p>
    <w:p w:rsidR="003813F9" w:rsidRDefault="00161311" w:rsidP="003937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уақытта перцептронның жинақтылығы теоремасы әлемдегі ең дәлелденген теорема болып саналады. Бұрын Пифагор теоремасы әлемдегі ең дәлелденген теорема болып саналған.</w:t>
      </w:r>
    </w:p>
    <w:p w:rsidR="00393753" w:rsidRDefault="00393753" w:rsidP="00393753">
      <w:pPr>
        <w:spacing w:after="0" w:line="240" w:lineRule="auto"/>
        <w:ind w:firstLine="709"/>
        <w:jc w:val="both"/>
        <w:rPr>
          <w:rFonts w:ascii="Times New Roman" w:hAnsi="Times New Roman" w:cs="Times New Roman"/>
          <w:sz w:val="28"/>
          <w:szCs w:val="28"/>
          <w:lang w:val="kk-KZ"/>
        </w:rPr>
      </w:pPr>
    </w:p>
    <w:p w:rsidR="003813F9" w:rsidRPr="00674F9B" w:rsidRDefault="00161311" w:rsidP="00674F9B">
      <w:pPr>
        <w:spacing w:after="100" w:afterAutospacing="1" w:line="240" w:lineRule="auto"/>
        <w:ind w:firstLine="709"/>
        <w:jc w:val="center"/>
        <w:rPr>
          <w:rFonts w:ascii="Times New Roman" w:hAnsi="Times New Roman" w:cs="Times New Roman"/>
          <w:b/>
          <w:i/>
          <w:sz w:val="28"/>
          <w:szCs w:val="28"/>
          <w:lang w:val="kk-KZ"/>
        </w:rPr>
      </w:pPr>
      <w:r w:rsidRPr="00674F9B">
        <w:rPr>
          <w:rStyle w:val="ezkurwreuab5ozgtqnkl"/>
          <w:rFonts w:ascii="Times New Roman" w:hAnsi="Times New Roman" w:cs="Times New Roman"/>
          <w:b/>
          <w:i/>
          <w:sz w:val="28"/>
          <w:szCs w:val="28"/>
          <w:lang w:val="kk-KZ"/>
        </w:rPr>
        <w:t>5.4. Бір қабатты перцептрондар</w:t>
      </w:r>
    </w:p>
    <w:p w:rsidR="003813F9" w:rsidRDefault="00161311" w:rsidP="00674F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Байланыстарының архитектурасы бойынша, ЖНЖ (жасанды нейрондық желі) екі класқа топтастырылуы мүмкін: графтардың циклдары жоқ алға бағытталатын желілер және рекурентті қайталанатын желілер немесе кері байланысы бар желілер (</w:t>
      </w:r>
      <w:r w:rsidR="003B7E9A">
        <w:rPr>
          <w:rFonts w:ascii="Times New Roman" w:hAnsi="Times New Roman" w:cs="Times New Roman"/>
          <w:sz w:val="28"/>
          <w:szCs w:val="28"/>
          <w:lang w:val="kk-KZ"/>
        </w:rPr>
        <w:t>5.</w:t>
      </w:r>
      <w:r w:rsidR="006523EA">
        <w:rPr>
          <w:rFonts w:ascii="Times New Roman" w:hAnsi="Times New Roman" w:cs="Times New Roman"/>
          <w:sz w:val="28"/>
          <w:szCs w:val="28"/>
          <w:lang w:val="kk-KZ"/>
        </w:rPr>
        <w:t>8</w:t>
      </w:r>
      <w:r>
        <w:rPr>
          <w:rFonts w:ascii="Times New Roman" w:hAnsi="Times New Roman" w:cs="Times New Roman"/>
          <w:sz w:val="28"/>
          <w:szCs w:val="28"/>
          <w:lang w:val="kk-KZ"/>
        </w:rPr>
        <w:t>-сурет).</w:t>
      </w:r>
    </w:p>
    <w:p w:rsidR="00674F9B" w:rsidRDefault="00674F9B" w:rsidP="00674F9B">
      <w:pPr>
        <w:spacing w:after="0" w:line="240" w:lineRule="auto"/>
        <w:ind w:firstLine="709"/>
        <w:jc w:val="both"/>
        <w:rPr>
          <w:rFonts w:ascii="Times New Roman" w:hAnsi="Times New Roman" w:cs="Times New Roman"/>
          <w:sz w:val="28"/>
          <w:szCs w:val="28"/>
          <w:lang w:val="kk-KZ"/>
        </w:rPr>
      </w:pPr>
    </w:p>
    <w:p w:rsidR="003813F9" w:rsidRDefault="00161311">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val="kk-KZ" w:eastAsia="kk-KZ"/>
        </w:rPr>
        <w:drawing>
          <wp:inline distT="0" distB="0" distL="0" distR="0" wp14:anchorId="35ADCCD8" wp14:editId="679845C5">
            <wp:extent cx="5528945" cy="245554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0" y="0"/>
                      <a:ext cx="5529532" cy="2455797"/>
                    </a:xfrm>
                    <a:prstGeom prst="rect">
                      <a:avLst/>
                    </a:prstGeom>
                    <a:noFill/>
                    <a:ln>
                      <a:noFill/>
                    </a:ln>
                  </pic:spPr>
                </pic:pic>
              </a:graphicData>
            </a:graphic>
          </wp:inline>
        </w:drawing>
      </w:r>
    </w:p>
    <w:p w:rsidR="003813F9" w:rsidRDefault="003B7E9A" w:rsidP="003B7E9A">
      <w:pPr>
        <w:spacing w:after="100" w:afterAutospacing="1"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6523EA">
        <w:rPr>
          <w:rFonts w:ascii="Times New Roman" w:hAnsi="Times New Roman" w:cs="Times New Roman"/>
          <w:sz w:val="28"/>
          <w:szCs w:val="28"/>
          <w:lang w:val="kk-KZ"/>
        </w:rPr>
        <w:t>8</w:t>
      </w:r>
      <w:r w:rsidR="00161311">
        <w:rPr>
          <w:rFonts w:ascii="Times New Roman" w:hAnsi="Times New Roman" w:cs="Times New Roman"/>
          <w:sz w:val="28"/>
          <w:szCs w:val="28"/>
          <w:lang w:val="kk-KZ"/>
        </w:rPr>
        <w:t>-сурет. Нейрондық желілердің классификациясы.</w:t>
      </w:r>
    </w:p>
    <w:p w:rsidR="003813F9" w:rsidRDefault="00161311" w:rsidP="003B7E9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ЖНЖ-нің кері байланысы болмаса, онда ол статикалық деп аталады, ал кері байланыс болса, онда желі динамикалық (рекуренттік) болып табылады. </w:t>
      </w:r>
    </w:p>
    <w:p w:rsidR="003813F9" w:rsidRDefault="00161311" w:rsidP="003B7E9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Перцептрон, немесе персептрон (ағыл. perceptron латынша perceptio — қабылдау; нем. Perzeptron) — адам миының ақпаратты қабылдауының математикалық немесе компьютерлік моделі.</w:t>
      </w:r>
    </w:p>
    <w:p w:rsidR="003813F9" w:rsidRDefault="00161311" w:rsidP="003B7E9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РБФ (радиалды базистік функция) желісі - активация функциялары ретінде радиалды базистік функцияны пайдаланатын жасанды нейрондық желі. </w:t>
      </w:r>
    </w:p>
    <w:p w:rsidR="003813F9" w:rsidRDefault="00161311" w:rsidP="003B7E9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АРТ (Adaptive resonance theory-адаптивті резонанстық теория, адаптивті резонанс желілері) – адаптивті резонанс теориясына негізделген жасанды нейрондық желілердің бір түрі.</w:t>
      </w:r>
    </w:p>
    <w:p w:rsidR="003813F9" w:rsidRDefault="00161311" w:rsidP="003B7E9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Нейрондық желілердің қарапайым үлгілерін қарастыратын боламыз: бір қабатты және көп қабатты перцептрон. </w:t>
      </w:r>
    </w:p>
    <w:p w:rsidR="003813F9" w:rsidRPr="00674F9B" w:rsidRDefault="00161311" w:rsidP="003C271E">
      <w:pPr>
        <w:spacing w:after="0" w:line="240" w:lineRule="auto"/>
        <w:ind w:firstLine="709"/>
        <w:jc w:val="both"/>
        <w:rPr>
          <w:rFonts w:ascii="Times New Roman" w:hAnsi="Times New Roman" w:cs="Times New Roman"/>
          <w:i/>
          <w:sz w:val="28"/>
          <w:szCs w:val="28"/>
          <w:lang w:val="kk-KZ"/>
        </w:rPr>
      </w:pPr>
      <w:r w:rsidRPr="00674F9B">
        <w:rPr>
          <w:rFonts w:ascii="Times New Roman" w:hAnsi="Times New Roman" w:cs="Times New Roman"/>
          <w:i/>
          <w:sz w:val="28"/>
          <w:szCs w:val="28"/>
          <w:lang w:val="kk-KZ"/>
        </w:rPr>
        <w:t xml:space="preserve">Бірқабатты жасанды нейрондық желілер </w:t>
      </w:r>
    </w:p>
    <w:p w:rsidR="003813F9" w:rsidRDefault="00161311" w:rsidP="003C271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 нейрон қарапайым тану процедураларын орындауға қабілетті болғанымен, күрделі нейрондық есептеулер нейрондарды желілерге қосуды қажет етеді. Ең қарапайым желі суреттің оң жағында көрсетілгендей қабат құрайтын нейрондар тобынан тұрады. Сол жақтағы шеңберлер </w:t>
      </w:r>
      <w:r>
        <w:rPr>
          <w:rFonts w:ascii="Cambria Math" w:hAnsi="Cambria Math" w:cs="Cambria Math"/>
          <w:sz w:val="28"/>
          <w:szCs w:val="28"/>
          <w:lang w:val="kk-KZ"/>
        </w:rPr>
        <w:t>𝑋</w:t>
      </w:r>
      <w:r>
        <w:rPr>
          <w:rFonts w:ascii="Times New Roman" w:hAnsi="Times New Roman" w:cs="Times New Roman"/>
          <w:sz w:val="28"/>
          <w:szCs w:val="28"/>
          <w:lang w:val="kk-KZ"/>
        </w:rPr>
        <w:t xml:space="preserve"> тек кіріс сигналдарын тарату үшін қызмет ететінін ескерте кетейік. Олар ешқандай есептеулер жүргізбейді, сондықтан қабат ретінде қарастырылмайды (</w:t>
      </w:r>
      <w:r w:rsidR="003C271E">
        <w:rPr>
          <w:rFonts w:ascii="Times New Roman" w:hAnsi="Times New Roman" w:cs="Times New Roman"/>
          <w:sz w:val="28"/>
          <w:szCs w:val="28"/>
          <w:lang w:val="kk-KZ"/>
        </w:rPr>
        <w:t>5.</w:t>
      </w:r>
      <w:r w:rsidR="003B4970">
        <w:rPr>
          <w:rFonts w:ascii="Times New Roman" w:hAnsi="Times New Roman" w:cs="Times New Roman"/>
          <w:sz w:val="28"/>
          <w:szCs w:val="28"/>
          <w:lang w:val="kk-KZ"/>
        </w:rPr>
        <w:t>9</w:t>
      </w:r>
      <w:r>
        <w:rPr>
          <w:rFonts w:ascii="Times New Roman" w:hAnsi="Times New Roman" w:cs="Times New Roman"/>
          <w:sz w:val="28"/>
          <w:szCs w:val="28"/>
          <w:lang w:val="kk-KZ"/>
        </w:rPr>
        <w:t>-сурет).</w:t>
      </w:r>
    </w:p>
    <w:p w:rsidR="003813F9" w:rsidRDefault="003813F9">
      <w:pPr>
        <w:spacing w:after="100" w:afterAutospacing="1" w:line="240" w:lineRule="auto"/>
        <w:ind w:firstLine="709"/>
        <w:jc w:val="both"/>
        <w:rPr>
          <w:rFonts w:ascii="Times New Roman" w:hAnsi="Times New Roman" w:cs="Times New Roman"/>
          <w:sz w:val="28"/>
          <w:szCs w:val="28"/>
          <w:lang w:val="kk-KZ"/>
        </w:rPr>
      </w:pPr>
    </w:p>
    <w:p w:rsidR="003813F9" w:rsidRDefault="00161311" w:rsidP="00674F9B">
      <w:pPr>
        <w:spacing w:after="100" w:afterAutospacing="1"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57B98576" wp14:editId="0341D31E">
            <wp:extent cx="4161790" cy="221678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69"/>
                    <a:stretch>
                      <a:fillRect/>
                    </a:stretch>
                  </pic:blipFill>
                  <pic:spPr>
                    <a:xfrm>
                      <a:off x="0" y="0"/>
                      <a:ext cx="4161790" cy="2217293"/>
                    </a:xfrm>
                    <a:prstGeom prst="rect">
                      <a:avLst/>
                    </a:prstGeom>
                  </pic:spPr>
                </pic:pic>
              </a:graphicData>
            </a:graphic>
          </wp:inline>
        </w:drawing>
      </w:r>
    </w:p>
    <w:p w:rsidR="003813F9" w:rsidRDefault="003B4970" w:rsidP="00674F9B">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5.9</w:t>
      </w:r>
      <w:r w:rsidR="00161311">
        <w:rPr>
          <w:rFonts w:ascii="Times New Roman" w:hAnsi="Times New Roman" w:cs="Times New Roman"/>
          <w:sz w:val="28"/>
          <w:szCs w:val="28"/>
        </w:rPr>
        <w:t>-сурет. Бір қабатты перцептрон</w:t>
      </w:r>
    </w:p>
    <w:p w:rsidR="00674F9B" w:rsidRPr="00674F9B" w:rsidRDefault="00674F9B" w:rsidP="00674F9B">
      <w:pPr>
        <w:spacing w:after="0" w:line="240" w:lineRule="auto"/>
        <w:ind w:firstLine="709"/>
        <w:jc w:val="both"/>
        <w:rPr>
          <w:rFonts w:ascii="Times New Roman" w:hAnsi="Times New Roman" w:cs="Times New Roman"/>
          <w:sz w:val="28"/>
          <w:szCs w:val="28"/>
          <w:lang w:val="kk-KZ"/>
        </w:rPr>
      </w:pPr>
    </w:p>
    <w:p w:rsidR="003813F9" w:rsidRDefault="00161311" w:rsidP="003C271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Көрнекі болу үшін біз оларды квадрат ретінде белгіленген есептеу нейрондарынан ажырату үшін шеңберлер ретінде белгілейміз. </w:t>
      </w:r>
      <w:r w:rsidRPr="00674F9B">
        <w:rPr>
          <w:rFonts w:ascii="Times New Roman" w:hAnsi="Times New Roman" w:cs="Times New Roman"/>
          <w:i/>
          <w:sz w:val="28"/>
          <w:szCs w:val="28"/>
          <w:lang w:val="kk-KZ"/>
        </w:rPr>
        <w:t>Х</w:t>
      </w:r>
      <w:r>
        <w:rPr>
          <w:rFonts w:ascii="Times New Roman" w:hAnsi="Times New Roman" w:cs="Times New Roman"/>
          <w:sz w:val="28"/>
          <w:szCs w:val="28"/>
          <w:lang w:val="kk-KZ"/>
        </w:rPr>
        <w:t xml:space="preserve"> кірістер жиынының әрбір элементі әрбір жасанды нейронға жеке салмақ арқылы қосылады.</w:t>
      </w:r>
      <w:r w:rsidR="00674F9B">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әрбір нейрон желіге кірістердің салмақты сомасын шығарады. Жасанды желілерде көптеген қосылымдар болмауы мүмкін, бірақ олардың барлығы жалпы суретті көрсету үшін осында көрсетілген. Сонымен қатар қабаттағы элементтердің шығыстары мен кірістері арасында байланыстар болуы мүмкін.</w:t>
      </w:r>
    </w:p>
    <w:p w:rsidR="003813F9" w:rsidRDefault="00161311">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Салмақтарды </w:t>
      </w:r>
      <w:r w:rsidRPr="003C271E">
        <w:rPr>
          <w:rFonts w:ascii="Times New Roman" w:hAnsi="Times New Roman" w:cs="Times New Roman"/>
          <w:i/>
          <w:sz w:val="28"/>
          <w:szCs w:val="28"/>
          <w:lang w:val="kk-KZ"/>
        </w:rPr>
        <w:t>W</w:t>
      </w:r>
      <w:r>
        <w:rPr>
          <w:rFonts w:ascii="Times New Roman" w:hAnsi="Times New Roman" w:cs="Times New Roman"/>
          <w:sz w:val="28"/>
          <w:szCs w:val="28"/>
          <w:lang w:val="kk-KZ"/>
        </w:rPr>
        <w:t xml:space="preserve"> матрицасының элементтері ретінде қарастыру ыңғайлы. Матрицада </w:t>
      </w:r>
      <w:r w:rsidR="00674F9B">
        <w:rPr>
          <w:rFonts w:ascii="Times New Roman" w:hAnsi="Times New Roman" w:cs="Times New Roman"/>
          <w:sz w:val="28"/>
          <w:szCs w:val="28"/>
          <w:lang w:val="kk-KZ"/>
        </w:rPr>
        <w:t xml:space="preserve"> </w:t>
      </w:r>
      <w:r w:rsidRPr="003C271E">
        <w:rPr>
          <w:rFonts w:ascii="Times New Roman" w:hAnsi="Times New Roman" w:cs="Times New Roman"/>
          <w:i/>
          <w:sz w:val="28"/>
          <w:szCs w:val="28"/>
          <w:lang w:val="kk-KZ"/>
        </w:rPr>
        <w:t>m</w:t>
      </w:r>
      <w:r w:rsidR="00674F9B">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жол және </w:t>
      </w:r>
      <w:r w:rsidRPr="003C271E">
        <w:rPr>
          <w:rFonts w:ascii="Times New Roman" w:hAnsi="Times New Roman" w:cs="Times New Roman"/>
          <w:i/>
          <w:sz w:val="28"/>
          <w:szCs w:val="28"/>
          <w:lang w:val="kk-KZ"/>
        </w:rPr>
        <w:t>n</w:t>
      </w:r>
      <w:r>
        <w:rPr>
          <w:rFonts w:ascii="Times New Roman" w:hAnsi="Times New Roman" w:cs="Times New Roman"/>
          <w:sz w:val="28"/>
          <w:szCs w:val="28"/>
          <w:lang w:val="kk-KZ"/>
        </w:rPr>
        <w:t xml:space="preserve"> баған бар, мұндағы</w:t>
      </w:r>
      <w:r w:rsidR="00674F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C271E">
        <w:rPr>
          <w:rFonts w:ascii="Times New Roman" w:hAnsi="Times New Roman" w:cs="Times New Roman"/>
          <w:i/>
          <w:sz w:val="28"/>
          <w:szCs w:val="28"/>
          <w:lang w:val="kk-KZ"/>
        </w:rPr>
        <w:t>m</w:t>
      </w:r>
      <w:r>
        <w:rPr>
          <w:rFonts w:ascii="Times New Roman" w:hAnsi="Times New Roman" w:cs="Times New Roman"/>
          <w:sz w:val="28"/>
          <w:szCs w:val="28"/>
          <w:lang w:val="kk-KZ"/>
        </w:rPr>
        <w:t xml:space="preserve"> - кірістер саны, </w:t>
      </w:r>
      <w:r w:rsidR="00674F9B">
        <w:rPr>
          <w:rFonts w:ascii="Times New Roman" w:hAnsi="Times New Roman" w:cs="Times New Roman"/>
          <w:sz w:val="28"/>
          <w:szCs w:val="28"/>
          <w:lang w:val="kk-KZ"/>
        </w:rPr>
        <w:t xml:space="preserve"> </w:t>
      </w:r>
      <w:r w:rsidRPr="003C271E">
        <w:rPr>
          <w:rFonts w:ascii="Times New Roman" w:hAnsi="Times New Roman" w:cs="Times New Roman"/>
          <w:i/>
          <w:sz w:val="28"/>
          <w:szCs w:val="28"/>
          <w:lang w:val="kk-KZ"/>
        </w:rPr>
        <w:t xml:space="preserve">n </w:t>
      </w:r>
      <w:r>
        <w:rPr>
          <w:rFonts w:ascii="Times New Roman" w:hAnsi="Times New Roman" w:cs="Times New Roman"/>
          <w:sz w:val="28"/>
          <w:szCs w:val="28"/>
          <w:lang w:val="kk-KZ"/>
        </w:rPr>
        <w:t xml:space="preserve">- нейрондар саны.  </w:t>
      </w:r>
    </w:p>
    <w:p w:rsidR="003C271E" w:rsidRDefault="003C271E" w:rsidP="00674F9B">
      <w:pPr>
        <w:spacing w:after="100" w:afterAutospacing="1" w:line="240" w:lineRule="auto"/>
        <w:ind w:firstLine="709"/>
        <w:jc w:val="center"/>
        <w:rPr>
          <w:rFonts w:ascii="Times New Roman" w:hAnsi="Times New Roman" w:cs="Times New Roman"/>
          <w:sz w:val="28"/>
          <w:szCs w:val="28"/>
          <w:lang w:val="kk-KZ"/>
        </w:rPr>
      </w:pPr>
      <w:r w:rsidRPr="003C271E">
        <w:rPr>
          <w:rFonts w:ascii="Times New Roman" w:hAnsi="Times New Roman" w:cs="Times New Roman"/>
          <w:position w:val="-68"/>
          <w:sz w:val="28"/>
          <w:szCs w:val="28"/>
          <w:lang w:val="kk-KZ"/>
        </w:rPr>
        <w:object w:dxaOrig="2580" w:dyaOrig="1480">
          <v:shape id="_x0000_i1104" type="#_x0000_t75" style="width:129.05pt;height:74.05pt" o:ole="">
            <v:imagedata r:id="rId170" o:title=""/>
          </v:shape>
          <o:OLEObject Type="Embed" ProgID="Equation.3" ShapeID="_x0000_i1104" DrawAspect="Content" ObjectID="_1809776059" r:id="rId171"/>
        </w:object>
      </w:r>
    </w:p>
    <w:p w:rsidR="003813F9" w:rsidRPr="00161311" w:rsidRDefault="003C271E" w:rsidP="005E60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w:t>
      </w:r>
      <w:r w:rsidRPr="003C271E">
        <w:rPr>
          <w:position w:val="-12"/>
        </w:rPr>
        <w:object w:dxaOrig="380" w:dyaOrig="360">
          <v:shape id="_x0000_i1105" type="#_x0000_t75" style="width:19pt;height:18.35pt" o:ole="">
            <v:imagedata r:id="rId172" o:title=""/>
          </v:shape>
          <o:OLEObject Type="Embed" ProgID="Equation.3" ShapeID="_x0000_i1105" DrawAspect="Content" ObjectID="_1809776060" r:id="rId173"/>
        </w:object>
      </w:r>
      <w:r>
        <w:rPr>
          <w:rFonts w:ascii="Times New Roman" w:hAnsi="Times New Roman" w:cs="Times New Roman"/>
          <w:sz w:val="28"/>
          <w:szCs w:val="28"/>
          <w:lang w:val="kk-KZ"/>
        </w:rPr>
        <w:t xml:space="preserve"> </w:t>
      </w:r>
      <w:r w:rsidR="00161311" w:rsidRPr="00161311">
        <w:rPr>
          <w:rFonts w:ascii="Times New Roman" w:hAnsi="Times New Roman" w:cs="Times New Roman"/>
          <w:sz w:val="28"/>
          <w:szCs w:val="28"/>
          <w:lang w:val="kk-KZ"/>
        </w:rPr>
        <w:t xml:space="preserve">- екінші кірісті үшінші нейронға қосатын салмақ. Осылайша, </w:t>
      </w:r>
      <w:r w:rsidR="00161311" w:rsidRPr="003C271E">
        <w:rPr>
          <w:rFonts w:ascii="Times New Roman" w:hAnsi="Times New Roman" w:cs="Times New Roman"/>
          <w:i/>
          <w:sz w:val="28"/>
          <w:szCs w:val="28"/>
          <w:lang w:val="kk-KZ"/>
        </w:rPr>
        <w:t>N</w:t>
      </w:r>
      <w:r w:rsidR="00161311" w:rsidRPr="00161311">
        <w:rPr>
          <w:rFonts w:ascii="Times New Roman" w:hAnsi="Times New Roman" w:cs="Times New Roman"/>
          <w:sz w:val="28"/>
          <w:szCs w:val="28"/>
          <w:lang w:val="kk-KZ"/>
        </w:rPr>
        <w:t xml:space="preserve"> шығыс векторының есептелуі, оның құрамдастары нейрондардың </w:t>
      </w:r>
      <w:r w:rsidR="00161311" w:rsidRPr="003C271E">
        <w:rPr>
          <w:rFonts w:ascii="Times New Roman" w:hAnsi="Times New Roman" w:cs="Times New Roman"/>
          <w:i/>
          <w:sz w:val="28"/>
          <w:szCs w:val="28"/>
          <w:lang w:val="kk-KZ"/>
        </w:rPr>
        <w:t xml:space="preserve">OUT </w:t>
      </w:r>
      <w:r w:rsidR="00161311" w:rsidRPr="00161311">
        <w:rPr>
          <w:rFonts w:ascii="Times New Roman" w:hAnsi="Times New Roman" w:cs="Times New Roman"/>
          <w:sz w:val="28"/>
          <w:szCs w:val="28"/>
          <w:lang w:val="kk-KZ"/>
        </w:rPr>
        <w:t xml:space="preserve">шығыстары болып табылатын </w:t>
      </w:r>
      <w:r w:rsidR="00161311" w:rsidRPr="003C271E">
        <w:rPr>
          <w:rFonts w:ascii="Times New Roman" w:hAnsi="Times New Roman" w:cs="Times New Roman"/>
          <w:i/>
          <w:sz w:val="28"/>
          <w:szCs w:val="28"/>
          <w:lang w:val="kk-KZ"/>
        </w:rPr>
        <w:t>N = XW</w:t>
      </w:r>
      <w:r w:rsidR="00161311" w:rsidRPr="00161311">
        <w:rPr>
          <w:rFonts w:ascii="Times New Roman" w:hAnsi="Times New Roman" w:cs="Times New Roman"/>
          <w:sz w:val="28"/>
          <w:szCs w:val="28"/>
          <w:lang w:val="kk-KZ"/>
        </w:rPr>
        <w:t xml:space="preserve"> матрицалық көбейтуге дейін төмендейді, мұнда </w:t>
      </w:r>
      <w:r w:rsidR="00161311" w:rsidRPr="003C271E">
        <w:rPr>
          <w:rFonts w:ascii="Times New Roman" w:hAnsi="Times New Roman" w:cs="Times New Roman"/>
          <w:i/>
          <w:sz w:val="28"/>
          <w:szCs w:val="28"/>
          <w:lang w:val="kk-KZ"/>
        </w:rPr>
        <w:t>N</w:t>
      </w:r>
      <w:r w:rsidR="00161311" w:rsidRPr="00161311">
        <w:rPr>
          <w:rFonts w:ascii="Times New Roman" w:hAnsi="Times New Roman" w:cs="Times New Roman"/>
          <w:sz w:val="28"/>
          <w:szCs w:val="28"/>
          <w:lang w:val="kk-KZ"/>
        </w:rPr>
        <w:t xml:space="preserve"> және </w:t>
      </w:r>
      <w:r w:rsidR="00161311" w:rsidRPr="003C271E">
        <w:rPr>
          <w:rFonts w:ascii="Times New Roman" w:hAnsi="Times New Roman" w:cs="Times New Roman"/>
          <w:i/>
          <w:sz w:val="28"/>
          <w:szCs w:val="28"/>
          <w:lang w:val="kk-KZ"/>
        </w:rPr>
        <w:t>X</w:t>
      </w:r>
      <w:r w:rsidR="00161311" w:rsidRPr="00161311">
        <w:rPr>
          <w:rFonts w:ascii="Times New Roman" w:hAnsi="Times New Roman" w:cs="Times New Roman"/>
          <w:sz w:val="28"/>
          <w:szCs w:val="28"/>
          <w:lang w:val="kk-KZ"/>
        </w:rPr>
        <w:t xml:space="preserve"> жол векторлары болып табылады.</w:t>
      </w:r>
    </w:p>
    <w:p w:rsidR="003813F9" w:rsidRPr="00915F39" w:rsidRDefault="00161311" w:rsidP="005E60E9">
      <w:pPr>
        <w:spacing w:after="0" w:line="240" w:lineRule="auto"/>
        <w:ind w:firstLine="709"/>
        <w:jc w:val="both"/>
        <w:rPr>
          <w:rFonts w:ascii="Times New Roman" w:hAnsi="Times New Roman" w:cs="Times New Roman"/>
          <w:i/>
          <w:sz w:val="28"/>
          <w:szCs w:val="28"/>
          <w:lang w:val="kk-KZ"/>
        </w:rPr>
      </w:pPr>
      <w:r w:rsidRPr="00915F39">
        <w:rPr>
          <w:rFonts w:ascii="Times New Roman" w:hAnsi="Times New Roman" w:cs="Times New Roman"/>
          <w:i/>
          <w:sz w:val="28"/>
          <w:szCs w:val="28"/>
          <w:lang w:val="kk-KZ"/>
        </w:rPr>
        <w:t xml:space="preserve">Бірқабатты перцептронды оқыту алгоритмі </w:t>
      </w:r>
    </w:p>
    <w:p w:rsidR="003813F9" w:rsidRPr="00161311" w:rsidRDefault="00161311" w:rsidP="005E60E9">
      <w:pPr>
        <w:spacing w:after="0" w:line="240" w:lineRule="auto"/>
        <w:ind w:firstLine="709"/>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t>Жасанды нейрондық желілердің үйрену қабілеті олардың ең қызықты қасиеті болып табылады. Олар модельдейтін биологиялық жүйелер сияқты, бұл нейрондық желілер мінез-құлықтың жақсы үлгілерін жасауға тырысқанда өздерін жетілдіреді.</w:t>
      </w:r>
    </w:p>
    <w:p w:rsidR="003813F9" w:rsidRPr="00161311" w:rsidRDefault="00161311" w:rsidP="005E60E9">
      <w:pPr>
        <w:spacing w:after="0" w:line="240" w:lineRule="auto"/>
        <w:ind w:firstLine="709"/>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t>Сызықтық бөліну критерийін пайдалана отырып, бір қабатты нейрондық желінің қажетті функцияны орындауға қабілеттілігін шешуге болады. Жауап иә болса да, салмақ пен шекті мәндер үшін дұрыс мәндерді таба алмасақ, оның пайдасы аз болады.</w:t>
      </w:r>
    </w:p>
    <w:p w:rsidR="003813F9" w:rsidRPr="00161311" w:rsidRDefault="00161311" w:rsidP="005E60E9">
      <w:pPr>
        <w:spacing w:after="0" w:line="240" w:lineRule="auto"/>
        <w:ind w:firstLine="709"/>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t>Желінің практикалық мәні болуы үшін бұл мәндерді есептеу үшін жүйелі әдіс (алгоритм) қажет. Ф.Розенблатт өзінің перцептронды оқыту алгоритмінде осындай әдісті жасап, перцептронды жүзеге асыра алатын кез келген нәрсені жасауға жаттықтыруға болатынын дәлелдеді.</w:t>
      </w:r>
    </w:p>
    <w:p w:rsidR="003813F9" w:rsidRPr="00161311" w:rsidRDefault="00161311" w:rsidP="005E60E9">
      <w:pPr>
        <w:spacing w:after="0" w:line="240" w:lineRule="auto"/>
        <w:ind w:firstLine="709"/>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t>Оқыту - бұл желі енгізілген ортаны имитациялау арқылы нейрондық желінің бос параметрлері реттелетін процесс. Жаттығу түрі осы параметрлерді реттеу тәсілімен анықталады.</w:t>
      </w:r>
    </w:p>
    <w:p w:rsidR="003813F9" w:rsidRPr="00161311" w:rsidRDefault="00161311" w:rsidP="005E60E9">
      <w:pPr>
        <w:spacing w:after="0" w:line="240" w:lineRule="auto"/>
        <w:ind w:firstLine="709"/>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t xml:space="preserve">Нейрондық желіні оқыту процесінің бұл анықтамасы келесі оқиғалар тізбегін болжайды: </w:t>
      </w:r>
    </w:p>
    <w:p w:rsidR="003813F9" w:rsidRPr="00674F9B" w:rsidRDefault="00161311" w:rsidP="00674F9B">
      <w:pPr>
        <w:pStyle w:val="af"/>
        <w:numPr>
          <w:ilvl w:val="0"/>
          <w:numId w:val="1"/>
        </w:numPr>
        <w:spacing w:after="0" w:line="240" w:lineRule="auto"/>
        <w:jc w:val="both"/>
        <w:rPr>
          <w:rFonts w:ascii="Times New Roman" w:hAnsi="Times New Roman" w:cs="Times New Roman"/>
          <w:sz w:val="28"/>
          <w:szCs w:val="28"/>
          <w:lang w:val="kk-KZ"/>
        </w:rPr>
      </w:pPr>
      <w:r w:rsidRPr="00674F9B">
        <w:rPr>
          <w:rFonts w:ascii="Times New Roman" w:hAnsi="Times New Roman" w:cs="Times New Roman"/>
          <w:sz w:val="28"/>
          <w:szCs w:val="28"/>
          <w:lang w:val="kk-KZ"/>
        </w:rPr>
        <w:t xml:space="preserve">Нейрондық желі сыртқы ортадан тітіркендіргіштерді қабылдайды. </w:t>
      </w:r>
    </w:p>
    <w:p w:rsidR="003813F9" w:rsidRPr="00674F9B" w:rsidRDefault="00161311" w:rsidP="00674F9B">
      <w:pPr>
        <w:pStyle w:val="af"/>
        <w:numPr>
          <w:ilvl w:val="0"/>
          <w:numId w:val="1"/>
        </w:numPr>
        <w:spacing w:after="0" w:line="240" w:lineRule="auto"/>
        <w:jc w:val="both"/>
        <w:rPr>
          <w:rFonts w:ascii="Times New Roman" w:hAnsi="Times New Roman" w:cs="Times New Roman"/>
          <w:sz w:val="28"/>
          <w:szCs w:val="28"/>
          <w:lang w:val="kk-KZ"/>
        </w:rPr>
      </w:pPr>
      <w:r w:rsidRPr="00674F9B">
        <w:rPr>
          <w:rFonts w:ascii="Times New Roman" w:hAnsi="Times New Roman" w:cs="Times New Roman"/>
          <w:sz w:val="28"/>
          <w:szCs w:val="28"/>
          <w:lang w:val="kk-KZ"/>
        </w:rPr>
        <w:t xml:space="preserve">Бірінші нүктенің нәтижесінде нейрондық желінің бос параметрлері өзгереді. </w:t>
      </w:r>
    </w:p>
    <w:p w:rsidR="003813F9" w:rsidRPr="00674F9B" w:rsidRDefault="00161311" w:rsidP="00674F9B">
      <w:pPr>
        <w:pStyle w:val="af"/>
        <w:numPr>
          <w:ilvl w:val="0"/>
          <w:numId w:val="1"/>
        </w:numPr>
        <w:spacing w:after="0" w:line="240" w:lineRule="auto"/>
        <w:jc w:val="both"/>
        <w:rPr>
          <w:rFonts w:ascii="Times New Roman" w:hAnsi="Times New Roman" w:cs="Times New Roman"/>
          <w:sz w:val="28"/>
          <w:szCs w:val="28"/>
          <w:lang w:val="kk-KZ"/>
        </w:rPr>
      </w:pPr>
      <w:r w:rsidRPr="00674F9B">
        <w:rPr>
          <w:rFonts w:ascii="Times New Roman" w:hAnsi="Times New Roman" w:cs="Times New Roman"/>
          <w:sz w:val="28"/>
          <w:szCs w:val="28"/>
          <w:lang w:val="kk-KZ"/>
        </w:rPr>
        <w:t>Ішкі құрылымды өзгерткеннен кейін нейрондық желі қозуларға басқаша жауап береді.</w:t>
      </w:r>
    </w:p>
    <w:p w:rsidR="003813F9" w:rsidRPr="00161311" w:rsidRDefault="00161311" w:rsidP="005E60E9">
      <w:pPr>
        <w:spacing w:after="0" w:line="240" w:lineRule="auto"/>
        <w:ind w:firstLine="709"/>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t>Нейрондық желіні оқыту мәселесін шешудің айқын ережелерінің жоғарыдағы тізімі оқыту алгоритмі деп аталады. Барлық нейрондық желінің архитектурасына сәйкес келетін әмбебап оқыту алгоритмі жоқ екенін болжау оңай. Әр түрлі оқыту алгоритмдерімен ұсынылған құралдар жиынтығы ғана бар, олардың әрқайсысының өзіндік артықшылықтары бар.</w:t>
      </w:r>
    </w:p>
    <w:p w:rsidR="003813F9" w:rsidRPr="00161311" w:rsidRDefault="00161311" w:rsidP="005E60E9">
      <w:pPr>
        <w:spacing w:after="0" w:line="240" w:lineRule="auto"/>
        <w:ind w:firstLine="709"/>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t>Оқу алгоритмдері бір-бірінен нейрондардың синаптикалық салмақтарын реттеу тәсілімен ерекшеленеді. Тағы бір ерекше сипат - оқытылған нейрондық желінің сыртқы әлеммен байланысу тәсілі. Бұл контексте біз берілген нейрондық желі жұмыс істейтін орта моделімен байланысты оқыту парадигмасы туралы айтамыз.</w:t>
      </w:r>
    </w:p>
    <w:p w:rsidR="003813F9" w:rsidRDefault="00161311" w:rsidP="00674F9B">
      <w:pPr>
        <w:spacing w:after="0" w:line="240" w:lineRule="auto"/>
        <w:ind w:firstLine="709"/>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lastRenderedPageBreak/>
        <w:t xml:space="preserve">Нейрондық желілерді оқытудың екі тұжырымдамалық тәсілі бар: </w:t>
      </w:r>
      <w:r w:rsidRPr="00915F39">
        <w:rPr>
          <w:rFonts w:ascii="Times New Roman" w:hAnsi="Times New Roman" w:cs="Times New Roman"/>
          <w:i/>
          <w:sz w:val="28"/>
          <w:szCs w:val="28"/>
          <w:lang w:val="kk-KZ"/>
        </w:rPr>
        <w:t>мұғалімсіз оқыту, мұғаліммен оқыту және күшейтілген оқыту</w:t>
      </w:r>
      <w:r w:rsidRPr="00161311">
        <w:rPr>
          <w:rFonts w:ascii="Times New Roman" w:hAnsi="Times New Roman" w:cs="Times New Roman"/>
          <w:sz w:val="28"/>
          <w:szCs w:val="28"/>
          <w:lang w:val="kk-KZ"/>
        </w:rPr>
        <w:t xml:space="preserve">. </w:t>
      </w:r>
      <w:r w:rsidRPr="00915F39">
        <w:rPr>
          <w:rFonts w:ascii="Times New Roman" w:hAnsi="Times New Roman" w:cs="Times New Roman"/>
          <w:i/>
          <w:sz w:val="28"/>
          <w:szCs w:val="28"/>
          <w:lang w:val="kk-KZ"/>
        </w:rPr>
        <w:t>Мұғаліммен нейрондық желіні оқыту (supervised learning) оқыту</w:t>
      </w:r>
      <w:r w:rsidRPr="00161311">
        <w:rPr>
          <w:rFonts w:ascii="Times New Roman" w:hAnsi="Times New Roman" w:cs="Times New Roman"/>
          <w:sz w:val="28"/>
          <w:szCs w:val="28"/>
          <w:lang w:val="kk-KZ"/>
        </w:rPr>
        <w:t xml:space="preserve"> жиынының әрбір кіріс векторы үшін мақсатты деп аталатын шығыс векторының қажетті мәні бар екенін көрсетеді. Бұл векторлар оқу жұбын құрайды. Желінің салмақтары әр кіріс векторы үшін Шығыс векторының мақсатты вектордан ауытқуының қолайлы деңгейі алынғанға дейін өзгереді. </w:t>
      </w:r>
      <w:r w:rsidRPr="00915F39">
        <w:rPr>
          <w:rFonts w:ascii="Times New Roman" w:hAnsi="Times New Roman" w:cs="Times New Roman"/>
          <w:i/>
          <w:sz w:val="28"/>
          <w:szCs w:val="28"/>
          <w:lang w:val="kk-KZ"/>
        </w:rPr>
        <w:t>Мұғалімсіз нейрондық желіні оқыту (unsupervised learning)</w:t>
      </w:r>
      <w:r w:rsidRPr="00161311">
        <w:rPr>
          <w:rFonts w:ascii="Times New Roman" w:hAnsi="Times New Roman" w:cs="Times New Roman"/>
          <w:sz w:val="28"/>
          <w:szCs w:val="28"/>
          <w:lang w:val="kk-KZ"/>
        </w:rPr>
        <w:t xml:space="preserve"> жасанды нейрондық желілердің биологиялық тамырлары тұрғысынан әлдеқайда сенімді оқыту үлгісі болып табылады. Оқыту жиыны тек кіріс векторларынан тұрады. Нейрондық желіні оқыту алгоритмі желінің салмағын дәйекті Шығыс векторлары алынатындай етіп реттейді, яғни.жеткілікті жақын кіріс векторларын көрсету бірдей нәтиже береді. </w:t>
      </w:r>
      <w:r w:rsidRPr="00915F39">
        <w:rPr>
          <w:rFonts w:ascii="Times New Roman" w:hAnsi="Times New Roman" w:cs="Times New Roman"/>
          <w:i/>
          <w:sz w:val="28"/>
          <w:szCs w:val="28"/>
          <w:lang w:val="kk-KZ"/>
        </w:rPr>
        <w:t>Мұғалімді ішінара тарта отырып оқыту немесе жартылай автоматты оқыту немесе ішінара оқыту (ағылш. Semi – supervised learning)</w:t>
      </w:r>
      <w:r w:rsidRPr="00161311">
        <w:rPr>
          <w:rFonts w:ascii="Times New Roman" w:hAnsi="Times New Roman" w:cs="Times New Roman"/>
          <w:sz w:val="28"/>
          <w:szCs w:val="28"/>
          <w:lang w:val="kk-KZ"/>
        </w:rPr>
        <w:t xml:space="preserve"> – Машиналық оқыту тәсілі, мұғаліммен оқытудың бір түрі, ол сонымен қатар жаттығу үшін белгіленбеген деректерді пайдаланады-әдетте белгіленбеген деректердің аз мөлшері және белгіленбеген деректердің көп мөлшері. Жартылай автоматты оқыту мұғалімсіз оқыту (жаттығу үшін белгіленген деректерді тартпай) және мұғаліммен бірге оқу (тек белгіленген деректерді тарта отырып) арасындағы аралық позицияны алады. Көптеген Машиналық оқыту зерттеушілері белгіленбеген деректер аздаған белгіленген деректермен бірге пайдаланылған кезде оқу дәлдігін айтарлықтай жақсарта алатынын анықтады. </w:t>
      </w:r>
      <w:r w:rsidR="00915F39" w:rsidRPr="00915F39">
        <w:rPr>
          <w:rFonts w:ascii="Times New Roman" w:hAnsi="Times New Roman" w:cs="Times New Roman"/>
          <w:i/>
          <w:sz w:val="28"/>
          <w:szCs w:val="28"/>
          <w:lang w:val="kk-KZ"/>
        </w:rPr>
        <w:t xml:space="preserve">Күшейту жаттығуларында </w:t>
      </w:r>
      <w:r w:rsidRPr="00915F39">
        <w:rPr>
          <w:rFonts w:ascii="Times New Roman" w:hAnsi="Times New Roman" w:cs="Times New Roman"/>
          <w:i/>
          <w:sz w:val="28"/>
          <w:szCs w:val="28"/>
          <w:lang w:val="kk-KZ"/>
        </w:rPr>
        <w:t>оқыту</w:t>
      </w:r>
      <w:r w:rsidRPr="00161311">
        <w:rPr>
          <w:rFonts w:ascii="Times New Roman" w:hAnsi="Times New Roman" w:cs="Times New Roman"/>
          <w:sz w:val="28"/>
          <w:szCs w:val="28"/>
          <w:lang w:val="kk-KZ"/>
        </w:rPr>
        <w:t xml:space="preserve">-бұл сыртқы ортада әрекет ететін интеллектуалды агентті оқытуға негізделген Машиналық оқыту әдісі. Уақыттың әрбір дискретті сәтінде бағдарламаланатын агент белгілі бір күйде болады деп болжанады s. осы күйге байланысты агенттің таңдауға болатын бірнеше әрекеттері бар. Агент кейбір әрекеттерді таңдайды, содан кейін ол жаңа күйде болады және алдыңғы күйге және таңдалған әрекетке байланысты белгілі бір күшейтуді алады. Агент өзінің күшейту сомасын көбейтуі керек деп болжануда. </w:t>
      </w:r>
      <w:r w:rsidR="00915F39" w:rsidRPr="003F6E9B">
        <w:rPr>
          <w:rFonts w:ascii="Times New Roman" w:hAnsi="Times New Roman" w:cs="Times New Roman"/>
          <w:sz w:val="28"/>
          <w:szCs w:val="28"/>
          <w:lang w:val="kk-KZ"/>
        </w:rPr>
        <w:t>Күшейту жаттығуларында оқытуда</w:t>
      </w:r>
      <w:r w:rsidR="003F6E9B">
        <w:rPr>
          <w:rFonts w:ascii="Times New Roman" w:hAnsi="Times New Roman" w:cs="Times New Roman"/>
          <w:sz w:val="28"/>
          <w:szCs w:val="28"/>
          <w:lang w:val="kk-KZ"/>
        </w:rPr>
        <w:t xml:space="preserve"> маңызды нәрсе</w:t>
      </w:r>
      <w:r w:rsidRPr="00161311">
        <w:rPr>
          <w:rFonts w:ascii="Times New Roman" w:hAnsi="Times New Roman" w:cs="Times New Roman"/>
          <w:sz w:val="28"/>
          <w:szCs w:val="28"/>
          <w:lang w:val="kk-KZ"/>
        </w:rPr>
        <w:t xml:space="preserve"> </w:t>
      </w:r>
      <w:r w:rsidR="003F6E9B" w:rsidRPr="003F6E9B">
        <w:rPr>
          <w:rFonts w:ascii="Cambria Math" w:eastAsia="Cambria Math" w:hAnsi="Cambria Math" w:cs="Cambria Math"/>
          <w:i/>
          <w:sz w:val="28"/>
          <w:szCs w:val="28"/>
          <w:lang w:val="kk-KZ"/>
        </w:rPr>
        <w:t>𝑄</w:t>
      </w:r>
      <w:r w:rsidR="003F6E9B" w:rsidRPr="003F6E9B">
        <w:rPr>
          <w:rFonts w:ascii="Times New Roman" w:eastAsia="Cambria Math" w:hAnsi="Times New Roman" w:cs="Times New Roman"/>
          <w:i/>
          <w:sz w:val="28"/>
          <w:szCs w:val="28"/>
          <w:lang w:val="kk-KZ"/>
        </w:rPr>
        <w:t>(</w:t>
      </w:r>
      <w:r w:rsidR="003F6E9B" w:rsidRPr="003F6E9B">
        <w:rPr>
          <w:rFonts w:ascii="Cambria Math" w:eastAsia="Cambria Math" w:hAnsi="Cambria Math" w:cs="Cambria Math"/>
          <w:i/>
          <w:sz w:val="28"/>
          <w:szCs w:val="28"/>
          <w:lang w:val="kk-KZ"/>
        </w:rPr>
        <w:t>𝑠</w:t>
      </w:r>
      <w:r w:rsidR="003F6E9B" w:rsidRPr="003F6E9B">
        <w:rPr>
          <w:rFonts w:ascii="Times New Roman" w:eastAsia="Cambria Math" w:hAnsi="Times New Roman" w:cs="Times New Roman"/>
          <w:i/>
          <w:sz w:val="28"/>
          <w:szCs w:val="28"/>
          <w:lang w:val="kk-KZ"/>
        </w:rPr>
        <w:t xml:space="preserve">, </w:t>
      </w:r>
      <w:r w:rsidR="003F6E9B" w:rsidRPr="003F6E9B">
        <w:rPr>
          <w:rFonts w:ascii="Cambria Math" w:eastAsia="Cambria Math" w:hAnsi="Cambria Math" w:cs="Cambria Math"/>
          <w:i/>
          <w:sz w:val="28"/>
          <w:szCs w:val="28"/>
          <w:lang w:val="kk-KZ"/>
        </w:rPr>
        <w:t>𝑎</w:t>
      </w:r>
      <w:r w:rsidR="003F6E9B" w:rsidRPr="003F6E9B">
        <w:rPr>
          <w:rFonts w:ascii="Times New Roman" w:eastAsia="Cambria Math" w:hAnsi="Times New Roman" w:cs="Times New Roman"/>
          <w:i/>
          <w:sz w:val="28"/>
          <w:szCs w:val="28"/>
          <w:lang w:val="kk-KZ"/>
        </w:rPr>
        <w:t>)</w:t>
      </w:r>
      <w:r w:rsidRPr="003F6E9B">
        <w:rPr>
          <w:rFonts w:ascii="Times New Roman" w:hAnsi="Times New Roman" w:cs="Times New Roman"/>
          <w:i/>
          <w:sz w:val="28"/>
          <w:szCs w:val="28"/>
          <w:lang w:val="kk-KZ"/>
        </w:rPr>
        <w:t xml:space="preserve"> </w:t>
      </w:r>
      <w:r w:rsidRPr="00161311">
        <w:rPr>
          <w:rFonts w:ascii="Times New Roman" w:hAnsi="Times New Roman" w:cs="Times New Roman"/>
          <w:sz w:val="28"/>
          <w:szCs w:val="28"/>
          <w:lang w:val="kk-KZ"/>
        </w:rPr>
        <w:t xml:space="preserve">функциясы болып табылады, ол </w:t>
      </w:r>
      <w:r w:rsidRPr="003F6E9B">
        <w:rPr>
          <w:rFonts w:ascii="Cambria Math" w:hAnsi="Cambria Math" w:cs="Cambria Math"/>
          <w:i/>
          <w:sz w:val="28"/>
          <w:szCs w:val="28"/>
          <w:lang w:val="kk-KZ"/>
        </w:rPr>
        <w:t>𝑠</w:t>
      </w:r>
      <w:r w:rsidR="003F6E9B">
        <w:rPr>
          <w:rFonts w:ascii="Cambria Math" w:hAnsi="Cambria Math" w:cs="Cambria Math"/>
          <w:sz w:val="28"/>
          <w:szCs w:val="28"/>
          <w:lang w:val="kk-KZ"/>
        </w:rPr>
        <w:t xml:space="preserve"> </w:t>
      </w:r>
      <w:r w:rsidRPr="00161311">
        <w:rPr>
          <w:rFonts w:ascii="Times New Roman" w:hAnsi="Times New Roman" w:cs="Times New Roman"/>
          <w:sz w:val="28"/>
          <w:szCs w:val="28"/>
          <w:lang w:val="kk-KZ"/>
        </w:rPr>
        <w:t xml:space="preserve">күйіндегі </w:t>
      </w:r>
      <w:r w:rsidRPr="003F6E9B">
        <w:rPr>
          <w:rFonts w:ascii="Times New Roman" w:hAnsi="Times New Roman" w:cs="Times New Roman"/>
          <w:i/>
          <w:sz w:val="28"/>
          <w:szCs w:val="28"/>
          <w:lang w:val="kk-KZ"/>
        </w:rPr>
        <w:t>а</w:t>
      </w:r>
      <w:r w:rsidRPr="00161311">
        <w:rPr>
          <w:rFonts w:ascii="Times New Roman" w:hAnsi="Times New Roman" w:cs="Times New Roman"/>
          <w:sz w:val="28"/>
          <w:szCs w:val="28"/>
          <w:lang w:val="kk-KZ"/>
        </w:rPr>
        <w:t xml:space="preserve"> әрекетінің субъективті бағасы болып табылады. Осы функция негізінде агент шешім қабылдайды. Сонымен қатар, ойын нәтижесінде агент бұл мүмкіндікті үнемі өзгертеді, бұл оқыту. </w:t>
      </w:r>
    </w:p>
    <w:p w:rsidR="00674F9B" w:rsidRPr="005427FA" w:rsidRDefault="00674F9B" w:rsidP="00674F9B">
      <w:pPr>
        <w:spacing w:after="0" w:line="240" w:lineRule="auto"/>
        <w:ind w:firstLine="709"/>
        <w:jc w:val="both"/>
        <w:rPr>
          <w:rFonts w:ascii="Times New Roman" w:hAnsi="Times New Roman" w:cs="Times New Roman"/>
          <w:sz w:val="28"/>
          <w:szCs w:val="28"/>
          <w:lang w:val="kk-KZ"/>
        </w:rPr>
      </w:pPr>
    </w:p>
    <w:p w:rsidR="003813F9" w:rsidRPr="00674F9B" w:rsidRDefault="007C48B3">
      <w:pPr>
        <w:spacing w:after="100" w:afterAutospacing="1" w:line="240" w:lineRule="auto"/>
        <w:ind w:firstLine="709"/>
        <w:jc w:val="both"/>
        <w:rPr>
          <w:rStyle w:val="ezkurwreuab5ozgtqnkl"/>
          <w:rFonts w:ascii="Times New Roman" w:hAnsi="Times New Roman" w:cs="Times New Roman"/>
          <w:b/>
          <w:i/>
          <w:sz w:val="28"/>
          <w:szCs w:val="28"/>
          <w:lang w:val="kk-KZ"/>
        </w:rPr>
      </w:pPr>
      <w:r w:rsidRPr="00674F9B">
        <w:rPr>
          <w:rStyle w:val="ezkurwreuab5ozgtqnkl"/>
          <w:rFonts w:ascii="Times New Roman" w:hAnsi="Times New Roman" w:cs="Times New Roman"/>
          <w:b/>
          <w:i/>
          <w:sz w:val="28"/>
          <w:szCs w:val="28"/>
          <w:lang w:val="kk-KZ"/>
        </w:rPr>
        <w:t>5.5. Көпқабатты перцептрондар және оларды оқыту</w:t>
      </w:r>
    </w:p>
    <w:p w:rsidR="007C48B3" w:rsidRPr="005427FA" w:rsidRDefault="007C48B3" w:rsidP="00674F9B">
      <w:pPr>
        <w:spacing w:after="0" w:line="240" w:lineRule="auto"/>
        <w:ind w:firstLine="709"/>
        <w:jc w:val="both"/>
        <w:rPr>
          <w:rFonts w:ascii="Times New Roman" w:hAnsi="Times New Roman" w:cs="Times New Roman"/>
          <w:sz w:val="28"/>
          <w:szCs w:val="28"/>
          <w:lang w:val="kk-KZ"/>
        </w:rPr>
      </w:pPr>
      <w:r w:rsidRPr="005427FA">
        <w:rPr>
          <w:rFonts w:ascii="Times New Roman" w:hAnsi="Times New Roman" w:cs="Times New Roman"/>
          <w:sz w:val="28"/>
          <w:szCs w:val="28"/>
          <w:lang w:val="kk-KZ"/>
        </w:rPr>
        <w:t xml:space="preserve">Көпқабатты перцептрондарды оқытудың тиімді алгоритмі олардың кең практикалық қолданылуына жол ашты, тек 1986 жылы Д.Румелхарт, Г.Хилтон және Р.Уильямс басылымдарының арқасында белгілі болды. Бұл алгоритмнің идеясы жасырын қабаттарда орналасқан нейрондардың қателерін есептеу үшін шығыс қабатының нейрондарының қателері </w:t>
      </w:r>
      <w:r w:rsidR="00321A0B" w:rsidRPr="00557427">
        <w:rPr>
          <w:rFonts w:ascii="Times New Roman" w:hAnsi="Times New Roman" w:cs="Times New Roman"/>
          <w:position w:val="-12"/>
          <w:sz w:val="28"/>
          <w:szCs w:val="28"/>
          <w:lang w:val="kk-KZ"/>
        </w:rPr>
        <w:object w:dxaOrig="1160" w:dyaOrig="360">
          <v:shape id="_x0000_i1106" type="#_x0000_t75" style="width:57.75pt;height:18.35pt" o:ole="">
            <v:imagedata r:id="rId174" o:title=""/>
          </v:shape>
          <o:OLEObject Type="Embed" ProgID="Equation.3" ShapeID="_x0000_i1106" DrawAspect="Content" ObjectID="_1809776061" r:id="rId175"/>
        </w:object>
      </w:r>
      <w:r w:rsidR="00557427">
        <w:rPr>
          <w:rFonts w:ascii="Times New Roman" w:hAnsi="Times New Roman" w:cs="Times New Roman"/>
          <w:sz w:val="28"/>
          <w:szCs w:val="28"/>
          <w:lang w:val="kk-KZ"/>
        </w:rPr>
        <w:t xml:space="preserve"> </w:t>
      </w:r>
      <w:r w:rsidRPr="005427FA">
        <w:rPr>
          <w:rFonts w:ascii="Times New Roman" w:hAnsi="Times New Roman" w:cs="Times New Roman"/>
          <w:sz w:val="28"/>
          <w:szCs w:val="28"/>
          <w:lang w:val="kk-KZ"/>
        </w:rPr>
        <w:t>пайдаланылады.</w:t>
      </w:r>
    </w:p>
    <w:p w:rsidR="00944796" w:rsidRPr="00796F17" w:rsidRDefault="00944796" w:rsidP="00103E49">
      <w:pPr>
        <w:spacing w:after="0" w:line="240" w:lineRule="auto"/>
        <w:ind w:firstLine="709"/>
        <w:jc w:val="both"/>
        <w:rPr>
          <w:rFonts w:ascii="Times New Roman" w:hAnsi="Times New Roman" w:cs="Times New Roman"/>
          <w:sz w:val="28"/>
          <w:szCs w:val="28"/>
          <w:lang w:val="kk-KZ"/>
        </w:rPr>
      </w:pPr>
      <w:r w:rsidRPr="00103E49">
        <w:rPr>
          <w:rFonts w:ascii="Times New Roman" w:hAnsi="Times New Roman" w:cs="Times New Roman"/>
          <w:sz w:val="28"/>
          <w:szCs w:val="28"/>
          <w:lang w:val="kk-KZ"/>
        </w:rPr>
        <w:lastRenderedPageBreak/>
        <w:t>Қате</w:t>
      </w:r>
      <w:r w:rsidRPr="00796F17">
        <w:rPr>
          <w:rFonts w:ascii="Times New Roman" w:hAnsi="Times New Roman" w:cs="Times New Roman"/>
          <w:sz w:val="28"/>
          <w:szCs w:val="28"/>
          <w:lang w:val="kk-KZ"/>
        </w:rPr>
        <w:t xml:space="preserve"> мәндері нейрондардың шығыс қабатынан кейінгі - нейрондардың сыртқы қабатынан, одан кейінгі, оның алдыңғыларына қарай желінің ішіне  таралады. Осыдан әдістің атауы шығады: қатенің кері таралу алгоритмі ((back propagation)</w:t>
      </w:r>
    </w:p>
    <w:p w:rsidR="00477FCB" w:rsidRPr="00796F17" w:rsidRDefault="00477FCB" w:rsidP="00A11BB0">
      <w:pPr>
        <w:ind w:firstLine="708"/>
        <w:jc w:val="both"/>
        <w:rPr>
          <w:rFonts w:ascii="Times New Roman" w:hAnsi="Times New Roman" w:cs="Times New Roman"/>
          <w:sz w:val="28"/>
          <w:szCs w:val="28"/>
          <w:lang w:val="kk-KZ"/>
        </w:rPr>
      </w:pPr>
      <w:r w:rsidRPr="00A11BB0">
        <w:rPr>
          <w:rFonts w:ascii="Times New Roman" w:hAnsi="Times New Roman" w:cs="Times New Roman"/>
          <w:sz w:val="28"/>
          <w:szCs w:val="28"/>
          <w:lang w:val="kk-KZ"/>
        </w:rPr>
        <w:t xml:space="preserve">Көпқабатты перцептрон - бұл кем дегенде үш қабаттан тұратын, кіріс, жасырын және шығыс қабаттарынан тұратын, алға қарай бағытталатын жасанды нейрондық желілердің класы. </w:t>
      </w:r>
      <w:r w:rsidRPr="00796F17">
        <w:rPr>
          <w:rFonts w:ascii="Times New Roman" w:hAnsi="Times New Roman" w:cs="Times New Roman"/>
          <w:sz w:val="28"/>
          <w:szCs w:val="28"/>
          <w:lang w:val="kk-KZ"/>
        </w:rPr>
        <w:t>Кіріс нейрондарынан басқа барлық нейрондар сызықты емес белсендіру функциясын пайдаланады.</w:t>
      </w:r>
    </w:p>
    <w:p w:rsidR="00BE521F" w:rsidRDefault="00BE521F" w:rsidP="00A11BB0">
      <w:pPr>
        <w:spacing w:after="0" w:line="240" w:lineRule="auto"/>
        <w:ind w:firstLine="708"/>
        <w:jc w:val="both"/>
        <w:rPr>
          <w:rStyle w:val="anegp0gi0b9av8jahpyh"/>
          <w:rFonts w:ascii="Times New Roman" w:hAnsi="Times New Roman" w:cs="Times New Roman"/>
          <w:sz w:val="28"/>
          <w:szCs w:val="28"/>
          <w:lang w:val="kk-KZ"/>
        </w:rPr>
      </w:pPr>
      <w:r w:rsidRPr="00796F17">
        <w:rPr>
          <w:rStyle w:val="anegp0gi0b9av8jahpyh"/>
          <w:rFonts w:ascii="Times New Roman" w:hAnsi="Times New Roman" w:cs="Times New Roman"/>
          <w:i/>
          <w:sz w:val="28"/>
          <w:szCs w:val="28"/>
          <w:lang w:val="kk-KZ"/>
        </w:rPr>
        <w:t>N</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кірісі,</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i/>
          <w:sz w:val="28"/>
          <w:szCs w:val="28"/>
          <w:lang w:val="kk-KZ"/>
        </w:rPr>
        <w:t>I</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шығысы</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және</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i/>
          <w:sz w:val="28"/>
          <w:szCs w:val="28"/>
          <w:lang w:val="kk-KZ"/>
        </w:rPr>
        <w:t>J</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нейрондарының</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жасырын</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қабаты</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бар</w:t>
      </w:r>
      <w:r w:rsidRPr="00796F17">
        <w:rPr>
          <w:rFonts w:ascii="Times New Roman" w:hAnsi="Times New Roman" w:cs="Times New Roman"/>
          <w:sz w:val="28"/>
          <w:szCs w:val="28"/>
          <w:lang w:val="kk-KZ"/>
        </w:rPr>
        <w:t xml:space="preserve"> екі </w:t>
      </w:r>
      <w:r w:rsidRPr="00796F17">
        <w:rPr>
          <w:rStyle w:val="anegp0gi0b9av8jahpyh"/>
          <w:rFonts w:ascii="Times New Roman" w:hAnsi="Times New Roman" w:cs="Times New Roman"/>
          <w:sz w:val="28"/>
          <w:szCs w:val="28"/>
          <w:lang w:val="kk-KZ"/>
        </w:rPr>
        <w:t>қабатты</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перцептронды</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оқыту</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жағдайында</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Дельта</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ережесін</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жалпылауға</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тырысып,</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қатенің</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кері</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таралу</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алгоритмі</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идеясын</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қарастыр</w:t>
      </w:r>
      <w:r>
        <w:rPr>
          <w:rStyle w:val="anegp0gi0b9av8jahpyh"/>
          <w:rFonts w:ascii="Times New Roman" w:hAnsi="Times New Roman" w:cs="Times New Roman"/>
          <w:sz w:val="28"/>
          <w:szCs w:val="28"/>
          <w:lang w:val="kk-KZ"/>
        </w:rPr>
        <w:t>ам</w:t>
      </w:r>
      <w:r w:rsidRPr="00796F17">
        <w:rPr>
          <w:rStyle w:val="anegp0gi0b9av8jahpyh"/>
          <w:rFonts w:ascii="Times New Roman" w:hAnsi="Times New Roman" w:cs="Times New Roman"/>
          <w:sz w:val="28"/>
          <w:szCs w:val="28"/>
          <w:lang w:val="kk-KZ"/>
        </w:rPr>
        <w:t>ыз</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(сурет.</w:t>
      </w:r>
      <w:r w:rsidRPr="00796F17">
        <w:rPr>
          <w:rFonts w:ascii="Times New Roman" w:hAnsi="Times New Roman" w:cs="Times New Roman"/>
          <w:sz w:val="28"/>
          <w:szCs w:val="28"/>
          <w:lang w:val="kk-KZ"/>
        </w:rPr>
        <w:t xml:space="preserve"> </w:t>
      </w:r>
      <w:r w:rsidR="003B4970">
        <w:rPr>
          <w:rFonts w:ascii="Times New Roman" w:hAnsi="Times New Roman" w:cs="Times New Roman"/>
          <w:sz w:val="28"/>
          <w:szCs w:val="28"/>
          <w:lang w:val="kk-KZ"/>
        </w:rPr>
        <w:t>5</w:t>
      </w:r>
      <w:r w:rsidRPr="00E774BD">
        <w:rPr>
          <w:rStyle w:val="anegp0gi0b9av8jahpyh"/>
          <w:rFonts w:ascii="Times New Roman" w:hAnsi="Times New Roman" w:cs="Times New Roman"/>
          <w:sz w:val="28"/>
          <w:szCs w:val="28"/>
          <w:lang w:val="kk-KZ"/>
        </w:rPr>
        <w:t>.1</w:t>
      </w:r>
      <w:r w:rsidR="003B4970">
        <w:rPr>
          <w:rStyle w:val="anegp0gi0b9av8jahpyh"/>
          <w:rFonts w:ascii="Times New Roman" w:hAnsi="Times New Roman" w:cs="Times New Roman"/>
          <w:sz w:val="28"/>
          <w:szCs w:val="28"/>
          <w:lang w:val="kk-KZ"/>
        </w:rPr>
        <w:t>0</w:t>
      </w:r>
      <w:r w:rsidRPr="00E774BD">
        <w:rPr>
          <w:rStyle w:val="anegp0gi0b9av8jahpyh"/>
          <w:rFonts w:ascii="Times New Roman" w:hAnsi="Times New Roman" w:cs="Times New Roman"/>
          <w:sz w:val="28"/>
          <w:szCs w:val="28"/>
          <w:lang w:val="kk-KZ"/>
        </w:rPr>
        <w:t>).</w:t>
      </w:r>
    </w:p>
    <w:p w:rsidR="00BE521F" w:rsidRDefault="00BE521F" w:rsidP="00A11BB0">
      <w:pPr>
        <w:spacing w:after="0" w:line="240" w:lineRule="auto"/>
        <w:ind w:firstLine="708"/>
        <w:jc w:val="both"/>
        <w:rPr>
          <w:rStyle w:val="anegp0gi0b9av8jahpyh"/>
          <w:rFonts w:ascii="Times New Roman" w:hAnsi="Times New Roman" w:cs="Times New Roman"/>
          <w:sz w:val="28"/>
          <w:szCs w:val="28"/>
          <w:lang w:val="kk-KZ"/>
        </w:rPr>
      </w:pPr>
    </w:p>
    <w:p w:rsidR="00BE521F" w:rsidRDefault="00BE521F" w:rsidP="00BE521F">
      <w:pPr>
        <w:spacing w:after="0" w:line="240" w:lineRule="auto"/>
        <w:ind w:firstLine="708"/>
        <w:jc w:val="center"/>
        <w:rPr>
          <w:rStyle w:val="anegp0gi0b9av8jahpyh"/>
          <w:rFonts w:ascii="Times New Roman" w:hAnsi="Times New Roman" w:cs="Times New Roman"/>
          <w:sz w:val="28"/>
          <w:szCs w:val="28"/>
          <w:lang w:val="kk-KZ"/>
        </w:rPr>
      </w:pPr>
      <w:r>
        <w:rPr>
          <w:rFonts w:ascii="Times New Roman" w:hAnsi="Times New Roman" w:cs="Times New Roman"/>
          <w:noProof/>
          <w:sz w:val="28"/>
          <w:szCs w:val="28"/>
          <w:lang w:val="kk-KZ" w:eastAsia="kk-KZ"/>
        </w:rPr>
        <w:drawing>
          <wp:inline distT="0" distB="0" distL="0" distR="0">
            <wp:extent cx="3810000" cy="2657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inline>
        </w:drawing>
      </w:r>
    </w:p>
    <w:p w:rsidR="00BE521F" w:rsidRDefault="00BE521F" w:rsidP="00A11BB0">
      <w:pPr>
        <w:spacing w:after="0" w:line="240" w:lineRule="auto"/>
        <w:ind w:firstLine="708"/>
        <w:jc w:val="both"/>
        <w:rPr>
          <w:rStyle w:val="anegp0gi0b9av8jahpyh"/>
          <w:rFonts w:ascii="Times New Roman" w:hAnsi="Times New Roman" w:cs="Times New Roman"/>
          <w:sz w:val="28"/>
          <w:szCs w:val="28"/>
          <w:lang w:val="kk-KZ"/>
        </w:rPr>
      </w:pPr>
    </w:p>
    <w:p w:rsidR="00BE521F" w:rsidRPr="00BE521F" w:rsidRDefault="00BE521F" w:rsidP="00BE521F">
      <w:pPr>
        <w:spacing w:after="0" w:line="240" w:lineRule="auto"/>
        <w:ind w:firstLine="708"/>
        <w:jc w:val="center"/>
        <w:rPr>
          <w:rStyle w:val="anegp0gi0b9av8jahpyh"/>
          <w:rFonts w:ascii="Times New Roman" w:hAnsi="Times New Roman" w:cs="Times New Roman"/>
          <w:sz w:val="28"/>
          <w:szCs w:val="28"/>
          <w:lang w:val="kk-KZ"/>
        </w:rPr>
      </w:pPr>
      <w:r w:rsidRPr="00BE521F">
        <w:rPr>
          <w:rStyle w:val="anegp0gi0b9av8jahpyh"/>
          <w:rFonts w:ascii="Times New Roman" w:hAnsi="Times New Roman" w:cs="Times New Roman"/>
          <w:sz w:val="28"/>
          <w:szCs w:val="28"/>
          <w:lang w:val="kk-KZ"/>
        </w:rPr>
        <w:t>Сурет.</w:t>
      </w:r>
      <w:r w:rsidRPr="00BE521F">
        <w:rPr>
          <w:rFonts w:ascii="Times New Roman" w:hAnsi="Times New Roman" w:cs="Times New Roman"/>
          <w:sz w:val="28"/>
          <w:szCs w:val="28"/>
          <w:lang w:val="kk-KZ"/>
        </w:rPr>
        <w:t xml:space="preserve"> </w:t>
      </w:r>
      <w:r w:rsidR="003B4970">
        <w:rPr>
          <w:rStyle w:val="anegp0gi0b9av8jahpyh"/>
          <w:rFonts w:ascii="Times New Roman" w:hAnsi="Times New Roman" w:cs="Times New Roman"/>
          <w:sz w:val="28"/>
          <w:szCs w:val="28"/>
          <w:lang w:val="kk-KZ"/>
        </w:rPr>
        <w:t>5</w:t>
      </w:r>
      <w:r w:rsidRPr="00BE521F">
        <w:rPr>
          <w:rStyle w:val="anegp0gi0b9av8jahpyh"/>
          <w:rFonts w:ascii="Times New Roman" w:hAnsi="Times New Roman" w:cs="Times New Roman"/>
          <w:sz w:val="28"/>
          <w:szCs w:val="28"/>
          <w:lang w:val="kk-KZ"/>
        </w:rPr>
        <w:t>.1</w:t>
      </w:r>
      <w:r w:rsidR="003B4970">
        <w:rPr>
          <w:rStyle w:val="anegp0gi0b9av8jahpyh"/>
          <w:rFonts w:ascii="Times New Roman" w:hAnsi="Times New Roman" w:cs="Times New Roman"/>
          <w:sz w:val="28"/>
          <w:szCs w:val="28"/>
          <w:lang w:val="kk-KZ"/>
        </w:rPr>
        <w:t>0</w:t>
      </w:r>
      <w:r w:rsidRPr="00BE521F">
        <w:rPr>
          <w:rStyle w:val="anegp0gi0b9av8jahpyh"/>
          <w:rFonts w:ascii="Times New Roman" w:hAnsi="Times New Roman" w:cs="Times New Roman"/>
          <w:sz w:val="28"/>
          <w:szCs w:val="28"/>
          <w:lang w:val="kk-KZ"/>
        </w:rPr>
        <w:t>.</w:t>
      </w:r>
      <w:r w:rsidRPr="00BE521F">
        <w:rPr>
          <w:rFonts w:ascii="Times New Roman" w:hAnsi="Times New Roman" w:cs="Times New Roman"/>
          <w:sz w:val="28"/>
          <w:szCs w:val="28"/>
          <w:lang w:val="kk-KZ"/>
        </w:rPr>
        <w:t xml:space="preserve"> </w:t>
      </w:r>
      <w:r w:rsidRPr="00BE521F">
        <w:rPr>
          <w:rStyle w:val="anegp0gi0b9av8jahpyh"/>
          <w:rFonts w:ascii="Times New Roman" w:hAnsi="Times New Roman" w:cs="Times New Roman"/>
          <w:sz w:val="28"/>
          <w:szCs w:val="28"/>
          <w:lang w:val="kk-KZ"/>
        </w:rPr>
        <w:t>N</w:t>
      </w:r>
      <w:r w:rsidRPr="00BE521F">
        <w:rPr>
          <w:rFonts w:ascii="Times New Roman" w:hAnsi="Times New Roman" w:cs="Times New Roman"/>
          <w:sz w:val="28"/>
          <w:szCs w:val="28"/>
          <w:lang w:val="kk-KZ"/>
        </w:rPr>
        <w:t xml:space="preserve"> </w:t>
      </w:r>
      <w:r w:rsidRPr="00BE521F">
        <w:rPr>
          <w:rStyle w:val="anegp0gi0b9av8jahpyh"/>
          <w:rFonts w:ascii="Times New Roman" w:hAnsi="Times New Roman" w:cs="Times New Roman"/>
          <w:sz w:val="28"/>
          <w:szCs w:val="28"/>
          <w:lang w:val="kk-KZ"/>
        </w:rPr>
        <w:t>кірісі,</w:t>
      </w:r>
      <w:r w:rsidRPr="00BE521F">
        <w:rPr>
          <w:rFonts w:ascii="Times New Roman" w:hAnsi="Times New Roman" w:cs="Times New Roman"/>
          <w:sz w:val="28"/>
          <w:szCs w:val="28"/>
          <w:lang w:val="kk-KZ"/>
        </w:rPr>
        <w:t xml:space="preserve"> </w:t>
      </w:r>
      <w:r w:rsidRPr="00BE521F">
        <w:rPr>
          <w:rStyle w:val="anegp0gi0b9av8jahpyh"/>
          <w:rFonts w:ascii="Times New Roman" w:hAnsi="Times New Roman" w:cs="Times New Roman"/>
          <w:sz w:val="28"/>
          <w:szCs w:val="28"/>
          <w:lang w:val="kk-KZ"/>
        </w:rPr>
        <w:t>I</w:t>
      </w:r>
      <w:r w:rsidRPr="00BE521F">
        <w:rPr>
          <w:rFonts w:ascii="Times New Roman" w:hAnsi="Times New Roman" w:cs="Times New Roman"/>
          <w:sz w:val="28"/>
          <w:szCs w:val="28"/>
          <w:lang w:val="kk-KZ"/>
        </w:rPr>
        <w:t xml:space="preserve"> </w:t>
      </w:r>
      <w:r w:rsidRPr="00BE521F">
        <w:rPr>
          <w:rStyle w:val="anegp0gi0b9av8jahpyh"/>
          <w:rFonts w:ascii="Times New Roman" w:hAnsi="Times New Roman" w:cs="Times New Roman"/>
          <w:sz w:val="28"/>
          <w:szCs w:val="28"/>
          <w:lang w:val="kk-KZ"/>
        </w:rPr>
        <w:t>шығысы</w:t>
      </w:r>
      <w:r w:rsidRPr="00BE521F">
        <w:rPr>
          <w:rFonts w:ascii="Times New Roman" w:hAnsi="Times New Roman" w:cs="Times New Roman"/>
          <w:sz w:val="28"/>
          <w:szCs w:val="28"/>
          <w:lang w:val="kk-KZ"/>
        </w:rPr>
        <w:t xml:space="preserve"> </w:t>
      </w:r>
      <w:r w:rsidRPr="00BE521F">
        <w:rPr>
          <w:rStyle w:val="anegp0gi0b9av8jahpyh"/>
          <w:rFonts w:ascii="Times New Roman" w:hAnsi="Times New Roman" w:cs="Times New Roman"/>
          <w:sz w:val="28"/>
          <w:szCs w:val="28"/>
          <w:lang w:val="kk-KZ"/>
        </w:rPr>
        <w:t>және</w:t>
      </w:r>
      <w:r w:rsidRPr="00BE521F">
        <w:rPr>
          <w:rFonts w:ascii="Times New Roman" w:hAnsi="Times New Roman" w:cs="Times New Roman"/>
          <w:sz w:val="28"/>
          <w:szCs w:val="28"/>
          <w:lang w:val="kk-KZ"/>
        </w:rPr>
        <w:t xml:space="preserve"> </w:t>
      </w:r>
      <w:r w:rsidRPr="00BE521F">
        <w:rPr>
          <w:rStyle w:val="anegp0gi0b9av8jahpyh"/>
          <w:rFonts w:ascii="Times New Roman" w:hAnsi="Times New Roman" w:cs="Times New Roman"/>
          <w:sz w:val="28"/>
          <w:szCs w:val="28"/>
          <w:lang w:val="kk-KZ"/>
        </w:rPr>
        <w:t>J</w:t>
      </w:r>
      <w:r w:rsidRPr="00BE521F">
        <w:rPr>
          <w:rFonts w:ascii="Times New Roman" w:hAnsi="Times New Roman" w:cs="Times New Roman"/>
          <w:sz w:val="28"/>
          <w:szCs w:val="28"/>
          <w:lang w:val="kk-KZ"/>
        </w:rPr>
        <w:t xml:space="preserve"> </w:t>
      </w:r>
      <w:r w:rsidRPr="00BE521F">
        <w:rPr>
          <w:rStyle w:val="anegp0gi0b9av8jahpyh"/>
          <w:rFonts w:ascii="Times New Roman" w:hAnsi="Times New Roman" w:cs="Times New Roman"/>
          <w:sz w:val="28"/>
          <w:szCs w:val="28"/>
          <w:lang w:val="kk-KZ"/>
        </w:rPr>
        <w:t>нейрондарының</w:t>
      </w:r>
      <w:r w:rsidRPr="00BE521F">
        <w:rPr>
          <w:rFonts w:ascii="Times New Roman" w:hAnsi="Times New Roman" w:cs="Times New Roman"/>
          <w:sz w:val="28"/>
          <w:szCs w:val="28"/>
          <w:lang w:val="kk-KZ"/>
        </w:rPr>
        <w:t xml:space="preserve"> </w:t>
      </w:r>
      <w:r w:rsidRPr="00BE521F">
        <w:rPr>
          <w:rStyle w:val="anegp0gi0b9av8jahpyh"/>
          <w:rFonts w:ascii="Times New Roman" w:hAnsi="Times New Roman" w:cs="Times New Roman"/>
          <w:sz w:val="28"/>
          <w:szCs w:val="28"/>
          <w:lang w:val="kk-KZ"/>
        </w:rPr>
        <w:t>жасырын</w:t>
      </w:r>
      <w:r w:rsidRPr="00BE521F">
        <w:rPr>
          <w:rFonts w:ascii="Times New Roman" w:hAnsi="Times New Roman" w:cs="Times New Roman"/>
          <w:sz w:val="28"/>
          <w:szCs w:val="28"/>
          <w:lang w:val="kk-KZ"/>
        </w:rPr>
        <w:t xml:space="preserve"> </w:t>
      </w:r>
      <w:r w:rsidRPr="00BE521F">
        <w:rPr>
          <w:rStyle w:val="anegp0gi0b9av8jahpyh"/>
          <w:rFonts w:ascii="Times New Roman" w:hAnsi="Times New Roman" w:cs="Times New Roman"/>
          <w:sz w:val="28"/>
          <w:szCs w:val="28"/>
          <w:lang w:val="kk-KZ"/>
        </w:rPr>
        <w:t>қабаты</w:t>
      </w:r>
      <w:r w:rsidRPr="00BE521F">
        <w:rPr>
          <w:rFonts w:ascii="Times New Roman" w:hAnsi="Times New Roman" w:cs="Times New Roman"/>
          <w:sz w:val="28"/>
          <w:szCs w:val="28"/>
          <w:lang w:val="kk-KZ"/>
        </w:rPr>
        <w:t xml:space="preserve"> </w:t>
      </w:r>
      <w:r w:rsidRPr="00BE521F">
        <w:rPr>
          <w:rStyle w:val="anegp0gi0b9av8jahpyh"/>
          <w:rFonts w:ascii="Times New Roman" w:hAnsi="Times New Roman" w:cs="Times New Roman"/>
          <w:sz w:val="28"/>
          <w:szCs w:val="28"/>
          <w:lang w:val="kk-KZ"/>
        </w:rPr>
        <w:t>бар</w:t>
      </w:r>
      <w:r w:rsidRPr="00BE521F">
        <w:rPr>
          <w:rFonts w:ascii="Times New Roman" w:hAnsi="Times New Roman" w:cs="Times New Roman"/>
          <w:sz w:val="28"/>
          <w:szCs w:val="28"/>
          <w:lang w:val="kk-KZ"/>
        </w:rPr>
        <w:t xml:space="preserve"> екі </w:t>
      </w:r>
      <w:r w:rsidRPr="00BE521F">
        <w:rPr>
          <w:rStyle w:val="anegp0gi0b9av8jahpyh"/>
          <w:rFonts w:ascii="Times New Roman" w:hAnsi="Times New Roman" w:cs="Times New Roman"/>
          <w:sz w:val="28"/>
          <w:szCs w:val="28"/>
          <w:lang w:val="kk-KZ"/>
        </w:rPr>
        <w:t>қабатты</w:t>
      </w:r>
      <w:r w:rsidRPr="00BE521F">
        <w:rPr>
          <w:rFonts w:ascii="Times New Roman" w:hAnsi="Times New Roman" w:cs="Times New Roman"/>
          <w:sz w:val="28"/>
          <w:szCs w:val="28"/>
          <w:lang w:val="kk-KZ"/>
        </w:rPr>
        <w:t xml:space="preserve"> </w:t>
      </w:r>
      <w:r w:rsidRPr="00BE521F">
        <w:rPr>
          <w:rStyle w:val="anegp0gi0b9av8jahpyh"/>
          <w:rFonts w:ascii="Times New Roman" w:hAnsi="Times New Roman" w:cs="Times New Roman"/>
          <w:sz w:val="28"/>
          <w:szCs w:val="28"/>
          <w:lang w:val="kk-KZ"/>
        </w:rPr>
        <w:t>перцептрон</w:t>
      </w:r>
    </w:p>
    <w:p w:rsidR="00BE521F" w:rsidRDefault="00BE521F" w:rsidP="00A11BB0">
      <w:pPr>
        <w:spacing w:after="0" w:line="240" w:lineRule="auto"/>
        <w:ind w:firstLine="708"/>
        <w:jc w:val="both"/>
        <w:rPr>
          <w:rStyle w:val="anegp0gi0b9av8jahpyh"/>
          <w:rFonts w:ascii="Times New Roman" w:hAnsi="Times New Roman" w:cs="Times New Roman"/>
          <w:sz w:val="28"/>
          <w:szCs w:val="28"/>
          <w:lang w:val="kk-KZ"/>
        </w:rPr>
      </w:pPr>
    </w:p>
    <w:p w:rsidR="003B4970" w:rsidRDefault="003B4970" w:rsidP="00A11BB0">
      <w:pPr>
        <w:spacing w:after="0" w:line="240" w:lineRule="auto"/>
        <w:ind w:firstLine="708"/>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rPr>
        <w:t>П</w:t>
      </w:r>
      <w:r w:rsidRPr="003B4970">
        <w:rPr>
          <w:rStyle w:val="anegp0gi0b9av8jahpyh"/>
          <w:rFonts w:ascii="Times New Roman" w:hAnsi="Times New Roman" w:cs="Times New Roman"/>
          <w:sz w:val="28"/>
          <w:szCs w:val="28"/>
        </w:rPr>
        <w:t>ерцептронды</w:t>
      </w:r>
      <w:r w:rsidRPr="003B4970">
        <w:rPr>
          <w:rFonts w:ascii="Times New Roman" w:hAnsi="Times New Roman" w:cs="Times New Roman"/>
          <w:sz w:val="28"/>
          <w:szCs w:val="28"/>
        </w:rPr>
        <w:t xml:space="preserve"> </w:t>
      </w:r>
      <w:r w:rsidRPr="003B4970">
        <w:rPr>
          <w:rStyle w:val="anegp0gi0b9av8jahpyh"/>
          <w:rFonts w:ascii="Times New Roman" w:hAnsi="Times New Roman" w:cs="Times New Roman"/>
          <w:sz w:val="28"/>
          <w:szCs w:val="28"/>
        </w:rPr>
        <w:t>оқытудың</w:t>
      </w:r>
      <w:r w:rsidRPr="003B4970">
        <w:rPr>
          <w:rFonts w:ascii="Times New Roman" w:hAnsi="Times New Roman" w:cs="Times New Roman"/>
          <w:sz w:val="28"/>
          <w:szCs w:val="28"/>
        </w:rPr>
        <w:t xml:space="preserve"> </w:t>
      </w:r>
      <w:r w:rsidRPr="003B4970">
        <w:rPr>
          <w:rStyle w:val="anegp0gi0b9av8jahpyh"/>
          <w:rFonts w:ascii="Times New Roman" w:hAnsi="Times New Roman" w:cs="Times New Roman"/>
          <w:sz w:val="28"/>
          <w:szCs w:val="28"/>
        </w:rPr>
        <w:t>итерациялық</w:t>
      </w:r>
      <w:r w:rsidRPr="003B4970">
        <w:rPr>
          <w:rFonts w:ascii="Times New Roman" w:hAnsi="Times New Roman" w:cs="Times New Roman"/>
          <w:sz w:val="28"/>
          <w:szCs w:val="28"/>
        </w:rPr>
        <w:t xml:space="preserve"> </w:t>
      </w:r>
      <w:r w:rsidRPr="003B4970">
        <w:rPr>
          <w:rStyle w:val="anegp0gi0b9av8jahpyh"/>
          <w:rFonts w:ascii="Times New Roman" w:hAnsi="Times New Roman" w:cs="Times New Roman"/>
          <w:sz w:val="28"/>
          <w:szCs w:val="28"/>
        </w:rPr>
        <w:t>формуласы</w:t>
      </w:r>
      <w:r>
        <w:rPr>
          <w:rStyle w:val="anegp0gi0b9av8jahpyh"/>
          <w:rFonts w:ascii="Times New Roman" w:hAnsi="Times New Roman" w:cs="Times New Roman"/>
          <w:sz w:val="28"/>
          <w:szCs w:val="28"/>
          <w:lang w:val="kk-KZ"/>
        </w:rPr>
        <w:t>:</w:t>
      </w:r>
    </w:p>
    <w:p w:rsidR="003B4970" w:rsidRDefault="00B05FB7" w:rsidP="00B05FB7">
      <w:pPr>
        <w:spacing w:after="0" w:line="240" w:lineRule="auto"/>
        <w:ind w:firstLine="708"/>
        <w:jc w:val="center"/>
        <w:rPr>
          <w:rStyle w:val="anegp0gi0b9av8jahpyh"/>
          <w:rFonts w:ascii="Times New Roman" w:hAnsi="Times New Roman" w:cs="Times New Roman"/>
          <w:sz w:val="28"/>
          <w:szCs w:val="28"/>
        </w:rPr>
      </w:pPr>
      <w:r w:rsidRPr="003B4970">
        <w:rPr>
          <w:rStyle w:val="anegp0gi0b9av8jahpyh"/>
          <w:rFonts w:ascii="Times New Roman" w:hAnsi="Times New Roman" w:cs="Times New Roman"/>
          <w:position w:val="-14"/>
          <w:sz w:val="28"/>
          <w:szCs w:val="28"/>
          <w:lang w:val="kk-KZ"/>
        </w:rPr>
        <w:object w:dxaOrig="2299" w:dyaOrig="380">
          <v:shape id="_x0000_i1107" type="#_x0000_t75" style="width:114.8pt;height:19pt" o:ole="">
            <v:imagedata r:id="rId177" o:title=""/>
          </v:shape>
          <o:OLEObject Type="Embed" ProgID="Equation.3" ShapeID="_x0000_i1107" DrawAspect="Content" ObjectID="_1809776062" r:id="rId178"/>
        </w:object>
      </w:r>
      <w:r>
        <w:rPr>
          <w:rStyle w:val="anegp0gi0b9av8jahpyh"/>
          <w:rFonts w:ascii="Times New Roman" w:hAnsi="Times New Roman" w:cs="Times New Roman"/>
          <w:sz w:val="28"/>
          <w:szCs w:val="28"/>
          <w:lang w:val="kk-KZ"/>
        </w:rPr>
        <w:t xml:space="preserve">     </w:t>
      </w:r>
      <w:r>
        <w:rPr>
          <w:rStyle w:val="anegp0gi0b9av8jahpyh"/>
          <w:rFonts w:ascii="Times New Roman" w:hAnsi="Times New Roman" w:cs="Times New Roman"/>
          <w:sz w:val="28"/>
          <w:szCs w:val="28"/>
        </w:rPr>
        <w:t>(5.13)</w:t>
      </w:r>
    </w:p>
    <w:p w:rsidR="00B05FB7" w:rsidRPr="00B05FB7" w:rsidRDefault="00B05FB7" w:rsidP="00A11BB0">
      <w:pPr>
        <w:spacing w:after="0" w:line="240" w:lineRule="auto"/>
        <w:ind w:firstLine="708"/>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rPr>
        <w:t>мұндағы</w:t>
      </w:r>
    </w:p>
    <w:p w:rsidR="00B05FB7" w:rsidRDefault="00B05FB7" w:rsidP="00B05FB7">
      <w:pPr>
        <w:spacing w:after="0" w:line="240" w:lineRule="auto"/>
        <w:ind w:firstLine="708"/>
        <w:jc w:val="center"/>
        <w:rPr>
          <w:rStyle w:val="anegp0gi0b9av8jahpyh"/>
          <w:rFonts w:ascii="Times New Roman" w:hAnsi="Times New Roman" w:cs="Times New Roman"/>
          <w:sz w:val="28"/>
          <w:szCs w:val="28"/>
        </w:rPr>
      </w:pPr>
      <w:r w:rsidRPr="003B4970">
        <w:rPr>
          <w:rStyle w:val="anegp0gi0b9av8jahpyh"/>
          <w:rFonts w:ascii="Times New Roman" w:hAnsi="Times New Roman" w:cs="Times New Roman"/>
          <w:position w:val="-14"/>
          <w:sz w:val="28"/>
          <w:szCs w:val="28"/>
          <w:lang w:val="kk-KZ"/>
        </w:rPr>
        <w:object w:dxaOrig="1280" w:dyaOrig="380">
          <v:shape id="_x0000_i1108" type="#_x0000_t75" style="width:63.85pt;height:19pt" o:ole="">
            <v:imagedata r:id="rId179" o:title=""/>
          </v:shape>
          <o:OLEObject Type="Embed" ProgID="Equation.3" ShapeID="_x0000_i1108" DrawAspect="Content" ObjectID="_1809776063" r:id="rId180"/>
        </w:object>
      </w:r>
      <w:r>
        <w:rPr>
          <w:rStyle w:val="anegp0gi0b9av8jahpyh"/>
          <w:rFonts w:ascii="Times New Roman" w:hAnsi="Times New Roman" w:cs="Times New Roman"/>
          <w:sz w:val="28"/>
          <w:szCs w:val="28"/>
          <w:lang w:val="kk-KZ"/>
        </w:rPr>
        <w:t xml:space="preserve">     </w:t>
      </w:r>
      <w:r w:rsidR="00762A5E">
        <w:rPr>
          <w:rStyle w:val="anegp0gi0b9av8jahpyh"/>
          <w:rFonts w:ascii="Times New Roman" w:hAnsi="Times New Roman" w:cs="Times New Roman"/>
          <w:sz w:val="28"/>
          <w:szCs w:val="28"/>
          <w:lang w:val="kk-KZ"/>
        </w:rPr>
        <w:t xml:space="preserve">             </w:t>
      </w:r>
      <w:r>
        <w:rPr>
          <w:rStyle w:val="anegp0gi0b9av8jahpyh"/>
          <w:rFonts w:ascii="Times New Roman" w:hAnsi="Times New Roman" w:cs="Times New Roman"/>
          <w:sz w:val="28"/>
          <w:szCs w:val="28"/>
        </w:rPr>
        <w:t>(5.14)</w:t>
      </w:r>
    </w:p>
    <w:p w:rsidR="00B05FB7" w:rsidRPr="00B05FB7" w:rsidRDefault="00762A5E" w:rsidP="00B05FB7">
      <w:pPr>
        <w:spacing w:after="0" w:line="240" w:lineRule="auto"/>
        <w:ind w:firstLine="708"/>
        <w:jc w:val="center"/>
        <w:rPr>
          <w:rStyle w:val="anegp0gi0b9av8jahpyh"/>
          <w:rFonts w:ascii="Times New Roman" w:hAnsi="Times New Roman" w:cs="Times New Roman"/>
          <w:sz w:val="28"/>
          <w:szCs w:val="28"/>
        </w:rPr>
      </w:pPr>
      <w:r w:rsidRPr="00B05FB7">
        <w:rPr>
          <w:rStyle w:val="anegp0gi0b9av8jahpyh"/>
          <w:rFonts w:ascii="Times New Roman" w:hAnsi="Times New Roman" w:cs="Times New Roman"/>
          <w:position w:val="-12"/>
          <w:sz w:val="28"/>
          <w:szCs w:val="28"/>
          <w:lang w:val="kk-KZ"/>
        </w:rPr>
        <w:object w:dxaOrig="2280" w:dyaOrig="360">
          <v:shape id="_x0000_i1109" type="#_x0000_t75" style="width:114.1pt;height:18.35pt" o:ole="">
            <v:imagedata r:id="rId181" o:title=""/>
          </v:shape>
          <o:OLEObject Type="Embed" ProgID="Equation.3" ShapeID="_x0000_i1109" DrawAspect="Content" ObjectID="_1809776064" r:id="rId182"/>
        </w:object>
      </w:r>
      <w:r w:rsidR="00B05FB7">
        <w:rPr>
          <w:rStyle w:val="anegp0gi0b9av8jahpyh"/>
          <w:rFonts w:ascii="Times New Roman" w:hAnsi="Times New Roman" w:cs="Times New Roman"/>
          <w:sz w:val="28"/>
          <w:szCs w:val="28"/>
          <w:lang w:val="kk-KZ"/>
        </w:rPr>
        <w:t xml:space="preserve">     </w:t>
      </w:r>
      <w:r w:rsidR="00B05FB7">
        <w:rPr>
          <w:rStyle w:val="anegp0gi0b9av8jahpyh"/>
          <w:rFonts w:ascii="Times New Roman" w:hAnsi="Times New Roman" w:cs="Times New Roman"/>
          <w:sz w:val="28"/>
          <w:szCs w:val="28"/>
        </w:rPr>
        <w:t>(5.15)</w:t>
      </w:r>
    </w:p>
    <w:p w:rsidR="003B4970" w:rsidRDefault="003B4970" w:rsidP="00A11BB0">
      <w:pPr>
        <w:spacing w:after="0" w:line="240" w:lineRule="auto"/>
        <w:ind w:firstLine="708"/>
        <w:jc w:val="both"/>
        <w:rPr>
          <w:rStyle w:val="anegp0gi0b9av8jahpyh"/>
          <w:rFonts w:ascii="Times New Roman" w:hAnsi="Times New Roman" w:cs="Times New Roman"/>
          <w:sz w:val="28"/>
          <w:szCs w:val="28"/>
          <w:lang w:val="kk-KZ"/>
        </w:rPr>
      </w:pPr>
    </w:p>
    <w:p w:rsidR="00532766" w:rsidRDefault="00532766" w:rsidP="00A11BB0">
      <w:pPr>
        <w:spacing w:after="0" w:line="240" w:lineRule="auto"/>
        <w:ind w:firstLine="708"/>
        <w:jc w:val="both"/>
        <w:rPr>
          <w:rStyle w:val="anegp0gi0b9av8jahpyh"/>
          <w:rFonts w:ascii="Times New Roman" w:hAnsi="Times New Roman" w:cs="Times New Roman"/>
          <w:sz w:val="28"/>
          <w:szCs w:val="28"/>
          <w:lang w:val="kk-KZ"/>
        </w:rPr>
      </w:pPr>
      <w:r w:rsidRPr="00532766">
        <w:rPr>
          <w:rStyle w:val="anegp0gi0b9av8jahpyh"/>
          <w:rFonts w:ascii="Times New Roman" w:hAnsi="Times New Roman" w:cs="Times New Roman"/>
          <w:sz w:val="28"/>
          <w:szCs w:val="28"/>
          <w:lang w:val="kk-KZ"/>
        </w:rPr>
        <w:t>Мұнда</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5</w:t>
      </w:r>
      <w:r w:rsidRPr="00532766">
        <w:rPr>
          <w:rStyle w:val="anegp0gi0b9av8jahpyh"/>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15</w:t>
      </w:r>
      <w:r w:rsidRPr="00532766">
        <w:rPr>
          <w:rStyle w:val="anegp0gi0b9av8jahpyh"/>
          <w:rFonts w:ascii="Times New Roman" w:hAnsi="Times New Roman" w:cs="Times New Roman"/>
          <w:sz w:val="28"/>
          <w:szCs w:val="28"/>
          <w:lang w:val="kk-KZ"/>
        </w:rPr>
        <w:t>)</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формула</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арқылы</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енгізілген</w:t>
      </w:r>
      <w:r>
        <w:rPr>
          <w:rStyle w:val="anegp0gi0b9av8jahpyh"/>
          <w:rFonts w:ascii="Times New Roman" w:hAnsi="Times New Roman" w:cs="Times New Roman"/>
          <w:sz w:val="28"/>
          <w:szCs w:val="28"/>
          <w:lang w:val="kk-KZ"/>
        </w:rPr>
        <w:t xml:space="preserve"> </w:t>
      </w:r>
      <w:r w:rsidRPr="00532766">
        <w:rPr>
          <w:rStyle w:val="anegp0gi0b9av8jahpyh"/>
          <w:rFonts w:ascii="Times New Roman" w:hAnsi="Times New Roman" w:cs="Times New Roman"/>
          <w:position w:val="-12"/>
          <w:sz w:val="28"/>
          <w:szCs w:val="28"/>
          <w:lang w:val="kk-KZ"/>
        </w:rPr>
        <w:object w:dxaOrig="260" w:dyaOrig="360">
          <v:shape id="_x0000_i1110" type="#_x0000_t75" style="width:12.9pt;height:18.35pt" o:ole="">
            <v:imagedata r:id="rId183" o:title=""/>
          </v:shape>
          <o:OLEObject Type="Embed" ProgID="Equation.3" ShapeID="_x0000_i1110" DrawAspect="Content" ObjectID="_1809776065" r:id="rId184"/>
        </w:objec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шамасын</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болашақта</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i/>
          <w:sz w:val="28"/>
          <w:szCs w:val="28"/>
          <w:lang w:val="kk-KZ"/>
        </w:rPr>
        <w:t>нейрондық</w:t>
      </w:r>
      <w:r w:rsidRPr="00532766">
        <w:rPr>
          <w:rFonts w:ascii="Times New Roman" w:hAnsi="Times New Roman" w:cs="Times New Roman"/>
          <w:i/>
          <w:sz w:val="28"/>
          <w:szCs w:val="28"/>
          <w:lang w:val="kk-KZ"/>
        </w:rPr>
        <w:t xml:space="preserve"> </w:t>
      </w:r>
      <w:r w:rsidRPr="00532766">
        <w:rPr>
          <w:rStyle w:val="anegp0gi0b9av8jahpyh"/>
          <w:rFonts w:ascii="Times New Roman" w:hAnsi="Times New Roman" w:cs="Times New Roman"/>
          <w:i/>
          <w:sz w:val="28"/>
          <w:szCs w:val="28"/>
          <w:lang w:val="kk-KZ"/>
        </w:rPr>
        <w:t>қате</w:t>
      </w:r>
      <w:r w:rsidRPr="00532766">
        <w:rPr>
          <w:rFonts w:ascii="Times New Roman" w:hAnsi="Times New Roman" w:cs="Times New Roman"/>
          <w:sz w:val="28"/>
          <w:szCs w:val="28"/>
          <w:lang w:val="kk-KZ"/>
        </w:rPr>
        <w:t xml:space="preserve"> деп </w:t>
      </w:r>
      <w:r w:rsidRPr="00532766">
        <w:rPr>
          <w:rStyle w:val="anegp0gi0b9av8jahpyh"/>
          <w:rFonts w:ascii="Times New Roman" w:hAnsi="Times New Roman" w:cs="Times New Roman"/>
          <w:sz w:val="28"/>
          <w:szCs w:val="28"/>
          <w:lang w:val="kk-KZ"/>
        </w:rPr>
        <w:t>атаймыз.</w:t>
      </w:r>
      <w:r w:rsidR="0057284A">
        <w:rPr>
          <w:rStyle w:val="anegp0gi0b9av8jahpyh"/>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Алгоритм(</w:t>
      </w:r>
      <w:r>
        <w:rPr>
          <w:rStyle w:val="anegp0gi0b9av8jahpyh"/>
          <w:rFonts w:ascii="Times New Roman" w:hAnsi="Times New Roman" w:cs="Times New Roman"/>
          <w:sz w:val="28"/>
          <w:szCs w:val="28"/>
          <w:lang w:val="kk-KZ"/>
        </w:rPr>
        <w:t>5</w:t>
      </w:r>
      <w:r w:rsidRPr="00532766">
        <w:rPr>
          <w:rStyle w:val="anegp0gi0b9av8jahpyh"/>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13</w:t>
      </w:r>
      <w:r w:rsidRPr="00532766">
        <w:rPr>
          <w:rStyle w:val="anegp0gi0b9av8jahpyh"/>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5</w:t>
      </w:r>
      <w:r w:rsidRPr="00532766">
        <w:rPr>
          <w:rStyle w:val="anegp0gi0b9av8jahpyh"/>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15</w:t>
      </w:r>
      <w:r w:rsidRPr="00532766">
        <w:rPr>
          <w:rStyle w:val="anegp0gi0b9av8jahpyh"/>
          <w:rFonts w:ascii="Times New Roman" w:hAnsi="Times New Roman" w:cs="Times New Roman"/>
          <w:sz w:val="28"/>
          <w:szCs w:val="28"/>
          <w:lang w:val="kk-KZ"/>
        </w:rPr>
        <w:t>)</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i/>
          <w:sz w:val="28"/>
          <w:szCs w:val="28"/>
          <w:lang w:val="kk-KZ"/>
        </w:rPr>
        <w:t>жалпыланған</w:t>
      </w:r>
      <w:r w:rsidRPr="00532766">
        <w:rPr>
          <w:rFonts w:ascii="Times New Roman" w:hAnsi="Times New Roman" w:cs="Times New Roman"/>
          <w:i/>
          <w:sz w:val="28"/>
          <w:szCs w:val="28"/>
          <w:lang w:val="kk-KZ"/>
        </w:rPr>
        <w:t xml:space="preserve"> </w:t>
      </w:r>
      <w:r w:rsidRPr="00532766">
        <w:rPr>
          <w:rStyle w:val="anegp0gi0b9av8jahpyh"/>
          <w:rFonts w:ascii="Times New Roman" w:hAnsi="Times New Roman" w:cs="Times New Roman"/>
          <w:i/>
          <w:sz w:val="28"/>
          <w:szCs w:val="28"/>
          <w:lang w:val="kk-KZ"/>
        </w:rPr>
        <w:t>дельта</w:t>
      </w:r>
      <w:r w:rsidRPr="00532766">
        <w:rPr>
          <w:rFonts w:ascii="Times New Roman" w:hAnsi="Times New Roman" w:cs="Times New Roman"/>
          <w:i/>
          <w:sz w:val="28"/>
          <w:szCs w:val="28"/>
          <w:lang w:val="kk-KZ"/>
        </w:rPr>
        <w:t xml:space="preserve"> </w:t>
      </w:r>
      <w:r w:rsidRPr="00532766">
        <w:rPr>
          <w:rStyle w:val="anegp0gi0b9av8jahpyh"/>
          <w:rFonts w:ascii="Times New Roman" w:hAnsi="Times New Roman" w:cs="Times New Roman"/>
          <w:i/>
          <w:sz w:val="28"/>
          <w:szCs w:val="28"/>
          <w:lang w:val="kk-KZ"/>
        </w:rPr>
        <w:t>ережесі</w:t>
      </w:r>
      <w:r w:rsidRPr="00532766">
        <w:rPr>
          <w:rFonts w:ascii="Times New Roman" w:hAnsi="Times New Roman" w:cs="Times New Roman"/>
          <w:sz w:val="28"/>
          <w:szCs w:val="28"/>
          <w:lang w:val="kk-KZ"/>
        </w:rPr>
        <w:t xml:space="preserve"> деп аталады</w:t>
      </w:r>
      <w:r w:rsidRPr="00532766">
        <w:rPr>
          <w:rStyle w:val="anegp0gi0b9av8jahpyh"/>
          <w:rFonts w:ascii="Times New Roman" w:hAnsi="Times New Roman" w:cs="Times New Roman"/>
          <w:sz w:val="28"/>
          <w:szCs w:val="28"/>
          <w:lang w:val="kk-KZ"/>
        </w:rPr>
        <w:t>.</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Оның</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әдеттегі</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дельта</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ережесінен</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артықшылығы</w:t>
      </w:r>
      <w:r w:rsidRPr="00532766">
        <w:rPr>
          <w:rFonts w:ascii="Times New Roman" w:hAnsi="Times New Roman" w:cs="Times New Roman"/>
          <w:sz w:val="28"/>
          <w:szCs w:val="28"/>
          <w:lang w:val="kk-KZ"/>
        </w:rPr>
        <w:t xml:space="preserve"> - </w:t>
      </w:r>
      <w:r w:rsidRPr="00532766">
        <w:rPr>
          <w:rStyle w:val="anegp0gi0b9av8jahpyh"/>
          <w:rFonts w:ascii="Times New Roman" w:hAnsi="Times New Roman" w:cs="Times New Roman"/>
          <w:sz w:val="28"/>
          <w:szCs w:val="28"/>
          <w:lang w:val="kk-KZ"/>
        </w:rPr>
        <w:t>жылдам</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конвергенция</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және</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кіріс</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және</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шығыс</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үздіксіз</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сигналдарды</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дәлірек</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өңдеу</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мүмкіндігі,</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яғни</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перцептрондармен</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шешілетін</w:t>
      </w:r>
      <w:r w:rsidRPr="00532766">
        <w:rPr>
          <w:rFonts w:ascii="Times New Roman" w:hAnsi="Times New Roman" w:cs="Times New Roman"/>
          <w:sz w:val="28"/>
          <w:szCs w:val="28"/>
          <w:lang w:val="kk-KZ"/>
        </w:rPr>
        <w:t xml:space="preserve"> тапсырмалар </w:t>
      </w:r>
      <w:r w:rsidRPr="00532766">
        <w:rPr>
          <w:rStyle w:val="anegp0gi0b9av8jahpyh"/>
          <w:rFonts w:ascii="Times New Roman" w:hAnsi="Times New Roman" w:cs="Times New Roman"/>
          <w:sz w:val="28"/>
          <w:szCs w:val="28"/>
          <w:lang w:val="kk-KZ"/>
        </w:rPr>
        <w:t>шеңберін</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кеңейту.</w:t>
      </w:r>
    </w:p>
    <w:p w:rsidR="00532766" w:rsidRPr="00532766" w:rsidRDefault="00532766" w:rsidP="00A11BB0">
      <w:pPr>
        <w:spacing w:after="0" w:line="240" w:lineRule="auto"/>
        <w:ind w:firstLine="708"/>
        <w:jc w:val="both"/>
        <w:rPr>
          <w:rStyle w:val="anegp0gi0b9av8jahpyh"/>
          <w:rFonts w:ascii="Times New Roman" w:hAnsi="Times New Roman" w:cs="Times New Roman"/>
          <w:sz w:val="28"/>
          <w:szCs w:val="28"/>
          <w:lang w:val="kk-KZ"/>
        </w:rPr>
      </w:pPr>
      <w:r w:rsidRPr="00532766">
        <w:rPr>
          <w:rStyle w:val="anegp0gi0b9av8jahpyh"/>
          <w:rFonts w:ascii="Times New Roman" w:hAnsi="Times New Roman" w:cs="Times New Roman"/>
          <w:sz w:val="28"/>
          <w:szCs w:val="28"/>
          <w:lang w:val="kk-KZ"/>
        </w:rPr>
        <w:lastRenderedPageBreak/>
        <w:t>Сонымен,</w:t>
      </w:r>
      <w:r w:rsidRPr="00532766">
        <w:rPr>
          <w:rFonts w:ascii="Times New Roman" w:hAnsi="Times New Roman" w:cs="Times New Roman"/>
          <w:sz w:val="28"/>
          <w:szCs w:val="28"/>
          <w:lang w:val="kk-KZ"/>
        </w:rPr>
        <w:t xml:space="preserve"> функцияның </w:t>
      </w:r>
      <w:r w:rsidRPr="00532766">
        <w:rPr>
          <w:rStyle w:val="anegp0gi0b9av8jahpyh"/>
          <w:rFonts w:ascii="Times New Roman" w:hAnsi="Times New Roman" w:cs="Times New Roman"/>
          <w:sz w:val="28"/>
          <w:szCs w:val="28"/>
          <w:lang w:val="kk-KZ"/>
        </w:rPr>
        <w:t>орнына</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сигмоидты</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белсендіру</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функциясын</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енгізу</w:t>
      </w:r>
      <w:r w:rsidRPr="00532766">
        <w:rPr>
          <w:rFonts w:ascii="Times New Roman" w:hAnsi="Times New Roman" w:cs="Times New Roman"/>
          <w:sz w:val="28"/>
          <w:szCs w:val="28"/>
          <w:lang w:val="kk-KZ"/>
        </w:rPr>
        <w:t xml:space="preserve"> қадамдар </w:t>
      </w:r>
      <w:r w:rsidRPr="00532766">
        <w:rPr>
          <w:rStyle w:val="anegp0gi0b9av8jahpyh"/>
          <w:rFonts w:ascii="Times New Roman" w:hAnsi="Times New Roman" w:cs="Times New Roman"/>
          <w:sz w:val="28"/>
          <w:szCs w:val="28"/>
          <w:lang w:val="kk-KZ"/>
        </w:rPr>
        <w:t>және</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жаңа</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оқыту</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алгоритмінің</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пайда</w:t>
      </w:r>
      <w:r w:rsidRPr="00532766">
        <w:rPr>
          <w:rFonts w:ascii="Times New Roman" w:hAnsi="Times New Roman" w:cs="Times New Roman"/>
          <w:sz w:val="28"/>
          <w:szCs w:val="28"/>
          <w:lang w:val="kk-KZ"/>
        </w:rPr>
        <w:t xml:space="preserve"> болуы</w:t>
      </w:r>
      <w:r w:rsidRPr="00532766">
        <w:rPr>
          <w:rStyle w:val="anegp0gi0b9av8jahpyh"/>
          <w:rFonts w:ascii="Times New Roman" w:hAnsi="Times New Roman" w:cs="Times New Roman"/>
          <w:sz w:val="28"/>
          <w:szCs w:val="28"/>
          <w:lang w:val="kk-KZ"/>
        </w:rPr>
        <w:t>-жалпыланған</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дельта</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ережесі</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перцептронды</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қолдану</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аясын</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кеңейтті.</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Енді</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ол</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екілік</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("нөл"</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және</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"бір"</w:t>
      </w:r>
      <w:r w:rsidRPr="00532766">
        <w:rPr>
          <w:rFonts w:ascii="Times New Roman" w:hAnsi="Times New Roman" w:cs="Times New Roman"/>
          <w:sz w:val="28"/>
          <w:szCs w:val="28"/>
          <w:lang w:val="kk-KZ"/>
        </w:rPr>
        <w:t xml:space="preserve"> сияқты</w:t>
      </w:r>
      <w:r w:rsidRPr="00532766">
        <w:rPr>
          <w:rStyle w:val="anegp0gi0b9av8jahpyh"/>
          <w:rFonts w:ascii="Times New Roman" w:hAnsi="Times New Roman" w:cs="Times New Roman"/>
          <w:sz w:val="28"/>
          <w:szCs w:val="28"/>
          <w:lang w:val="kk-KZ"/>
        </w:rPr>
        <w:t>)</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ғана</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емес</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сонымен</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қатар</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үздіксіз</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(аналогтық)</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Шығыс</w:t>
      </w:r>
      <w:r w:rsidRPr="00532766">
        <w:rPr>
          <w:rFonts w:ascii="Times New Roman" w:hAnsi="Times New Roman" w:cs="Times New Roman"/>
          <w:sz w:val="28"/>
          <w:szCs w:val="28"/>
          <w:lang w:val="kk-KZ"/>
        </w:rPr>
        <w:t xml:space="preserve"> </w:t>
      </w:r>
      <w:r w:rsidRPr="00532766">
        <w:rPr>
          <w:rStyle w:val="anegp0gi0b9av8jahpyh"/>
          <w:rFonts w:ascii="Times New Roman" w:hAnsi="Times New Roman" w:cs="Times New Roman"/>
          <w:sz w:val="28"/>
          <w:szCs w:val="28"/>
          <w:lang w:val="kk-KZ"/>
        </w:rPr>
        <w:t>сигналдарымен</w:t>
      </w:r>
      <w:r w:rsidRPr="00532766">
        <w:rPr>
          <w:rFonts w:ascii="Times New Roman" w:hAnsi="Times New Roman" w:cs="Times New Roman"/>
          <w:sz w:val="28"/>
          <w:szCs w:val="28"/>
          <w:lang w:val="kk-KZ"/>
        </w:rPr>
        <w:t xml:space="preserve"> де жұмыс істей алады</w:t>
      </w:r>
      <w:r w:rsidRPr="00532766">
        <w:rPr>
          <w:rStyle w:val="anegp0gi0b9av8jahpyh"/>
          <w:rFonts w:ascii="Times New Roman" w:hAnsi="Times New Roman" w:cs="Times New Roman"/>
          <w:sz w:val="28"/>
          <w:szCs w:val="28"/>
          <w:lang w:val="kk-KZ"/>
        </w:rPr>
        <w:t>.</w:t>
      </w:r>
    </w:p>
    <w:p w:rsidR="00BE521F" w:rsidRPr="00796F17" w:rsidRDefault="00796F17" w:rsidP="00A11BB0">
      <w:pPr>
        <w:spacing w:after="0" w:line="240" w:lineRule="auto"/>
        <w:ind w:firstLine="708"/>
        <w:jc w:val="both"/>
        <w:rPr>
          <w:rStyle w:val="anegp0gi0b9av8jahpyh"/>
          <w:rFonts w:ascii="Times New Roman" w:hAnsi="Times New Roman" w:cs="Times New Roman"/>
          <w:sz w:val="28"/>
          <w:szCs w:val="28"/>
          <w:lang w:val="kk-KZ"/>
        </w:rPr>
      </w:pPr>
      <w:r w:rsidRPr="00796F17">
        <w:rPr>
          <w:rStyle w:val="anegp0gi0b9av8jahpyh"/>
          <w:rFonts w:ascii="Times New Roman" w:hAnsi="Times New Roman" w:cs="Times New Roman"/>
          <w:sz w:val="28"/>
          <w:szCs w:val="28"/>
          <w:lang w:val="kk-KZ"/>
        </w:rPr>
        <w:t>Шығу</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қабатының</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нейрондарының</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синаптикалық</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салмағын</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түзету</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алгоритмі</w:t>
      </w:r>
      <w:r w:rsidRPr="00796F17">
        <w:rPr>
          <w:rFonts w:ascii="Times New Roman" w:hAnsi="Times New Roman" w:cs="Times New Roman"/>
          <w:sz w:val="28"/>
          <w:szCs w:val="28"/>
          <w:lang w:val="kk-KZ"/>
        </w:rPr>
        <w:t xml:space="preserve"> бір </w:t>
      </w:r>
      <w:r w:rsidRPr="00796F17">
        <w:rPr>
          <w:rStyle w:val="anegp0gi0b9av8jahpyh"/>
          <w:rFonts w:ascii="Times New Roman" w:hAnsi="Times New Roman" w:cs="Times New Roman"/>
          <w:sz w:val="28"/>
          <w:szCs w:val="28"/>
          <w:lang w:val="kk-KZ"/>
        </w:rPr>
        <w:t>қабатты</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перцептронмен</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бірдей</w:t>
      </w:r>
      <w:r w:rsidRPr="00796F17">
        <w:rPr>
          <w:rFonts w:ascii="Times New Roman" w:hAnsi="Times New Roman" w:cs="Times New Roman"/>
          <w:sz w:val="28"/>
          <w:szCs w:val="28"/>
          <w:lang w:val="kk-KZ"/>
        </w:rPr>
        <w:t xml:space="preserve"> </w:t>
      </w:r>
      <w:r w:rsidR="00EB21B8">
        <w:rPr>
          <w:rFonts w:ascii="Times New Roman" w:hAnsi="Times New Roman" w:cs="Times New Roman"/>
          <w:sz w:val="28"/>
          <w:szCs w:val="28"/>
          <w:lang w:val="kk-KZ"/>
        </w:rPr>
        <w:t>қылып</w:t>
      </w:r>
      <w:r w:rsidRPr="00796F17">
        <w:rPr>
          <w:rFonts w:ascii="Times New Roman" w:hAnsi="Times New Roman" w:cs="Times New Roman"/>
          <w:sz w:val="28"/>
          <w:szCs w:val="28"/>
          <w:lang w:val="kk-KZ"/>
        </w:rPr>
        <w:t xml:space="preserve"> қал</w:t>
      </w:r>
      <w:r w:rsidR="00EB21B8">
        <w:rPr>
          <w:rFonts w:ascii="Times New Roman" w:hAnsi="Times New Roman" w:cs="Times New Roman"/>
          <w:sz w:val="28"/>
          <w:szCs w:val="28"/>
          <w:lang w:val="kk-KZ"/>
        </w:rPr>
        <w:t>дырамыз</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w:t>
      </w:r>
      <w:r w:rsidR="00EB21B8">
        <w:rPr>
          <w:rStyle w:val="anegp0gi0b9av8jahpyh"/>
          <w:rFonts w:ascii="Times New Roman" w:hAnsi="Times New Roman" w:cs="Times New Roman"/>
          <w:sz w:val="28"/>
          <w:szCs w:val="28"/>
          <w:lang w:val="kk-KZ"/>
        </w:rPr>
        <w:t xml:space="preserve">тек </w:t>
      </w:r>
      <w:r w:rsidRPr="00796F17">
        <w:rPr>
          <w:rStyle w:val="anegp0gi0b9av8jahpyh"/>
          <w:rFonts w:ascii="Times New Roman" w:hAnsi="Times New Roman" w:cs="Times New Roman"/>
          <w:sz w:val="28"/>
          <w:szCs w:val="28"/>
          <w:lang w:val="kk-KZ"/>
        </w:rPr>
        <w:t>жалпыланған</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Дельта</w:t>
      </w:r>
      <w:r w:rsidRPr="00796F17">
        <w:rPr>
          <w:rFonts w:ascii="Times New Roman" w:hAnsi="Times New Roman" w:cs="Times New Roman"/>
          <w:sz w:val="28"/>
          <w:szCs w:val="28"/>
          <w:lang w:val="kk-KZ"/>
        </w:rPr>
        <w:t xml:space="preserve"> </w:t>
      </w:r>
      <w:r w:rsidRPr="00796F17">
        <w:rPr>
          <w:rStyle w:val="anegp0gi0b9av8jahpyh"/>
          <w:rFonts w:ascii="Times New Roman" w:hAnsi="Times New Roman" w:cs="Times New Roman"/>
          <w:sz w:val="28"/>
          <w:szCs w:val="28"/>
          <w:lang w:val="kk-KZ"/>
        </w:rPr>
        <w:t>ережесі</w:t>
      </w:r>
      <w:r w:rsidRPr="00796F17">
        <w:rPr>
          <w:rFonts w:ascii="Times New Roman" w:hAnsi="Times New Roman" w:cs="Times New Roman"/>
          <w:sz w:val="28"/>
          <w:szCs w:val="28"/>
          <w:lang w:val="kk-KZ"/>
        </w:rPr>
        <w:t xml:space="preserve"> </w:t>
      </w:r>
      <w:r w:rsidR="00762A5E">
        <w:rPr>
          <w:rStyle w:val="anegp0gi0b9av8jahpyh"/>
          <w:rFonts w:ascii="Times New Roman" w:hAnsi="Times New Roman" w:cs="Times New Roman"/>
          <w:sz w:val="28"/>
          <w:szCs w:val="28"/>
          <w:lang w:val="kk-KZ"/>
        </w:rPr>
        <w:t>(5</w:t>
      </w:r>
      <w:r w:rsidRPr="00796F17">
        <w:rPr>
          <w:rStyle w:val="anegp0gi0b9av8jahpyh"/>
          <w:rFonts w:ascii="Times New Roman" w:hAnsi="Times New Roman" w:cs="Times New Roman"/>
          <w:sz w:val="28"/>
          <w:szCs w:val="28"/>
          <w:lang w:val="kk-KZ"/>
        </w:rPr>
        <w:t>.</w:t>
      </w:r>
      <w:r w:rsidR="00762A5E">
        <w:rPr>
          <w:rStyle w:val="anegp0gi0b9av8jahpyh"/>
          <w:rFonts w:ascii="Times New Roman" w:hAnsi="Times New Roman" w:cs="Times New Roman"/>
          <w:sz w:val="28"/>
          <w:szCs w:val="28"/>
          <w:lang w:val="kk-KZ"/>
        </w:rPr>
        <w:t>13)-(5</w:t>
      </w:r>
      <w:r w:rsidRPr="00796F17">
        <w:rPr>
          <w:rStyle w:val="anegp0gi0b9av8jahpyh"/>
          <w:rFonts w:ascii="Times New Roman" w:hAnsi="Times New Roman" w:cs="Times New Roman"/>
          <w:sz w:val="28"/>
          <w:szCs w:val="28"/>
          <w:lang w:val="kk-KZ"/>
        </w:rPr>
        <w:t>.</w:t>
      </w:r>
      <w:r w:rsidR="00762A5E">
        <w:rPr>
          <w:rStyle w:val="anegp0gi0b9av8jahpyh"/>
          <w:rFonts w:ascii="Times New Roman" w:hAnsi="Times New Roman" w:cs="Times New Roman"/>
          <w:sz w:val="28"/>
          <w:szCs w:val="28"/>
          <w:lang w:val="kk-KZ"/>
        </w:rPr>
        <w:t>15</w:t>
      </w:r>
      <w:r w:rsidRPr="00796F17">
        <w:rPr>
          <w:rStyle w:val="anegp0gi0b9av8jahpyh"/>
          <w:rFonts w:ascii="Times New Roman" w:hAnsi="Times New Roman" w:cs="Times New Roman"/>
          <w:sz w:val="28"/>
          <w:szCs w:val="28"/>
          <w:lang w:val="kk-KZ"/>
        </w:rPr>
        <w:t>)</w:t>
      </w:r>
      <w:r w:rsidR="00EB21B8">
        <w:rPr>
          <w:rStyle w:val="anegp0gi0b9av8jahpyh"/>
          <w:rFonts w:ascii="Times New Roman" w:hAnsi="Times New Roman" w:cs="Times New Roman"/>
          <w:sz w:val="28"/>
          <w:szCs w:val="28"/>
          <w:lang w:val="kk-KZ"/>
        </w:rPr>
        <w:t xml:space="preserve"> формуласында</w:t>
      </w:r>
      <w:r w:rsidR="00532766">
        <w:rPr>
          <w:rStyle w:val="anegp0gi0b9av8jahpyh"/>
          <w:rFonts w:ascii="Times New Roman" w:hAnsi="Times New Roman" w:cs="Times New Roman"/>
          <w:sz w:val="28"/>
          <w:szCs w:val="28"/>
          <w:lang w:val="kk-KZ"/>
        </w:rPr>
        <w:t xml:space="preserve"> </w:t>
      </w:r>
      <w:r w:rsidR="00532766" w:rsidRPr="00532766">
        <w:rPr>
          <w:rStyle w:val="anegp0gi0b9av8jahpyh"/>
          <w:rFonts w:ascii="Times New Roman" w:hAnsi="Times New Roman" w:cs="Times New Roman"/>
          <w:position w:val="-14"/>
          <w:sz w:val="28"/>
          <w:szCs w:val="28"/>
          <w:lang w:val="kk-KZ"/>
        </w:rPr>
        <w:object w:dxaOrig="279" w:dyaOrig="380">
          <v:shape id="_x0000_i1111" type="#_x0000_t75" style="width:14.25pt;height:19pt" o:ole="">
            <v:imagedata r:id="rId185" o:title=""/>
          </v:shape>
          <o:OLEObject Type="Embed" ProgID="Equation.3" ShapeID="_x0000_i1111" DrawAspect="Content" ObjectID="_1809776066" r:id="rId186"/>
        </w:object>
      </w:r>
      <w:r w:rsidRPr="00796F17">
        <w:rPr>
          <w:rFonts w:ascii="Times New Roman" w:hAnsi="Times New Roman" w:cs="Times New Roman"/>
          <w:sz w:val="28"/>
          <w:szCs w:val="28"/>
          <w:lang w:val="kk-KZ"/>
        </w:rPr>
        <w:t xml:space="preserve">–ді </w:t>
      </w:r>
      <w:r w:rsidR="00532766" w:rsidRPr="00532766">
        <w:rPr>
          <w:rStyle w:val="anegp0gi0b9av8jahpyh"/>
          <w:rFonts w:ascii="Times New Roman" w:hAnsi="Times New Roman" w:cs="Times New Roman"/>
          <w:position w:val="-14"/>
          <w:sz w:val="28"/>
          <w:szCs w:val="28"/>
          <w:lang w:val="kk-KZ"/>
        </w:rPr>
        <w:object w:dxaOrig="300" w:dyaOrig="380">
          <v:shape id="_x0000_i1112" type="#_x0000_t75" style="width:14.95pt;height:19pt" o:ole="">
            <v:imagedata r:id="rId187" o:title=""/>
          </v:shape>
          <o:OLEObject Type="Embed" ProgID="Equation.3" ShapeID="_x0000_i1112" DrawAspect="Content" ObjectID="_1809776067" r:id="rId188"/>
        </w:object>
      </w:r>
      <w:r w:rsidRPr="00796F17">
        <w:rPr>
          <w:rFonts w:ascii="Times New Roman" w:hAnsi="Times New Roman" w:cs="Times New Roman"/>
          <w:sz w:val="28"/>
          <w:szCs w:val="28"/>
          <w:lang w:val="kk-KZ"/>
        </w:rPr>
        <w:t xml:space="preserve">-ге </w:t>
      </w:r>
      <w:r w:rsidRPr="00796F17">
        <w:rPr>
          <w:rStyle w:val="anegp0gi0b9av8jahpyh"/>
          <w:rFonts w:ascii="Times New Roman" w:hAnsi="Times New Roman" w:cs="Times New Roman"/>
          <w:sz w:val="28"/>
          <w:szCs w:val="28"/>
          <w:lang w:val="kk-KZ"/>
        </w:rPr>
        <w:t>ауыстыр</w:t>
      </w:r>
      <w:r w:rsidR="00EB21B8">
        <w:rPr>
          <w:rStyle w:val="anegp0gi0b9av8jahpyh"/>
          <w:rFonts w:ascii="Times New Roman" w:hAnsi="Times New Roman" w:cs="Times New Roman"/>
          <w:sz w:val="28"/>
          <w:szCs w:val="28"/>
          <w:lang w:val="kk-KZ"/>
        </w:rPr>
        <w:t>амыз</w:t>
      </w:r>
      <w:r w:rsidRPr="00796F17">
        <w:rPr>
          <w:rStyle w:val="anegp0gi0b9av8jahpyh"/>
          <w:rFonts w:ascii="Times New Roman" w:hAnsi="Times New Roman" w:cs="Times New Roman"/>
          <w:sz w:val="28"/>
          <w:szCs w:val="28"/>
          <w:lang w:val="kk-KZ"/>
        </w:rPr>
        <w:t>)</w:t>
      </w:r>
      <w:r w:rsidRPr="00796F17">
        <w:rPr>
          <w:rFonts w:ascii="Times New Roman" w:hAnsi="Times New Roman" w:cs="Times New Roman"/>
          <w:sz w:val="28"/>
          <w:szCs w:val="28"/>
          <w:lang w:val="kk-KZ"/>
        </w:rPr>
        <w:t>:</w:t>
      </w:r>
    </w:p>
    <w:p w:rsidR="00D141FB" w:rsidRPr="008007DA" w:rsidRDefault="00D141FB" w:rsidP="00D141FB">
      <w:pPr>
        <w:spacing w:after="0" w:line="240" w:lineRule="auto"/>
        <w:ind w:firstLine="708"/>
        <w:jc w:val="center"/>
        <w:rPr>
          <w:rStyle w:val="anegp0gi0b9av8jahpyh"/>
          <w:rFonts w:ascii="Times New Roman" w:hAnsi="Times New Roman" w:cs="Times New Roman"/>
          <w:sz w:val="28"/>
          <w:szCs w:val="28"/>
          <w:lang w:val="kk-KZ"/>
        </w:rPr>
      </w:pPr>
      <w:r w:rsidRPr="003B4970">
        <w:rPr>
          <w:rStyle w:val="anegp0gi0b9av8jahpyh"/>
          <w:rFonts w:ascii="Times New Roman" w:hAnsi="Times New Roman" w:cs="Times New Roman"/>
          <w:position w:val="-14"/>
          <w:sz w:val="28"/>
          <w:szCs w:val="28"/>
          <w:lang w:val="kk-KZ"/>
        </w:rPr>
        <w:object w:dxaOrig="2299" w:dyaOrig="380">
          <v:shape id="_x0000_i1113" type="#_x0000_t75" style="width:114.8pt;height:19pt" o:ole="">
            <v:imagedata r:id="rId189" o:title=""/>
          </v:shape>
          <o:OLEObject Type="Embed" ProgID="Equation.3" ShapeID="_x0000_i1113" DrawAspect="Content" ObjectID="_1809776068" r:id="rId190"/>
        </w:object>
      </w:r>
      <w:r>
        <w:rPr>
          <w:rStyle w:val="anegp0gi0b9av8jahpyh"/>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(5</w:t>
      </w:r>
      <w:r>
        <w:rPr>
          <w:rStyle w:val="anegp0gi0b9av8jahpyh"/>
          <w:rFonts w:ascii="Times New Roman" w:hAnsi="Times New Roman" w:cs="Times New Roman"/>
          <w:sz w:val="28"/>
          <w:szCs w:val="28"/>
          <w:lang w:val="kk-KZ"/>
        </w:rPr>
        <w:t>.</w:t>
      </w:r>
      <w:r w:rsidRPr="008007DA">
        <w:rPr>
          <w:rStyle w:val="anegp0gi0b9av8jahpyh"/>
          <w:rFonts w:ascii="Times New Roman" w:hAnsi="Times New Roman" w:cs="Times New Roman"/>
          <w:sz w:val="28"/>
          <w:szCs w:val="28"/>
          <w:lang w:val="kk-KZ"/>
        </w:rPr>
        <w:t>1</w:t>
      </w:r>
      <w:r>
        <w:rPr>
          <w:rStyle w:val="anegp0gi0b9av8jahpyh"/>
          <w:rFonts w:ascii="Times New Roman" w:hAnsi="Times New Roman" w:cs="Times New Roman"/>
          <w:sz w:val="28"/>
          <w:szCs w:val="28"/>
          <w:lang w:val="kk-KZ"/>
        </w:rPr>
        <w:t>6</w:t>
      </w:r>
      <w:r w:rsidRPr="008007DA">
        <w:rPr>
          <w:rStyle w:val="anegp0gi0b9av8jahpyh"/>
          <w:rFonts w:ascii="Times New Roman" w:hAnsi="Times New Roman" w:cs="Times New Roman"/>
          <w:sz w:val="28"/>
          <w:szCs w:val="28"/>
          <w:lang w:val="kk-KZ"/>
        </w:rPr>
        <w:t>)</w:t>
      </w:r>
    </w:p>
    <w:p w:rsidR="00D141FB" w:rsidRPr="008007DA" w:rsidRDefault="00D156D0" w:rsidP="00D141FB">
      <w:pPr>
        <w:spacing w:after="0" w:line="240" w:lineRule="auto"/>
        <w:ind w:firstLine="708"/>
        <w:jc w:val="center"/>
        <w:rPr>
          <w:rStyle w:val="anegp0gi0b9av8jahpyh"/>
          <w:rFonts w:ascii="Times New Roman" w:hAnsi="Times New Roman" w:cs="Times New Roman"/>
          <w:sz w:val="28"/>
          <w:szCs w:val="28"/>
          <w:lang w:val="kk-KZ"/>
        </w:rPr>
      </w:pPr>
      <w:r w:rsidRPr="00D141FB">
        <w:rPr>
          <w:rStyle w:val="anegp0gi0b9av8jahpyh"/>
          <w:rFonts w:ascii="Times New Roman" w:hAnsi="Times New Roman" w:cs="Times New Roman"/>
          <w:position w:val="-14"/>
          <w:sz w:val="28"/>
          <w:szCs w:val="28"/>
          <w:lang w:val="kk-KZ"/>
        </w:rPr>
        <w:object w:dxaOrig="1260" w:dyaOrig="380">
          <v:shape id="_x0000_i1136" type="#_x0000_t75" style="width:63.15pt;height:19pt" o:ole="">
            <v:imagedata r:id="rId191" o:title=""/>
          </v:shape>
          <o:OLEObject Type="Embed" ProgID="Equation.3" ShapeID="_x0000_i1136" DrawAspect="Content" ObjectID="_1809776069" r:id="rId192"/>
        </w:object>
      </w:r>
      <w:r w:rsidR="00D141FB">
        <w:rPr>
          <w:rStyle w:val="anegp0gi0b9av8jahpyh"/>
          <w:rFonts w:ascii="Times New Roman" w:hAnsi="Times New Roman" w:cs="Times New Roman"/>
          <w:sz w:val="28"/>
          <w:szCs w:val="28"/>
          <w:lang w:val="kk-KZ"/>
        </w:rPr>
        <w:t xml:space="preserve">                  </w:t>
      </w:r>
      <w:r w:rsidR="00D141FB" w:rsidRPr="008007DA">
        <w:rPr>
          <w:rStyle w:val="anegp0gi0b9av8jahpyh"/>
          <w:rFonts w:ascii="Times New Roman" w:hAnsi="Times New Roman" w:cs="Times New Roman"/>
          <w:sz w:val="28"/>
          <w:szCs w:val="28"/>
          <w:lang w:val="kk-KZ"/>
        </w:rPr>
        <w:t>(5.1</w:t>
      </w:r>
      <w:r w:rsidR="00D141FB">
        <w:rPr>
          <w:rStyle w:val="anegp0gi0b9av8jahpyh"/>
          <w:rFonts w:ascii="Times New Roman" w:hAnsi="Times New Roman" w:cs="Times New Roman"/>
          <w:sz w:val="28"/>
          <w:szCs w:val="28"/>
          <w:lang w:val="kk-KZ"/>
        </w:rPr>
        <w:t>7</w:t>
      </w:r>
      <w:r w:rsidR="00D141FB" w:rsidRPr="008007DA">
        <w:rPr>
          <w:rStyle w:val="anegp0gi0b9av8jahpyh"/>
          <w:rFonts w:ascii="Times New Roman" w:hAnsi="Times New Roman" w:cs="Times New Roman"/>
          <w:sz w:val="28"/>
          <w:szCs w:val="28"/>
          <w:lang w:val="kk-KZ"/>
        </w:rPr>
        <w:t>)</w:t>
      </w:r>
    </w:p>
    <w:p w:rsidR="00D141FB" w:rsidRPr="008007DA" w:rsidRDefault="00D141FB" w:rsidP="00D141FB">
      <w:pPr>
        <w:spacing w:after="0" w:line="240" w:lineRule="auto"/>
        <w:ind w:firstLine="708"/>
        <w:jc w:val="center"/>
        <w:rPr>
          <w:rStyle w:val="anegp0gi0b9av8jahpyh"/>
          <w:rFonts w:ascii="Times New Roman" w:hAnsi="Times New Roman" w:cs="Times New Roman"/>
          <w:sz w:val="28"/>
          <w:szCs w:val="28"/>
          <w:lang w:val="kk-KZ"/>
        </w:rPr>
      </w:pPr>
      <w:r w:rsidRPr="00B05FB7">
        <w:rPr>
          <w:rStyle w:val="anegp0gi0b9av8jahpyh"/>
          <w:rFonts w:ascii="Times New Roman" w:hAnsi="Times New Roman" w:cs="Times New Roman"/>
          <w:position w:val="-12"/>
          <w:sz w:val="28"/>
          <w:szCs w:val="28"/>
          <w:lang w:val="kk-KZ"/>
        </w:rPr>
        <w:object w:dxaOrig="2280" w:dyaOrig="360">
          <v:shape id="_x0000_i1114" type="#_x0000_t75" style="width:114.1pt;height:18.35pt" o:ole="">
            <v:imagedata r:id="rId181" o:title=""/>
          </v:shape>
          <o:OLEObject Type="Embed" ProgID="Equation.3" ShapeID="_x0000_i1114" DrawAspect="Content" ObjectID="_1809776070" r:id="rId193"/>
        </w:object>
      </w:r>
      <w:r>
        <w:rPr>
          <w:rStyle w:val="anegp0gi0b9av8jahpyh"/>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(5.1</w:t>
      </w:r>
      <w:r>
        <w:rPr>
          <w:rStyle w:val="anegp0gi0b9av8jahpyh"/>
          <w:rFonts w:ascii="Times New Roman" w:hAnsi="Times New Roman" w:cs="Times New Roman"/>
          <w:sz w:val="28"/>
          <w:szCs w:val="28"/>
          <w:lang w:val="kk-KZ"/>
        </w:rPr>
        <w:t>8</w:t>
      </w:r>
      <w:r w:rsidRPr="008007DA">
        <w:rPr>
          <w:rStyle w:val="anegp0gi0b9av8jahpyh"/>
          <w:rFonts w:ascii="Times New Roman" w:hAnsi="Times New Roman" w:cs="Times New Roman"/>
          <w:sz w:val="28"/>
          <w:szCs w:val="28"/>
          <w:lang w:val="kk-KZ"/>
        </w:rPr>
        <w:t>)</w:t>
      </w:r>
    </w:p>
    <w:p w:rsidR="00BE521F" w:rsidRPr="00EB21B8" w:rsidRDefault="00BE521F" w:rsidP="00A11BB0">
      <w:pPr>
        <w:spacing w:after="0" w:line="240" w:lineRule="auto"/>
        <w:ind w:firstLine="708"/>
        <w:jc w:val="both"/>
        <w:rPr>
          <w:rStyle w:val="anegp0gi0b9av8jahpyh"/>
          <w:rFonts w:ascii="Times New Roman" w:hAnsi="Times New Roman" w:cs="Times New Roman"/>
          <w:sz w:val="28"/>
          <w:szCs w:val="28"/>
          <w:lang w:val="kk-KZ"/>
        </w:rPr>
      </w:pPr>
    </w:p>
    <w:p w:rsidR="00BE521F" w:rsidRPr="008007DA" w:rsidRDefault="008007DA" w:rsidP="008007DA">
      <w:pPr>
        <w:spacing w:after="0" w:line="240" w:lineRule="auto"/>
        <w:ind w:firstLine="708"/>
        <w:jc w:val="both"/>
        <w:rPr>
          <w:rStyle w:val="anegp0gi0b9av8jahpyh"/>
          <w:rFonts w:ascii="Times New Roman" w:hAnsi="Times New Roman" w:cs="Times New Roman"/>
          <w:sz w:val="28"/>
          <w:szCs w:val="28"/>
          <w:lang w:val="kk-KZ"/>
        </w:rPr>
      </w:pPr>
      <w:r w:rsidRPr="008007DA">
        <w:rPr>
          <w:rStyle w:val="anegp0gi0b9av8jahpyh"/>
          <w:rFonts w:ascii="Times New Roman" w:hAnsi="Times New Roman" w:cs="Times New Roman"/>
          <w:sz w:val="28"/>
          <w:szCs w:val="28"/>
          <w:lang w:val="kk-KZ"/>
        </w:rPr>
        <w:t>Жасырын</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қабат</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нейрондарының</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синаптикалық</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салмақтарын</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5</w:t>
      </w:r>
      <w:r w:rsidRPr="008007DA">
        <w:rPr>
          <w:rStyle w:val="anegp0gi0b9av8jahpyh"/>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13</w:t>
      </w:r>
      <w:r w:rsidRPr="008007DA">
        <w:rPr>
          <w:rStyle w:val="anegp0gi0b9av8jahpyh"/>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5</w:t>
      </w:r>
      <w:r w:rsidRPr="008007DA">
        <w:rPr>
          <w:rStyle w:val="anegp0gi0b9av8jahpyh"/>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15</w:t>
      </w:r>
      <w:r w:rsidRPr="008007DA">
        <w:rPr>
          <w:rStyle w:val="anegp0gi0b9av8jahpyh"/>
          <w:rFonts w:ascii="Times New Roman" w:hAnsi="Times New Roman" w:cs="Times New Roman"/>
          <w:sz w:val="28"/>
          <w:szCs w:val="28"/>
          <w:lang w:val="kk-KZ"/>
        </w:rPr>
        <w:t>)</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формулалар</w:t>
      </w:r>
      <w:r>
        <w:rPr>
          <w:rStyle w:val="anegp0gi0b9av8jahpyh"/>
          <w:rFonts w:ascii="Times New Roman" w:hAnsi="Times New Roman" w:cs="Times New Roman"/>
          <w:sz w:val="28"/>
          <w:szCs w:val="28"/>
          <w:lang w:val="kk-KZ"/>
        </w:rPr>
        <w:t>ы көмегімен</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түзетуге</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тырысамыз,</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онда</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i/>
          <w:sz w:val="28"/>
          <w:szCs w:val="28"/>
          <w:lang w:val="kk-KZ"/>
        </w:rPr>
        <w:t>i</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индексі</w:t>
      </w:r>
      <w:r>
        <w:rPr>
          <w:rStyle w:val="anegp0gi0b9av8jahpyh"/>
          <w:rFonts w:ascii="Times New Roman" w:hAnsi="Times New Roman" w:cs="Times New Roman"/>
          <w:sz w:val="28"/>
          <w:szCs w:val="28"/>
          <w:lang w:val="kk-KZ"/>
        </w:rPr>
        <w:t>н</w:t>
      </w:r>
      <w:r w:rsidRPr="008007DA">
        <w:rPr>
          <w:rFonts w:ascii="Times New Roman" w:hAnsi="Times New Roman" w:cs="Times New Roman"/>
          <w:sz w:val="28"/>
          <w:szCs w:val="28"/>
          <w:lang w:val="kk-KZ"/>
        </w:rPr>
        <w:t xml:space="preserve"> </w:t>
      </w:r>
      <w:r w:rsidRPr="008007DA">
        <w:rPr>
          <w:rFonts w:ascii="Times New Roman" w:hAnsi="Times New Roman" w:cs="Times New Roman"/>
          <w:i/>
          <w:sz w:val="28"/>
          <w:szCs w:val="28"/>
          <w:lang w:val="kk-KZ"/>
        </w:rPr>
        <w:t>j</w:t>
      </w:r>
      <w:r w:rsidRPr="008007DA">
        <w:rPr>
          <w:rFonts w:ascii="Times New Roman" w:hAnsi="Times New Roman" w:cs="Times New Roman"/>
          <w:sz w:val="28"/>
          <w:szCs w:val="28"/>
          <w:lang w:val="kk-KZ"/>
        </w:rPr>
        <w:t xml:space="preserve">-ге, ал </w:t>
      </w:r>
      <w:r w:rsidRPr="008007DA">
        <w:rPr>
          <w:rStyle w:val="anegp0gi0b9av8jahpyh"/>
          <w:rFonts w:ascii="Times New Roman" w:hAnsi="Times New Roman" w:cs="Times New Roman"/>
          <w:i/>
          <w:sz w:val="28"/>
          <w:szCs w:val="28"/>
          <w:lang w:val="kk-KZ"/>
        </w:rPr>
        <w:t>j</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индексі</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i/>
          <w:sz w:val="28"/>
          <w:szCs w:val="28"/>
          <w:lang w:val="kk-KZ"/>
        </w:rPr>
        <w:t>n</w:t>
      </w:r>
      <w:r w:rsidRPr="008007DA">
        <w:rPr>
          <w:rFonts w:ascii="Times New Roman" w:hAnsi="Times New Roman" w:cs="Times New Roman"/>
          <w:sz w:val="28"/>
          <w:szCs w:val="28"/>
          <w:lang w:val="kk-KZ"/>
        </w:rPr>
        <w:t>-</w:t>
      </w:r>
      <w:r w:rsidRPr="008007DA">
        <w:rPr>
          <w:rStyle w:val="anegp0gi0b9av8jahpyh"/>
          <w:rFonts w:ascii="Times New Roman" w:hAnsi="Times New Roman" w:cs="Times New Roman"/>
          <w:sz w:val="28"/>
          <w:szCs w:val="28"/>
          <w:lang w:val="kk-KZ"/>
        </w:rPr>
        <w:t>ге</w:t>
      </w:r>
      <w:r w:rsidRPr="008007DA">
        <w:rPr>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ауыстырылады</w:t>
      </w:r>
      <w:r w:rsidRPr="008007DA">
        <w:rPr>
          <w:rFonts w:ascii="Times New Roman" w:hAnsi="Times New Roman" w:cs="Times New Roman"/>
          <w:sz w:val="28"/>
          <w:szCs w:val="28"/>
          <w:lang w:val="kk-KZ"/>
        </w:rPr>
        <w:t>:</w:t>
      </w:r>
    </w:p>
    <w:p w:rsidR="008007DA" w:rsidRPr="008007DA" w:rsidRDefault="008007DA" w:rsidP="008007DA">
      <w:pPr>
        <w:spacing w:after="0" w:line="240" w:lineRule="auto"/>
        <w:ind w:firstLine="708"/>
        <w:jc w:val="center"/>
        <w:rPr>
          <w:rStyle w:val="anegp0gi0b9av8jahpyh"/>
          <w:rFonts w:ascii="Times New Roman" w:hAnsi="Times New Roman" w:cs="Times New Roman"/>
          <w:sz w:val="28"/>
          <w:szCs w:val="28"/>
          <w:lang w:val="kk-KZ"/>
        </w:rPr>
      </w:pPr>
      <w:r w:rsidRPr="003B4970">
        <w:rPr>
          <w:rStyle w:val="anegp0gi0b9av8jahpyh"/>
          <w:rFonts w:ascii="Times New Roman" w:hAnsi="Times New Roman" w:cs="Times New Roman"/>
          <w:position w:val="-14"/>
          <w:sz w:val="28"/>
          <w:szCs w:val="28"/>
          <w:lang w:val="kk-KZ"/>
        </w:rPr>
        <w:object w:dxaOrig="2480" w:dyaOrig="380">
          <v:shape id="_x0000_i1115" type="#_x0000_t75" style="width:123.6pt;height:19pt" o:ole="">
            <v:imagedata r:id="rId194" o:title=""/>
          </v:shape>
          <o:OLEObject Type="Embed" ProgID="Equation.3" ShapeID="_x0000_i1115" DrawAspect="Content" ObjectID="_1809776071" r:id="rId195"/>
        </w:object>
      </w:r>
      <w:r>
        <w:rPr>
          <w:rStyle w:val="anegp0gi0b9av8jahpyh"/>
          <w:rFonts w:ascii="Times New Roman" w:hAnsi="Times New Roman" w:cs="Times New Roman"/>
          <w:sz w:val="28"/>
          <w:szCs w:val="28"/>
          <w:lang w:val="kk-KZ"/>
        </w:rPr>
        <w:t xml:space="preserve">     </w:t>
      </w:r>
      <w:r w:rsidRPr="008007DA">
        <w:rPr>
          <w:rStyle w:val="anegp0gi0b9av8jahpyh"/>
          <w:rFonts w:ascii="Times New Roman" w:hAnsi="Times New Roman" w:cs="Times New Roman"/>
          <w:sz w:val="28"/>
          <w:szCs w:val="28"/>
          <w:lang w:val="kk-KZ"/>
        </w:rPr>
        <w:t>(5</w:t>
      </w:r>
      <w:r>
        <w:rPr>
          <w:rStyle w:val="anegp0gi0b9av8jahpyh"/>
          <w:rFonts w:ascii="Times New Roman" w:hAnsi="Times New Roman" w:cs="Times New Roman"/>
          <w:sz w:val="28"/>
          <w:szCs w:val="28"/>
          <w:lang w:val="kk-KZ"/>
        </w:rPr>
        <w:t>.</w:t>
      </w:r>
      <w:r w:rsidRPr="008007DA">
        <w:rPr>
          <w:rStyle w:val="anegp0gi0b9av8jahpyh"/>
          <w:rFonts w:ascii="Times New Roman" w:hAnsi="Times New Roman" w:cs="Times New Roman"/>
          <w:sz w:val="28"/>
          <w:szCs w:val="28"/>
          <w:lang w:val="kk-KZ"/>
        </w:rPr>
        <w:t>1</w:t>
      </w:r>
      <w:r w:rsidR="00E424D3">
        <w:rPr>
          <w:rStyle w:val="anegp0gi0b9av8jahpyh"/>
          <w:rFonts w:ascii="Times New Roman" w:hAnsi="Times New Roman" w:cs="Times New Roman"/>
          <w:sz w:val="28"/>
          <w:szCs w:val="28"/>
          <w:lang w:val="kk-KZ"/>
        </w:rPr>
        <w:t>9</w:t>
      </w:r>
      <w:r w:rsidRPr="008007DA">
        <w:rPr>
          <w:rStyle w:val="anegp0gi0b9av8jahpyh"/>
          <w:rFonts w:ascii="Times New Roman" w:hAnsi="Times New Roman" w:cs="Times New Roman"/>
          <w:sz w:val="28"/>
          <w:szCs w:val="28"/>
          <w:lang w:val="kk-KZ"/>
        </w:rPr>
        <w:t>)</w:t>
      </w:r>
    </w:p>
    <w:p w:rsidR="008007DA" w:rsidRPr="008007DA" w:rsidRDefault="00E424D3" w:rsidP="008007DA">
      <w:pPr>
        <w:spacing w:after="0" w:line="240" w:lineRule="auto"/>
        <w:ind w:firstLine="708"/>
        <w:jc w:val="center"/>
        <w:rPr>
          <w:rStyle w:val="anegp0gi0b9av8jahpyh"/>
          <w:rFonts w:ascii="Times New Roman" w:hAnsi="Times New Roman" w:cs="Times New Roman"/>
          <w:sz w:val="28"/>
          <w:szCs w:val="28"/>
          <w:lang w:val="kk-KZ"/>
        </w:rPr>
      </w:pPr>
      <w:r w:rsidRPr="00D141FB">
        <w:rPr>
          <w:rStyle w:val="anegp0gi0b9av8jahpyh"/>
          <w:rFonts w:ascii="Times New Roman" w:hAnsi="Times New Roman" w:cs="Times New Roman"/>
          <w:position w:val="-14"/>
          <w:sz w:val="28"/>
          <w:szCs w:val="28"/>
          <w:lang w:val="kk-KZ"/>
        </w:rPr>
        <w:object w:dxaOrig="1380" w:dyaOrig="380">
          <v:shape id="_x0000_i1116" type="#_x0000_t75" style="width:69.3pt;height:19pt" o:ole="">
            <v:imagedata r:id="rId196" o:title=""/>
          </v:shape>
          <o:OLEObject Type="Embed" ProgID="Equation.3" ShapeID="_x0000_i1116" DrawAspect="Content" ObjectID="_1809776072" r:id="rId197"/>
        </w:object>
      </w:r>
      <w:r w:rsidR="008007DA">
        <w:rPr>
          <w:rStyle w:val="anegp0gi0b9av8jahpyh"/>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(5.20</w:t>
      </w:r>
      <w:r w:rsidR="008007DA" w:rsidRPr="008007DA">
        <w:rPr>
          <w:rStyle w:val="anegp0gi0b9av8jahpyh"/>
          <w:rFonts w:ascii="Times New Roman" w:hAnsi="Times New Roman" w:cs="Times New Roman"/>
          <w:sz w:val="28"/>
          <w:szCs w:val="28"/>
          <w:lang w:val="kk-KZ"/>
        </w:rPr>
        <w:t>)</w:t>
      </w:r>
    </w:p>
    <w:p w:rsidR="00BE521F" w:rsidRDefault="00E424D3" w:rsidP="008007DA">
      <w:pPr>
        <w:spacing w:after="0" w:line="240" w:lineRule="auto"/>
        <w:ind w:firstLine="708"/>
        <w:jc w:val="center"/>
        <w:rPr>
          <w:rStyle w:val="anegp0gi0b9av8jahpyh"/>
          <w:rFonts w:ascii="Times New Roman" w:hAnsi="Times New Roman" w:cs="Times New Roman"/>
          <w:sz w:val="28"/>
          <w:szCs w:val="28"/>
          <w:lang w:val="kk-KZ"/>
        </w:rPr>
      </w:pPr>
      <w:r w:rsidRPr="008007DA">
        <w:rPr>
          <w:rStyle w:val="anegp0gi0b9av8jahpyh"/>
          <w:rFonts w:ascii="Times New Roman" w:hAnsi="Times New Roman" w:cs="Times New Roman"/>
          <w:position w:val="-14"/>
          <w:sz w:val="28"/>
          <w:szCs w:val="28"/>
          <w:lang w:val="kk-KZ"/>
        </w:rPr>
        <w:object w:dxaOrig="2420" w:dyaOrig="380">
          <v:shape id="_x0000_i1117" type="#_x0000_t75" style="width:120.9pt;height:19pt" o:ole="">
            <v:imagedata r:id="rId198" o:title=""/>
          </v:shape>
          <o:OLEObject Type="Embed" ProgID="Equation.3" ShapeID="_x0000_i1117" DrawAspect="Content" ObjectID="_1809776073" r:id="rId199"/>
        </w:object>
      </w:r>
      <w:r w:rsidR="008007DA">
        <w:rPr>
          <w:rStyle w:val="anegp0gi0b9av8jahpyh"/>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(5.21</w:t>
      </w:r>
      <w:r w:rsidR="008007DA" w:rsidRPr="008007DA">
        <w:rPr>
          <w:rStyle w:val="anegp0gi0b9av8jahpyh"/>
          <w:rFonts w:ascii="Times New Roman" w:hAnsi="Times New Roman" w:cs="Times New Roman"/>
          <w:sz w:val="28"/>
          <w:szCs w:val="28"/>
          <w:lang w:val="kk-KZ"/>
        </w:rPr>
        <w:t>)</w:t>
      </w:r>
    </w:p>
    <w:p w:rsidR="00BE521F" w:rsidRDefault="00BE521F" w:rsidP="00A11BB0">
      <w:pPr>
        <w:spacing w:after="0" w:line="240" w:lineRule="auto"/>
        <w:ind w:firstLine="708"/>
        <w:jc w:val="both"/>
        <w:rPr>
          <w:rStyle w:val="anegp0gi0b9av8jahpyh"/>
          <w:rFonts w:ascii="Times New Roman" w:hAnsi="Times New Roman" w:cs="Times New Roman"/>
          <w:sz w:val="28"/>
          <w:szCs w:val="28"/>
          <w:lang w:val="kk-KZ"/>
        </w:rPr>
      </w:pPr>
    </w:p>
    <w:p w:rsidR="00C032B9" w:rsidRDefault="00FF5615" w:rsidP="00A11BB0">
      <w:pPr>
        <w:spacing w:after="0" w:line="240" w:lineRule="auto"/>
        <w:ind w:firstLine="708"/>
        <w:jc w:val="both"/>
        <w:rPr>
          <w:rFonts w:ascii="Times New Roman" w:hAnsi="Times New Roman" w:cs="Times New Roman"/>
          <w:sz w:val="28"/>
          <w:szCs w:val="28"/>
          <w:lang w:val="kk-KZ"/>
        </w:rPr>
      </w:pPr>
      <w:r w:rsidRPr="00FF5615">
        <w:rPr>
          <w:rStyle w:val="anegp0gi0b9av8jahpyh"/>
          <w:rFonts w:ascii="Times New Roman" w:hAnsi="Times New Roman" w:cs="Times New Roman"/>
          <w:sz w:val="28"/>
          <w:szCs w:val="28"/>
          <w:lang w:val="kk-KZ"/>
        </w:rPr>
        <w:t>Осы</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формулаларды</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қолданған</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кезде</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жасырын</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қабат</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үшін</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белгісіз</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нейрондық</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қатені</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i/>
          <w:sz w:val="28"/>
          <w:szCs w:val="28"/>
          <w:lang w:val="kk-KZ"/>
        </w:rPr>
        <w:t>(d</w:t>
      </w:r>
      <w:r w:rsidRPr="00FF5615">
        <w:rPr>
          <w:rStyle w:val="anegp0gi0b9av8jahpyh"/>
          <w:rFonts w:ascii="Times New Roman" w:hAnsi="Times New Roman" w:cs="Times New Roman"/>
          <w:i/>
          <w:sz w:val="28"/>
          <w:szCs w:val="28"/>
          <w:vertAlign w:val="subscript"/>
          <w:lang w:val="kk-KZ"/>
        </w:rPr>
        <w:t>j</w:t>
      </w:r>
      <w:r w:rsidRPr="00FF5615">
        <w:rPr>
          <w:rFonts w:ascii="Times New Roman" w:hAnsi="Times New Roman" w:cs="Times New Roman"/>
          <w:i/>
          <w:sz w:val="28"/>
          <w:szCs w:val="28"/>
          <w:vertAlign w:val="subscript"/>
          <w:lang w:val="kk-KZ"/>
        </w:rPr>
        <w:t xml:space="preserve"> </w:t>
      </w:r>
      <w:r w:rsidRPr="00FF5615">
        <w:rPr>
          <w:rStyle w:val="anegp0gi0b9av8jahpyh"/>
          <w:rFonts w:ascii="Times New Roman" w:hAnsi="Times New Roman" w:cs="Times New Roman"/>
          <w:i/>
          <w:sz w:val="28"/>
          <w:szCs w:val="28"/>
          <w:lang w:val="kk-KZ"/>
        </w:rPr>
        <w:t>−y</w:t>
      </w:r>
      <w:r w:rsidRPr="00FF5615">
        <w:rPr>
          <w:rStyle w:val="anegp0gi0b9av8jahpyh"/>
          <w:rFonts w:ascii="Times New Roman" w:hAnsi="Times New Roman" w:cs="Times New Roman"/>
          <w:i/>
          <w:sz w:val="28"/>
          <w:szCs w:val="28"/>
          <w:vertAlign w:val="subscript"/>
          <w:lang w:val="kk-KZ"/>
        </w:rPr>
        <w:t>j</w:t>
      </w:r>
      <w:r w:rsidRPr="00FF5615">
        <w:rPr>
          <w:rStyle w:val="anegp0gi0b9av8jahpyh"/>
          <w:rFonts w:ascii="Times New Roman" w:hAnsi="Times New Roman" w:cs="Times New Roman"/>
          <w:i/>
          <w:sz w:val="28"/>
          <w:szCs w:val="28"/>
          <w:lang w:val="kk-KZ"/>
        </w:rPr>
        <w:t>)</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есептеу</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туралы</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сұрақ</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туындайды.</w:t>
      </w:r>
      <w:r w:rsidRPr="00FF5615">
        <w:rPr>
          <w:rFonts w:ascii="Times New Roman" w:hAnsi="Times New Roman" w:cs="Times New Roman"/>
          <w:sz w:val="28"/>
          <w:szCs w:val="28"/>
          <w:lang w:val="kk-KZ"/>
        </w:rPr>
        <w:t xml:space="preserve"> </w:t>
      </w:r>
    </w:p>
    <w:p w:rsidR="00BE521F" w:rsidRPr="00FF5615" w:rsidRDefault="00FF5615" w:rsidP="008E4C14">
      <w:pPr>
        <w:spacing w:after="0" w:line="240" w:lineRule="auto"/>
        <w:ind w:firstLine="708"/>
        <w:jc w:val="center"/>
        <w:rPr>
          <w:rStyle w:val="anegp0gi0b9av8jahpyh"/>
          <w:rFonts w:ascii="Times New Roman" w:hAnsi="Times New Roman" w:cs="Times New Roman"/>
          <w:sz w:val="28"/>
          <w:szCs w:val="28"/>
          <w:lang w:val="kk-KZ"/>
        </w:rPr>
      </w:pPr>
      <w:r w:rsidRPr="00FF5615">
        <w:rPr>
          <w:rStyle w:val="anegp0gi0b9av8jahpyh"/>
          <w:rFonts w:ascii="Times New Roman" w:hAnsi="Times New Roman" w:cs="Times New Roman"/>
          <w:sz w:val="28"/>
          <w:szCs w:val="28"/>
          <w:lang w:val="kk-KZ"/>
        </w:rPr>
        <w:t>Қарастырылып</w:t>
      </w:r>
      <w:r w:rsidRPr="00FF5615">
        <w:rPr>
          <w:rFonts w:ascii="Times New Roman" w:hAnsi="Times New Roman" w:cs="Times New Roman"/>
          <w:sz w:val="28"/>
          <w:szCs w:val="28"/>
          <w:lang w:val="kk-KZ"/>
        </w:rPr>
        <w:t xml:space="preserve"> отырған </w:t>
      </w:r>
      <w:r w:rsidRPr="00FF5615">
        <w:rPr>
          <w:rStyle w:val="anegp0gi0b9av8jahpyh"/>
          <w:rFonts w:ascii="Times New Roman" w:hAnsi="Times New Roman" w:cs="Times New Roman"/>
          <w:sz w:val="28"/>
          <w:szCs w:val="28"/>
          <w:lang w:val="kk-KZ"/>
        </w:rPr>
        <w:t>алгоритм</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авторларының</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идеясы</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осы</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қате</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ретінде</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Шығыс</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қабатынан</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сәйкес</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синаптикалық</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байланыстардың</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күштеріне</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көбейтілген</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жалпы</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нейрондық</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қателерді</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пайдалану</w:t>
      </w:r>
      <w:r w:rsidRPr="00FF5615">
        <w:rPr>
          <w:rFonts w:ascii="Times New Roman" w:hAnsi="Times New Roman" w:cs="Times New Roman"/>
          <w:sz w:val="28"/>
          <w:szCs w:val="28"/>
          <w:lang w:val="kk-KZ"/>
        </w:rPr>
        <w:t xml:space="preserve"> болды</w:t>
      </w:r>
      <w:r w:rsidRPr="00FF5615">
        <w:rPr>
          <w:rStyle w:val="anegp0gi0b9av8jahpyh"/>
          <w:rFonts w:ascii="Times New Roman" w:hAnsi="Times New Roman" w:cs="Times New Roman"/>
          <w:sz w:val="28"/>
          <w:szCs w:val="28"/>
          <w:lang w:val="kk-KZ"/>
        </w:rPr>
        <w:t>,</w:t>
      </w:r>
      <w:r w:rsidRPr="00FF5615">
        <w:rPr>
          <w:rFonts w:ascii="Times New Roman" w:hAnsi="Times New Roman" w:cs="Times New Roman"/>
          <w:sz w:val="28"/>
          <w:szCs w:val="28"/>
          <w:lang w:val="kk-KZ"/>
        </w:rPr>
        <w:t xml:space="preserve"> </w:t>
      </w:r>
      <w:r w:rsidRPr="00FF5615">
        <w:rPr>
          <w:rStyle w:val="anegp0gi0b9av8jahpyh"/>
          <w:rFonts w:ascii="Times New Roman" w:hAnsi="Times New Roman" w:cs="Times New Roman"/>
          <w:sz w:val="28"/>
          <w:szCs w:val="28"/>
          <w:lang w:val="kk-KZ"/>
        </w:rPr>
        <w:t>яғни</w:t>
      </w:r>
      <w:r w:rsidR="00F349BF" w:rsidRPr="008E4C14">
        <w:rPr>
          <w:rStyle w:val="anegp0gi0b9av8jahpyh"/>
          <w:rFonts w:ascii="Times New Roman" w:hAnsi="Times New Roman" w:cs="Times New Roman"/>
          <w:position w:val="-28"/>
          <w:sz w:val="28"/>
          <w:szCs w:val="28"/>
          <w:lang w:val="kk-KZ"/>
        </w:rPr>
        <w:object w:dxaOrig="1939" w:dyaOrig="680">
          <v:shape id="_x0000_i1118" type="#_x0000_t75" style="width:96.45pt;height:33.95pt" o:ole="">
            <v:imagedata r:id="rId200" o:title=""/>
          </v:shape>
          <o:OLEObject Type="Embed" ProgID="Equation.3" ShapeID="_x0000_i1118" DrawAspect="Content" ObjectID="_1809776074" r:id="rId201"/>
        </w:object>
      </w:r>
      <w:r w:rsidR="008E4C14">
        <w:rPr>
          <w:rStyle w:val="anegp0gi0b9av8jahpyh"/>
          <w:rFonts w:ascii="Times New Roman" w:hAnsi="Times New Roman" w:cs="Times New Roman"/>
          <w:sz w:val="28"/>
          <w:szCs w:val="28"/>
          <w:lang w:val="kk-KZ"/>
        </w:rPr>
        <w:t xml:space="preserve">                  (5.22</w:t>
      </w:r>
      <w:r w:rsidR="008E4C14" w:rsidRPr="008007DA">
        <w:rPr>
          <w:rStyle w:val="anegp0gi0b9av8jahpyh"/>
          <w:rFonts w:ascii="Times New Roman" w:hAnsi="Times New Roman" w:cs="Times New Roman"/>
          <w:sz w:val="28"/>
          <w:szCs w:val="28"/>
          <w:lang w:val="kk-KZ"/>
        </w:rPr>
        <w:t>)</w:t>
      </w:r>
    </w:p>
    <w:p w:rsidR="007C48B3" w:rsidRDefault="007C48B3" w:rsidP="00103E49">
      <w:pPr>
        <w:jc w:val="both"/>
        <w:rPr>
          <w:rFonts w:ascii="Times New Roman" w:hAnsi="Times New Roman" w:cs="Times New Roman"/>
          <w:sz w:val="28"/>
          <w:szCs w:val="28"/>
          <w:lang w:val="kk-KZ"/>
        </w:rPr>
      </w:pPr>
    </w:p>
    <w:p w:rsidR="00F349BF" w:rsidRDefault="00F349BF" w:rsidP="00F349BF">
      <w:pPr>
        <w:jc w:val="center"/>
        <w:rPr>
          <w:rFonts w:ascii="Times New Roman" w:hAnsi="Times New Roman" w:cs="Times New Roman"/>
          <w:sz w:val="28"/>
          <w:szCs w:val="28"/>
          <w:lang w:val="kk-KZ"/>
        </w:rPr>
      </w:pPr>
      <w:r>
        <w:rPr>
          <w:rFonts w:ascii="Times New Roman" w:hAnsi="Times New Roman" w:cs="Times New Roman"/>
          <w:noProof/>
          <w:sz w:val="28"/>
          <w:szCs w:val="28"/>
          <w:lang w:val="kk-KZ" w:eastAsia="kk-KZ"/>
        </w:rPr>
        <w:lastRenderedPageBreak/>
        <w:drawing>
          <wp:inline distT="0" distB="0" distL="0" distR="0">
            <wp:extent cx="4895850" cy="3438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95850" cy="3438525"/>
                    </a:xfrm>
                    <a:prstGeom prst="rect">
                      <a:avLst/>
                    </a:prstGeom>
                    <a:noFill/>
                    <a:ln>
                      <a:noFill/>
                    </a:ln>
                  </pic:spPr>
                </pic:pic>
              </a:graphicData>
            </a:graphic>
          </wp:inline>
        </w:drawing>
      </w:r>
    </w:p>
    <w:p w:rsidR="00F349BF" w:rsidRPr="00804343" w:rsidRDefault="00804343" w:rsidP="00804343">
      <w:pPr>
        <w:jc w:val="center"/>
        <w:rPr>
          <w:rFonts w:ascii="Times New Roman" w:hAnsi="Times New Roman" w:cs="Times New Roman"/>
          <w:sz w:val="28"/>
          <w:szCs w:val="28"/>
          <w:lang w:val="kk-KZ"/>
        </w:rPr>
      </w:pPr>
      <w:r w:rsidRPr="00804343">
        <w:rPr>
          <w:rStyle w:val="anegp0gi0b9av8jahpyh"/>
          <w:rFonts w:ascii="Times New Roman" w:hAnsi="Times New Roman" w:cs="Times New Roman"/>
          <w:sz w:val="28"/>
          <w:szCs w:val="28"/>
          <w:lang w:val="kk-KZ"/>
        </w:rPr>
        <w:t>Сурет.</w:t>
      </w:r>
      <w:r w:rsidRPr="00804343">
        <w:rPr>
          <w:rFonts w:ascii="Times New Roman" w:hAnsi="Times New Roman" w:cs="Times New Roman"/>
          <w:sz w:val="28"/>
          <w:szCs w:val="28"/>
          <w:lang w:val="kk-KZ"/>
        </w:rPr>
        <w:t xml:space="preserve"> </w:t>
      </w:r>
      <w:r>
        <w:rPr>
          <w:rFonts w:ascii="Times New Roman" w:hAnsi="Times New Roman" w:cs="Times New Roman"/>
          <w:sz w:val="28"/>
          <w:szCs w:val="28"/>
          <w:lang w:val="kk-KZ"/>
        </w:rPr>
        <w:t>5</w:t>
      </w:r>
      <w:r w:rsidRPr="00804343">
        <w:rPr>
          <w:rStyle w:val="anegp0gi0b9av8jahpyh"/>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11</w:t>
      </w:r>
      <w:r w:rsidRPr="00804343">
        <w:rPr>
          <w:rStyle w:val="anegp0gi0b9av8jahpyh"/>
          <w:rFonts w:ascii="Times New Roman" w:hAnsi="Times New Roman" w:cs="Times New Roman"/>
          <w:sz w:val="28"/>
          <w:szCs w:val="28"/>
          <w:lang w:val="kk-KZ"/>
        </w:rPr>
        <w:t>.</w:t>
      </w:r>
      <w:r w:rsidRPr="00804343">
        <w:rPr>
          <w:rFonts w:ascii="Times New Roman" w:hAnsi="Times New Roman" w:cs="Times New Roman"/>
          <w:sz w:val="28"/>
          <w:szCs w:val="28"/>
          <w:lang w:val="kk-KZ"/>
        </w:rPr>
        <w:t xml:space="preserve"> Көп </w:t>
      </w:r>
      <w:r w:rsidRPr="00804343">
        <w:rPr>
          <w:rStyle w:val="anegp0gi0b9av8jahpyh"/>
          <w:rFonts w:ascii="Times New Roman" w:hAnsi="Times New Roman" w:cs="Times New Roman"/>
          <w:sz w:val="28"/>
          <w:szCs w:val="28"/>
          <w:lang w:val="kk-KZ"/>
        </w:rPr>
        <w:t>қабатты</w:t>
      </w:r>
      <w:r w:rsidRPr="00804343">
        <w:rPr>
          <w:rFonts w:ascii="Times New Roman" w:hAnsi="Times New Roman" w:cs="Times New Roman"/>
          <w:sz w:val="28"/>
          <w:szCs w:val="28"/>
          <w:lang w:val="kk-KZ"/>
        </w:rPr>
        <w:t xml:space="preserve"> </w:t>
      </w:r>
      <w:r w:rsidRPr="00804343">
        <w:rPr>
          <w:rStyle w:val="anegp0gi0b9av8jahpyh"/>
          <w:rFonts w:ascii="Times New Roman" w:hAnsi="Times New Roman" w:cs="Times New Roman"/>
          <w:sz w:val="28"/>
          <w:szCs w:val="28"/>
          <w:lang w:val="kk-KZ"/>
        </w:rPr>
        <w:t>перцептрон</w:t>
      </w:r>
    </w:p>
    <w:p w:rsidR="007C48B3" w:rsidRPr="00804343" w:rsidRDefault="00804343" w:rsidP="00804343">
      <w:pPr>
        <w:spacing w:after="0" w:line="240" w:lineRule="auto"/>
        <w:jc w:val="both"/>
        <w:rPr>
          <w:rFonts w:ascii="Times New Roman" w:hAnsi="Times New Roman" w:cs="Times New Roman"/>
          <w:sz w:val="28"/>
          <w:szCs w:val="28"/>
          <w:lang w:val="kk-KZ"/>
        </w:rPr>
      </w:pPr>
      <w:r w:rsidRPr="00804343">
        <w:rPr>
          <w:rStyle w:val="anegp0gi0b9av8jahpyh"/>
          <w:rFonts w:ascii="Times New Roman" w:hAnsi="Times New Roman" w:cs="Times New Roman"/>
          <w:sz w:val="28"/>
          <w:szCs w:val="28"/>
          <w:lang w:val="kk-KZ"/>
        </w:rPr>
        <w:t>Сонымен,</w:t>
      </w:r>
      <w:r w:rsidRPr="00804343">
        <w:rPr>
          <w:rFonts w:ascii="Times New Roman" w:hAnsi="Times New Roman" w:cs="Times New Roman"/>
          <w:sz w:val="28"/>
          <w:szCs w:val="28"/>
          <w:lang w:val="kk-KZ"/>
        </w:rPr>
        <w:t xml:space="preserve"> </w:t>
      </w:r>
      <w:r w:rsidRPr="00804343">
        <w:rPr>
          <w:rStyle w:val="anegp0gi0b9av8jahpyh"/>
          <w:rFonts w:ascii="Times New Roman" w:hAnsi="Times New Roman" w:cs="Times New Roman"/>
          <w:sz w:val="28"/>
          <w:szCs w:val="28"/>
          <w:lang w:val="kk-KZ"/>
        </w:rPr>
        <w:t>жасырын</w:t>
      </w:r>
      <w:r w:rsidRPr="00804343">
        <w:rPr>
          <w:rFonts w:ascii="Times New Roman" w:hAnsi="Times New Roman" w:cs="Times New Roman"/>
          <w:sz w:val="28"/>
          <w:szCs w:val="28"/>
          <w:lang w:val="kk-KZ"/>
        </w:rPr>
        <w:t xml:space="preserve"> </w:t>
      </w:r>
      <w:r w:rsidRPr="00804343">
        <w:rPr>
          <w:rStyle w:val="anegp0gi0b9av8jahpyh"/>
          <w:rFonts w:ascii="Times New Roman" w:hAnsi="Times New Roman" w:cs="Times New Roman"/>
          <w:sz w:val="28"/>
          <w:szCs w:val="28"/>
          <w:lang w:val="kk-KZ"/>
        </w:rPr>
        <w:t>қабат</w:t>
      </w:r>
      <w:r w:rsidRPr="00804343">
        <w:rPr>
          <w:rFonts w:ascii="Times New Roman" w:hAnsi="Times New Roman" w:cs="Times New Roman"/>
          <w:sz w:val="28"/>
          <w:szCs w:val="28"/>
          <w:lang w:val="kk-KZ"/>
        </w:rPr>
        <w:t xml:space="preserve"> </w:t>
      </w:r>
      <w:r w:rsidRPr="00804343">
        <w:rPr>
          <w:rStyle w:val="anegp0gi0b9av8jahpyh"/>
          <w:rFonts w:ascii="Times New Roman" w:hAnsi="Times New Roman" w:cs="Times New Roman"/>
          <w:sz w:val="28"/>
          <w:szCs w:val="28"/>
          <w:lang w:val="kk-KZ"/>
        </w:rPr>
        <w:t>үшін</w:t>
      </w:r>
      <w:r w:rsidRPr="00804343">
        <w:rPr>
          <w:rFonts w:ascii="Times New Roman" w:hAnsi="Times New Roman" w:cs="Times New Roman"/>
          <w:sz w:val="28"/>
          <w:szCs w:val="28"/>
          <w:lang w:val="kk-KZ"/>
        </w:rPr>
        <w:t xml:space="preserve"> </w:t>
      </w:r>
      <w:r>
        <w:rPr>
          <w:rFonts w:ascii="Times New Roman" w:hAnsi="Times New Roman" w:cs="Times New Roman"/>
          <w:sz w:val="28"/>
          <w:szCs w:val="28"/>
          <w:lang w:val="kk-KZ"/>
        </w:rPr>
        <w:t>алатынымыз</w:t>
      </w:r>
      <w:r w:rsidRPr="00804343">
        <w:rPr>
          <w:rFonts w:ascii="Times New Roman" w:hAnsi="Times New Roman" w:cs="Times New Roman"/>
          <w:sz w:val="28"/>
          <w:szCs w:val="28"/>
          <w:lang w:val="kk-KZ"/>
        </w:rPr>
        <w:t>:</w:t>
      </w:r>
    </w:p>
    <w:p w:rsidR="00804343" w:rsidRPr="008007DA" w:rsidRDefault="00804343" w:rsidP="00804343">
      <w:pPr>
        <w:spacing w:after="0" w:line="240" w:lineRule="auto"/>
        <w:ind w:firstLine="708"/>
        <w:jc w:val="center"/>
        <w:rPr>
          <w:rStyle w:val="anegp0gi0b9av8jahpyh"/>
          <w:rFonts w:ascii="Times New Roman" w:hAnsi="Times New Roman" w:cs="Times New Roman"/>
          <w:sz w:val="28"/>
          <w:szCs w:val="28"/>
          <w:lang w:val="kk-KZ"/>
        </w:rPr>
      </w:pPr>
      <w:r w:rsidRPr="00804343">
        <w:rPr>
          <w:rStyle w:val="anegp0gi0b9av8jahpyh"/>
          <w:rFonts w:ascii="Times New Roman" w:hAnsi="Times New Roman" w:cs="Times New Roman"/>
          <w:position w:val="-14"/>
          <w:sz w:val="28"/>
          <w:szCs w:val="28"/>
          <w:lang w:val="kk-KZ"/>
        </w:rPr>
        <w:object w:dxaOrig="1359" w:dyaOrig="380">
          <v:shape id="_x0000_i1119" type="#_x0000_t75" style="width:67.9pt;height:19pt" o:ole="">
            <v:imagedata r:id="rId203" o:title=""/>
          </v:shape>
          <o:OLEObject Type="Embed" ProgID="Equation.3" ShapeID="_x0000_i1119" DrawAspect="Content" ObjectID="_1809776075" r:id="rId204"/>
        </w:object>
      </w:r>
      <w:r>
        <w:rPr>
          <w:rStyle w:val="anegp0gi0b9av8jahpyh"/>
          <w:rFonts w:ascii="Times New Roman" w:hAnsi="Times New Roman" w:cs="Times New Roman"/>
          <w:sz w:val="28"/>
          <w:szCs w:val="28"/>
          <w:lang w:val="kk-KZ"/>
        </w:rPr>
        <w:t xml:space="preserve">                  (5.2</w:t>
      </w:r>
      <w:r w:rsidR="00D2718D">
        <w:rPr>
          <w:rStyle w:val="anegp0gi0b9av8jahpyh"/>
          <w:rFonts w:ascii="Times New Roman" w:hAnsi="Times New Roman" w:cs="Times New Roman"/>
          <w:sz w:val="28"/>
          <w:szCs w:val="28"/>
          <w:lang w:val="kk-KZ"/>
        </w:rPr>
        <w:t>3</w:t>
      </w:r>
      <w:r w:rsidRPr="008007DA">
        <w:rPr>
          <w:rStyle w:val="anegp0gi0b9av8jahpyh"/>
          <w:rFonts w:ascii="Times New Roman" w:hAnsi="Times New Roman" w:cs="Times New Roman"/>
          <w:sz w:val="28"/>
          <w:szCs w:val="28"/>
          <w:lang w:val="kk-KZ"/>
        </w:rPr>
        <w:t>)</w:t>
      </w:r>
    </w:p>
    <w:p w:rsidR="00804343" w:rsidRDefault="00D2718D" w:rsidP="00804343">
      <w:pPr>
        <w:spacing w:after="0" w:line="240" w:lineRule="auto"/>
        <w:ind w:firstLine="708"/>
        <w:jc w:val="center"/>
        <w:rPr>
          <w:rStyle w:val="anegp0gi0b9av8jahpyh"/>
          <w:rFonts w:ascii="Times New Roman" w:hAnsi="Times New Roman" w:cs="Times New Roman"/>
          <w:sz w:val="28"/>
          <w:szCs w:val="28"/>
          <w:lang w:val="kk-KZ"/>
        </w:rPr>
      </w:pPr>
      <w:r w:rsidRPr="00804343">
        <w:rPr>
          <w:rStyle w:val="anegp0gi0b9av8jahpyh"/>
          <w:rFonts w:ascii="Times New Roman" w:hAnsi="Times New Roman" w:cs="Times New Roman"/>
          <w:position w:val="-32"/>
          <w:sz w:val="28"/>
          <w:szCs w:val="28"/>
          <w:lang w:val="kk-KZ"/>
        </w:rPr>
        <w:object w:dxaOrig="2380" w:dyaOrig="740">
          <v:shape id="_x0000_i1120" type="#_x0000_t75" style="width:118.2pt;height:36.7pt" o:ole="">
            <v:imagedata r:id="rId205" o:title=""/>
          </v:shape>
          <o:OLEObject Type="Embed" ProgID="Equation.3" ShapeID="_x0000_i1120" DrawAspect="Content" ObjectID="_1809776076" r:id="rId206"/>
        </w:object>
      </w:r>
      <w:r w:rsidR="00804343">
        <w:rPr>
          <w:rStyle w:val="anegp0gi0b9av8jahpyh"/>
          <w:rFonts w:ascii="Times New Roman" w:hAnsi="Times New Roman" w:cs="Times New Roman"/>
          <w:sz w:val="28"/>
          <w:szCs w:val="28"/>
          <w:lang w:val="kk-KZ"/>
        </w:rPr>
        <w:t xml:space="preserve">     (5.2</w:t>
      </w:r>
      <w:r>
        <w:rPr>
          <w:rStyle w:val="anegp0gi0b9av8jahpyh"/>
          <w:rFonts w:ascii="Times New Roman" w:hAnsi="Times New Roman" w:cs="Times New Roman"/>
          <w:sz w:val="28"/>
          <w:szCs w:val="28"/>
          <w:lang w:val="kk-KZ"/>
        </w:rPr>
        <w:t>4)</w:t>
      </w:r>
    </w:p>
    <w:p w:rsidR="00D2718D" w:rsidRPr="00D2718D" w:rsidRDefault="00D2718D" w:rsidP="00D2718D">
      <w:pPr>
        <w:spacing w:after="0" w:line="240" w:lineRule="auto"/>
        <w:ind w:firstLine="708"/>
        <w:jc w:val="both"/>
        <w:rPr>
          <w:rStyle w:val="anegp0gi0b9av8jahpyh"/>
          <w:rFonts w:ascii="Times New Roman" w:hAnsi="Times New Roman" w:cs="Times New Roman"/>
          <w:sz w:val="28"/>
          <w:szCs w:val="28"/>
          <w:lang w:val="kk-KZ"/>
        </w:rPr>
      </w:pPr>
      <w:r w:rsidRPr="00D2718D">
        <w:rPr>
          <w:rStyle w:val="anegp0gi0b9av8jahpyh"/>
          <w:rFonts w:ascii="Times New Roman" w:hAnsi="Times New Roman" w:cs="Times New Roman"/>
          <w:sz w:val="28"/>
          <w:szCs w:val="28"/>
          <w:lang w:val="kk-KZ"/>
        </w:rPr>
        <w:t>Осы</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идеяны</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қолдана</w:t>
      </w:r>
      <w:r w:rsidRPr="00D2718D">
        <w:rPr>
          <w:rFonts w:ascii="Times New Roman" w:hAnsi="Times New Roman" w:cs="Times New Roman"/>
          <w:sz w:val="28"/>
          <w:szCs w:val="28"/>
          <w:lang w:val="kk-KZ"/>
        </w:rPr>
        <w:t xml:space="preserve"> отырып, </w:t>
      </w:r>
      <w:r w:rsidRPr="00D2718D">
        <w:rPr>
          <w:rStyle w:val="anegp0gi0b9av8jahpyh"/>
          <w:rFonts w:ascii="Times New Roman" w:hAnsi="Times New Roman" w:cs="Times New Roman"/>
          <w:sz w:val="28"/>
          <w:szCs w:val="28"/>
          <w:lang w:val="kk-KZ"/>
        </w:rPr>
        <w:t>жасырын</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қабаттардың</w:t>
      </w:r>
      <w:r w:rsidRPr="00D2718D">
        <w:rPr>
          <w:rFonts w:ascii="Times New Roman" w:hAnsi="Times New Roman" w:cs="Times New Roman"/>
          <w:sz w:val="28"/>
          <w:szCs w:val="28"/>
          <w:lang w:val="kk-KZ"/>
        </w:rPr>
        <w:t xml:space="preserve"> </w:t>
      </w:r>
      <w:r>
        <w:rPr>
          <w:rFonts w:ascii="Times New Roman" w:hAnsi="Times New Roman" w:cs="Times New Roman"/>
          <w:sz w:val="28"/>
          <w:szCs w:val="28"/>
          <w:lang w:val="kk-KZ"/>
        </w:rPr>
        <w:t>кез келген</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саны</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бар</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перцептронды</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оқыту</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үшін</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қатенің</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кері</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таралу</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алгоритмін</w:t>
      </w:r>
      <w:r w:rsidRPr="00D2718D">
        <w:rPr>
          <w:rFonts w:ascii="Times New Roman" w:hAnsi="Times New Roman" w:cs="Times New Roman"/>
          <w:sz w:val="28"/>
          <w:szCs w:val="28"/>
          <w:lang w:val="kk-KZ"/>
        </w:rPr>
        <w:t xml:space="preserve"> </w:t>
      </w:r>
      <w:r>
        <w:rPr>
          <w:rFonts w:ascii="Times New Roman" w:hAnsi="Times New Roman" w:cs="Times New Roman"/>
          <w:sz w:val="28"/>
          <w:szCs w:val="28"/>
          <w:lang w:val="kk-KZ"/>
        </w:rPr>
        <w:t>ашып жазу</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қиын</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емес.</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Дегенмен,</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біз</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сигмоидты</w:t>
      </w:r>
      <w:r w:rsidRPr="00D2718D">
        <w:rPr>
          <w:rFonts w:ascii="Times New Roman" w:hAnsi="Times New Roman" w:cs="Times New Roman"/>
          <w:sz w:val="28"/>
          <w:szCs w:val="28"/>
          <w:lang w:val="kk-KZ"/>
        </w:rPr>
        <w:t xml:space="preserve"> </w:t>
      </w:r>
      <w:r w:rsidRPr="00D2718D">
        <w:rPr>
          <w:rFonts w:ascii="Times New Roman" w:hAnsi="Times New Roman" w:cs="Times New Roman"/>
          <w:position w:val="-24"/>
          <w:sz w:val="28"/>
          <w:szCs w:val="28"/>
          <w:lang w:val="kk-KZ"/>
        </w:rPr>
        <w:object w:dxaOrig="1140" w:dyaOrig="620">
          <v:shape id="_x0000_i1121" type="#_x0000_t75" style="width:57.05pt;height:30.55pt" o:ole="">
            <v:imagedata r:id="rId207" o:title=""/>
          </v:shape>
          <o:OLEObject Type="Embed" ProgID="Equation.3" ShapeID="_x0000_i1121" DrawAspect="Content" ObjectID="_1809776077" r:id="rId208"/>
        </w:object>
      </w:r>
      <w:r>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активтендіру</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функциясы</w:t>
      </w:r>
      <w:r w:rsidRPr="00D2718D">
        <w:rPr>
          <w:rFonts w:ascii="Times New Roman" w:hAnsi="Times New Roman" w:cs="Times New Roman"/>
          <w:sz w:val="28"/>
          <w:szCs w:val="28"/>
          <w:lang w:val="kk-KZ"/>
        </w:rPr>
        <w:t xml:space="preserve"> бар </w:t>
      </w:r>
      <w:r w:rsidRPr="00D2718D">
        <w:rPr>
          <w:rStyle w:val="anegp0gi0b9av8jahpyh"/>
          <w:rFonts w:ascii="Times New Roman" w:hAnsi="Times New Roman" w:cs="Times New Roman"/>
          <w:sz w:val="28"/>
          <w:szCs w:val="28"/>
          <w:lang w:val="kk-KZ"/>
        </w:rPr>
        <w:t>және</w:t>
      </w:r>
      <w:r w:rsidRPr="00D2718D">
        <w:rPr>
          <w:rFonts w:ascii="Times New Roman" w:hAnsi="Times New Roman" w:cs="Times New Roman"/>
          <w:sz w:val="28"/>
          <w:szCs w:val="28"/>
          <w:lang w:val="kk-KZ"/>
        </w:rPr>
        <w:t xml:space="preserve"> </w:t>
      </w:r>
      <w:r w:rsidRPr="00E100A0">
        <w:rPr>
          <w:rStyle w:val="anegp0gi0b9av8jahpyh"/>
          <w:rFonts w:ascii="Times New Roman" w:hAnsi="Times New Roman" w:cs="Times New Roman"/>
          <w:sz w:val="28"/>
          <w:szCs w:val="28"/>
          <w:lang w:val="kk-KZ"/>
        </w:rPr>
        <w:t>(</w:t>
      </w:r>
      <w:r w:rsidR="00E100A0" w:rsidRPr="00E100A0">
        <w:rPr>
          <w:rStyle w:val="anegp0gi0b9av8jahpyh"/>
          <w:rFonts w:ascii="Times New Roman" w:hAnsi="Times New Roman" w:cs="Times New Roman"/>
          <w:sz w:val="28"/>
          <w:szCs w:val="28"/>
          <w:lang w:val="kk-KZ"/>
        </w:rPr>
        <w:t>5</w:t>
      </w:r>
      <w:r w:rsidRPr="00E100A0">
        <w:rPr>
          <w:rStyle w:val="anegp0gi0b9av8jahpyh"/>
          <w:rFonts w:ascii="Times New Roman" w:hAnsi="Times New Roman" w:cs="Times New Roman"/>
          <w:sz w:val="28"/>
          <w:szCs w:val="28"/>
          <w:lang w:val="kk-KZ"/>
        </w:rPr>
        <w:t>.6)</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формула</w:t>
      </w:r>
      <w:r w:rsidRPr="00D2718D">
        <w:rPr>
          <w:rFonts w:ascii="Times New Roman" w:hAnsi="Times New Roman" w:cs="Times New Roman"/>
          <w:sz w:val="28"/>
          <w:szCs w:val="28"/>
          <w:lang w:val="kk-KZ"/>
        </w:rPr>
        <w:t xml:space="preserve"> бойынша </w:t>
      </w:r>
      <w:r w:rsidRPr="00D2718D">
        <w:rPr>
          <w:rStyle w:val="anegp0gi0b9av8jahpyh"/>
          <w:rFonts w:ascii="Times New Roman" w:hAnsi="Times New Roman" w:cs="Times New Roman"/>
          <w:sz w:val="28"/>
          <w:szCs w:val="28"/>
          <w:lang w:val="kk-KZ"/>
        </w:rPr>
        <w:t>жинақтау</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операциясын</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орындайтын</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нейрондарды</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қолданатынымызды</w:t>
      </w:r>
      <w:r w:rsidRPr="00D2718D">
        <w:rPr>
          <w:rFonts w:ascii="Times New Roman" w:hAnsi="Times New Roman" w:cs="Times New Roman"/>
          <w:sz w:val="28"/>
          <w:szCs w:val="28"/>
          <w:lang w:val="kk-KZ"/>
        </w:rPr>
        <w:t xml:space="preserve"> </w:t>
      </w:r>
      <w:r w:rsidR="00E100A0">
        <w:rPr>
          <w:rFonts w:ascii="Times New Roman" w:hAnsi="Times New Roman" w:cs="Times New Roman"/>
          <w:sz w:val="28"/>
          <w:szCs w:val="28"/>
          <w:lang w:val="kk-KZ"/>
        </w:rPr>
        <w:t>айта кетейік</w:t>
      </w:r>
      <w:r w:rsidRPr="00D2718D">
        <w:rPr>
          <w:rStyle w:val="anegp0gi0b9av8jahpyh"/>
          <w:rFonts w:ascii="Times New Roman" w:hAnsi="Times New Roman" w:cs="Times New Roman"/>
          <w:sz w:val="28"/>
          <w:szCs w:val="28"/>
          <w:lang w:val="kk-KZ"/>
        </w:rPr>
        <w:t>.</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Осы</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формула</w:t>
      </w:r>
      <w:r w:rsidRPr="00D2718D">
        <w:rPr>
          <w:rFonts w:ascii="Times New Roman" w:hAnsi="Times New Roman" w:cs="Times New Roman"/>
          <w:sz w:val="28"/>
          <w:szCs w:val="28"/>
          <w:lang w:val="kk-KZ"/>
        </w:rPr>
        <w:t xml:space="preserve"> бойынша </w:t>
      </w:r>
      <w:r w:rsidRPr="00D2718D">
        <w:rPr>
          <w:rStyle w:val="anegp0gi0b9av8jahpyh"/>
          <w:rFonts w:ascii="Times New Roman" w:hAnsi="Times New Roman" w:cs="Times New Roman"/>
          <w:sz w:val="28"/>
          <w:szCs w:val="28"/>
          <w:lang w:val="kk-KZ"/>
        </w:rPr>
        <w:t>әрбір</w:t>
      </w:r>
      <w:r w:rsidRPr="00D2718D">
        <w:rPr>
          <w:rFonts w:ascii="Times New Roman" w:hAnsi="Times New Roman" w:cs="Times New Roman"/>
          <w:sz w:val="28"/>
          <w:szCs w:val="28"/>
          <w:lang w:val="kk-KZ"/>
        </w:rPr>
        <w:t xml:space="preserve"> </w:t>
      </w:r>
      <w:r w:rsidR="00E100A0" w:rsidRPr="00E100A0">
        <w:rPr>
          <w:rStyle w:val="anegp0gi0b9av8jahpyh"/>
          <w:rFonts w:ascii="Times New Roman" w:hAnsi="Times New Roman" w:cs="Times New Roman"/>
          <w:i/>
          <w:sz w:val="28"/>
          <w:szCs w:val="28"/>
          <w:lang w:val="en-US"/>
        </w:rPr>
        <w:t>i</w:t>
      </w:r>
      <w:r w:rsidRPr="00D2718D">
        <w:rPr>
          <w:rStyle w:val="anegp0gi0b9av8jahpyh"/>
          <w:rFonts w:ascii="Times New Roman" w:hAnsi="Times New Roman" w:cs="Times New Roman"/>
          <w:sz w:val="28"/>
          <w:szCs w:val="28"/>
          <w:lang w:val="kk-KZ"/>
        </w:rPr>
        <w:t>-ші</w:t>
      </w:r>
      <w:r w:rsidRPr="00D2718D">
        <w:rPr>
          <w:rFonts w:ascii="Times New Roman" w:hAnsi="Times New Roman" w:cs="Times New Roman"/>
          <w:sz w:val="28"/>
          <w:szCs w:val="28"/>
          <w:lang w:val="kk-KZ"/>
        </w:rPr>
        <w:t xml:space="preserve"> </w:t>
      </w:r>
      <w:r w:rsidRPr="00D2718D">
        <w:rPr>
          <w:rStyle w:val="anegp0gi0b9av8jahpyh"/>
          <w:rFonts w:ascii="Times New Roman" w:hAnsi="Times New Roman" w:cs="Times New Roman"/>
          <w:sz w:val="28"/>
          <w:szCs w:val="28"/>
          <w:lang w:val="kk-KZ"/>
        </w:rPr>
        <w:t>нейрон</w:t>
      </w:r>
      <w:r w:rsidRPr="00D2718D">
        <w:rPr>
          <w:rFonts w:ascii="Times New Roman" w:hAnsi="Times New Roman" w:cs="Times New Roman"/>
          <w:sz w:val="28"/>
          <w:szCs w:val="28"/>
          <w:lang w:val="kk-KZ"/>
        </w:rPr>
        <w:t xml:space="preserve"> қосындысын </w:t>
      </w:r>
      <w:r w:rsidRPr="00D2718D">
        <w:rPr>
          <w:rStyle w:val="anegp0gi0b9av8jahpyh"/>
          <w:rFonts w:ascii="Times New Roman" w:hAnsi="Times New Roman" w:cs="Times New Roman"/>
          <w:sz w:val="28"/>
          <w:szCs w:val="28"/>
          <w:lang w:val="kk-KZ"/>
        </w:rPr>
        <w:t>есептейді</w:t>
      </w:r>
    </w:p>
    <w:p w:rsidR="007C48B3" w:rsidRDefault="00E100A0" w:rsidP="00E100A0">
      <w:pPr>
        <w:jc w:val="center"/>
        <w:rPr>
          <w:rStyle w:val="anegp0gi0b9av8jahpyh"/>
          <w:rFonts w:ascii="Times New Roman" w:hAnsi="Times New Roman" w:cs="Times New Roman"/>
          <w:sz w:val="28"/>
          <w:szCs w:val="28"/>
          <w:lang w:val="en-US"/>
        </w:rPr>
      </w:pPr>
      <w:r w:rsidRPr="00E100A0">
        <w:rPr>
          <w:rStyle w:val="anegp0gi0b9av8jahpyh"/>
          <w:rFonts w:ascii="Times New Roman" w:hAnsi="Times New Roman" w:cs="Times New Roman"/>
          <w:position w:val="-30"/>
          <w:sz w:val="28"/>
          <w:szCs w:val="28"/>
          <w:lang w:val="kk-KZ"/>
        </w:rPr>
        <w:object w:dxaOrig="1340" w:dyaOrig="700">
          <v:shape id="_x0000_i1122" type="#_x0000_t75" style="width:66.55pt;height:35.3pt" o:ole="">
            <v:imagedata r:id="rId209" o:title=""/>
          </v:shape>
          <o:OLEObject Type="Embed" ProgID="Equation.3" ShapeID="_x0000_i1122" DrawAspect="Content" ObjectID="_1809776078" r:id="rId210"/>
        </w:object>
      </w:r>
    </w:p>
    <w:p w:rsidR="00E100A0" w:rsidRPr="00E100A0" w:rsidRDefault="001C6FB8" w:rsidP="001C6FB8">
      <w:pPr>
        <w:spacing w:after="0" w:line="240" w:lineRule="auto"/>
        <w:jc w:val="both"/>
        <w:rPr>
          <w:rFonts w:ascii="Times New Roman" w:hAnsi="Times New Roman" w:cs="Times New Roman"/>
          <w:sz w:val="28"/>
          <w:szCs w:val="28"/>
          <w:lang w:val="en-US"/>
        </w:rPr>
      </w:pPr>
      <w:r>
        <w:rPr>
          <w:rStyle w:val="anegp0gi0b9av8jahpyh"/>
          <w:rFonts w:ascii="Times New Roman" w:hAnsi="Times New Roman" w:cs="Times New Roman"/>
          <w:sz w:val="28"/>
          <w:szCs w:val="28"/>
          <w:lang w:val="kk-KZ"/>
        </w:rPr>
        <w:t>мұ</w:t>
      </w:r>
      <w:r w:rsidR="00E100A0" w:rsidRPr="00E100A0">
        <w:rPr>
          <w:rStyle w:val="anegp0gi0b9av8jahpyh"/>
          <w:rFonts w:ascii="Times New Roman" w:hAnsi="Times New Roman" w:cs="Times New Roman"/>
          <w:sz w:val="28"/>
          <w:szCs w:val="28"/>
        </w:rPr>
        <w:t>нда</w:t>
      </w:r>
      <w:r>
        <w:rPr>
          <w:rStyle w:val="anegp0gi0b9av8jahpyh"/>
          <w:rFonts w:ascii="Times New Roman" w:hAnsi="Times New Roman" w:cs="Times New Roman"/>
          <w:sz w:val="28"/>
          <w:szCs w:val="28"/>
          <w:lang w:val="kk-KZ"/>
        </w:rPr>
        <w:t>ғы</w:t>
      </w:r>
      <w:r w:rsidR="00E100A0" w:rsidRPr="00E100A0">
        <w:rPr>
          <w:rFonts w:ascii="Times New Roman" w:hAnsi="Times New Roman" w:cs="Times New Roman"/>
          <w:sz w:val="28"/>
          <w:szCs w:val="28"/>
          <w:lang w:val="en-US"/>
        </w:rPr>
        <w:t xml:space="preserve"> </w:t>
      </w:r>
      <w:r w:rsidRPr="001C6FB8">
        <w:rPr>
          <w:rStyle w:val="anegp0gi0b9av8jahpyh"/>
          <w:rFonts w:ascii="Times New Roman" w:hAnsi="Times New Roman" w:cs="Times New Roman"/>
          <w:position w:val="-12"/>
          <w:sz w:val="28"/>
          <w:szCs w:val="28"/>
          <w:lang w:val="kk-KZ"/>
        </w:rPr>
        <w:object w:dxaOrig="360" w:dyaOrig="360">
          <v:shape id="_x0000_i1123" type="#_x0000_t75" style="width:18.35pt;height:18.35pt" o:ole="">
            <v:imagedata r:id="rId211" o:title=""/>
          </v:shape>
          <o:OLEObject Type="Embed" ProgID="Equation.3" ShapeID="_x0000_i1123" DrawAspect="Content" ObjectID="_1809776079" r:id="rId212"/>
        </w:object>
      </w:r>
      <w:r>
        <w:rPr>
          <w:rStyle w:val="anegp0gi0b9av8jahpyh"/>
          <w:rFonts w:ascii="Times New Roman" w:hAnsi="Times New Roman" w:cs="Times New Roman"/>
          <w:sz w:val="28"/>
          <w:szCs w:val="28"/>
          <w:lang w:val="kk-KZ"/>
        </w:rPr>
        <w:t xml:space="preserve"> - </w:t>
      </w:r>
      <w:r w:rsidRPr="00E100A0">
        <w:rPr>
          <w:rStyle w:val="anegp0gi0b9av8jahpyh"/>
          <w:rFonts w:ascii="Times New Roman" w:hAnsi="Times New Roman" w:cs="Times New Roman"/>
          <w:i/>
          <w:sz w:val="28"/>
          <w:szCs w:val="28"/>
          <w:lang w:val="en-US"/>
        </w:rPr>
        <w:t>i</w:t>
      </w:r>
      <w:r w:rsidRPr="00D2718D">
        <w:rPr>
          <w:rStyle w:val="anegp0gi0b9av8jahpyh"/>
          <w:rFonts w:ascii="Times New Roman" w:hAnsi="Times New Roman" w:cs="Times New Roman"/>
          <w:sz w:val="28"/>
          <w:szCs w:val="28"/>
          <w:lang w:val="kk-KZ"/>
        </w:rPr>
        <w:t>-</w:t>
      </w:r>
      <w:r w:rsidR="00E100A0" w:rsidRPr="00E100A0">
        <w:rPr>
          <w:rStyle w:val="anegp0gi0b9av8jahpyh"/>
          <w:rFonts w:ascii="Times New Roman" w:hAnsi="Times New Roman" w:cs="Times New Roman"/>
          <w:sz w:val="28"/>
          <w:szCs w:val="28"/>
        </w:rPr>
        <w:t>ші</w:t>
      </w:r>
      <w:r w:rsidR="00E100A0" w:rsidRPr="00E100A0">
        <w:rPr>
          <w:rFonts w:ascii="Times New Roman" w:hAnsi="Times New Roman" w:cs="Times New Roman"/>
          <w:sz w:val="28"/>
          <w:szCs w:val="28"/>
          <w:lang w:val="en-US"/>
        </w:rPr>
        <w:t xml:space="preserve"> </w:t>
      </w:r>
      <w:r w:rsidR="00E100A0" w:rsidRPr="00E100A0">
        <w:rPr>
          <w:rStyle w:val="anegp0gi0b9av8jahpyh"/>
          <w:rFonts w:ascii="Times New Roman" w:hAnsi="Times New Roman" w:cs="Times New Roman"/>
          <w:sz w:val="28"/>
          <w:szCs w:val="28"/>
        </w:rPr>
        <w:t>нейронның</w:t>
      </w:r>
      <w:r w:rsidR="00E100A0" w:rsidRPr="00E100A0">
        <w:rPr>
          <w:rFonts w:ascii="Times New Roman" w:hAnsi="Times New Roman" w:cs="Times New Roman"/>
          <w:sz w:val="28"/>
          <w:szCs w:val="28"/>
          <w:lang w:val="en-US"/>
        </w:rPr>
        <w:t xml:space="preserve"> </w:t>
      </w:r>
      <w:r w:rsidR="00E100A0" w:rsidRPr="00E100A0">
        <w:rPr>
          <w:rStyle w:val="anegp0gi0b9av8jahpyh"/>
          <w:rFonts w:ascii="Times New Roman" w:hAnsi="Times New Roman" w:cs="Times New Roman"/>
          <w:sz w:val="28"/>
          <w:szCs w:val="28"/>
        </w:rPr>
        <w:t>қосымша</w:t>
      </w:r>
      <w:r w:rsidR="00E100A0" w:rsidRPr="00E100A0">
        <w:rPr>
          <w:rFonts w:ascii="Times New Roman" w:hAnsi="Times New Roman" w:cs="Times New Roman"/>
          <w:sz w:val="28"/>
          <w:szCs w:val="28"/>
          <w:lang w:val="en-US"/>
        </w:rPr>
        <w:t xml:space="preserve"> </w:t>
      </w:r>
      <w:r w:rsidR="00E100A0" w:rsidRPr="00E100A0">
        <w:rPr>
          <w:rStyle w:val="anegp0gi0b9av8jahpyh"/>
          <w:rFonts w:ascii="Times New Roman" w:hAnsi="Times New Roman" w:cs="Times New Roman"/>
          <w:sz w:val="28"/>
          <w:szCs w:val="28"/>
        </w:rPr>
        <w:t>кірісінің</w:t>
      </w:r>
      <w:r w:rsidR="00E100A0" w:rsidRPr="00E100A0">
        <w:rPr>
          <w:rFonts w:ascii="Times New Roman" w:hAnsi="Times New Roman" w:cs="Times New Roman"/>
          <w:sz w:val="28"/>
          <w:szCs w:val="28"/>
          <w:lang w:val="en-US"/>
        </w:rPr>
        <w:t xml:space="preserve"> </w:t>
      </w:r>
      <w:r w:rsidR="00E100A0" w:rsidRPr="00E100A0">
        <w:rPr>
          <w:rStyle w:val="anegp0gi0b9av8jahpyh"/>
          <w:rFonts w:ascii="Times New Roman" w:hAnsi="Times New Roman" w:cs="Times New Roman"/>
          <w:sz w:val="28"/>
          <w:szCs w:val="28"/>
        </w:rPr>
        <w:t>салмағы</w:t>
      </w:r>
      <w:r w:rsidR="00E100A0" w:rsidRPr="00E100A0">
        <w:rPr>
          <w:rFonts w:ascii="Times New Roman" w:hAnsi="Times New Roman" w:cs="Times New Roman"/>
          <w:sz w:val="28"/>
          <w:szCs w:val="28"/>
          <w:lang w:val="en-US"/>
        </w:rPr>
        <w:t xml:space="preserve">, </w:t>
      </w:r>
      <w:r w:rsidR="00E100A0" w:rsidRPr="00E100A0">
        <w:rPr>
          <w:rStyle w:val="anegp0gi0b9av8jahpyh"/>
          <w:rFonts w:ascii="Times New Roman" w:hAnsi="Times New Roman" w:cs="Times New Roman"/>
          <w:sz w:val="28"/>
          <w:szCs w:val="28"/>
        </w:rPr>
        <w:t>оның</w:t>
      </w:r>
      <w:r w:rsidR="00E100A0" w:rsidRPr="00E100A0">
        <w:rPr>
          <w:rFonts w:ascii="Times New Roman" w:hAnsi="Times New Roman" w:cs="Times New Roman"/>
          <w:sz w:val="28"/>
          <w:szCs w:val="28"/>
          <w:lang w:val="en-US"/>
        </w:rPr>
        <w:t xml:space="preserve"> </w:t>
      </w:r>
      <w:r w:rsidR="00E100A0" w:rsidRPr="001C6FB8">
        <w:rPr>
          <w:rFonts w:ascii="Times New Roman" w:hAnsi="Times New Roman" w:cs="Times New Roman"/>
          <w:i/>
          <w:sz w:val="28"/>
          <w:szCs w:val="28"/>
          <w:lang w:val="en-US"/>
        </w:rPr>
        <w:t>b</w:t>
      </w:r>
      <w:r w:rsidR="00E100A0" w:rsidRPr="001C6FB8">
        <w:rPr>
          <w:rFonts w:ascii="Times New Roman" w:hAnsi="Times New Roman" w:cs="Times New Roman"/>
          <w:i/>
          <w:sz w:val="28"/>
          <w:szCs w:val="28"/>
          <w:vertAlign w:val="subscript"/>
          <w:lang w:val="en-US"/>
        </w:rPr>
        <w:t>i</w:t>
      </w:r>
      <w:r>
        <w:rPr>
          <w:rFonts w:ascii="Times New Roman" w:hAnsi="Times New Roman" w:cs="Times New Roman"/>
          <w:sz w:val="28"/>
          <w:szCs w:val="28"/>
          <w:lang w:val="kk-KZ"/>
        </w:rPr>
        <w:t xml:space="preserve"> </w:t>
      </w:r>
      <w:r w:rsidR="00E100A0" w:rsidRPr="00E100A0">
        <w:rPr>
          <w:rFonts w:ascii="Times New Roman" w:hAnsi="Times New Roman" w:cs="Times New Roman"/>
          <w:sz w:val="28"/>
          <w:szCs w:val="28"/>
        </w:rPr>
        <w:t>ы</w:t>
      </w:r>
      <w:r>
        <w:rPr>
          <w:rFonts w:ascii="Times New Roman" w:hAnsi="Times New Roman" w:cs="Times New Roman"/>
          <w:sz w:val="28"/>
          <w:szCs w:val="28"/>
          <w:lang w:val="kk-KZ"/>
        </w:rPr>
        <w:t>ғы</w:t>
      </w:r>
      <w:r w:rsidR="00E100A0" w:rsidRPr="00E100A0">
        <w:rPr>
          <w:rFonts w:ascii="Times New Roman" w:hAnsi="Times New Roman" w:cs="Times New Roman"/>
          <w:sz w:val="28"/>
          <w:szCs w:val="28"/>
        </w:rPr>
        <w:t>суын</w:t>
      </w:r>
      <w:r w:rsidR="00E100A0" w:rsidRPr="00E100A0">
        <w:rPr>
          <w:rFonts w:ascii="Times New Roman" w:hAnsi="Times New Roman" w:cs="Times New Roman"/>
          <w:sz w:val="28"/>
          <w:szCs w:val="28"/>
          <w:lang w:val="en-US"/>
        </w:rPr>
        <w:t xml:space="preserve"> </w:t>
      </w:r>
      <w:r w:rsidR="00E100A0" w:rsidRPr="00E100A0">
        <w:rPr>
          <w:rStyle w:val="anegp0gi0b9av8jahpyh"/>
          <w:rFonts w:ascii="Times New Roman" w:hAnsi="Times New Roman" w:cs="Times New Roman"/>
          <w:sz w:val="28"/>
          <w:szCs w:val="28"/>
        </w:rPr>
        <w:t>имитациялайды</w:t>
      </w:r>
      <w:r w:rsidR="00E100A0" w:rsidRPr="00E100A0">
        <w:rPr>
          <w:rStyle w:val="anegp0gi0b9av8jahpyh"/>
          <w:rFonts w:ascii="Times New Roman" w:hAnsi="Times New Roman" w:cs="Times New Roman"/>
          <w:sz w:val="28"/>
          <w:szCs w:val="28"/>
          <w:lang w:val="en-US"/>
        </w:rPr>
        <w:t>,</w:t>
      </w:r>
      <w:r w:rsidR="00E100A0" w:rsidRPr="00E100A0">
        <w:rPr>
          <w:rFonts w:ascii="Times New Roman" w:hAnsi="Times New Roman" w:cs="Times New Roman"/>
          <w:sz w:val="28"/>
          <w:szCs w:val="28"/>
          <w:lang w:val="en-US"/>
        </w:rPr>
        <w:t xml:space="preserve"> </w:t>
      </w:r>
      <w:r w:rsidR="00E100A0" w:rsidRPr="00E100A0">
        <w:rPr>
          <w:rStyle w:val="anegp0gi0b9av8jahpyh"/>
          <w:rFonts w:ascii="Times New Roman" w:hAnsi="Times New Roman" w:cs="Times New Roman"/>
          <w:sz w:val="28"/>
          <w:szCs w:val="28"/>
        </w:rPr>
        <w:t>ал</w:t>
      </w:r>
      <w:r w:rsidR="00E100A0" w:rsidRPr="00E100A0">
        <w:rPr>
          <w:rFonts w:ascii="Times New Roman" w:hAnsi="Times New Roman" w:cs="Times New Roman"/>
          <w:sz w:val="28"/>
          <w:szCs w:val="28"/>
          <w:lang w:val="en-US"/>
        </w:rPr>
        <w:t xml:space="preserve"> </w:t>
      </w:r>
      <w:r w:rsidRPr="001C6FB8">
        <w:rPr>
          <w:rStyle w:val="anegp0gi0b9av8jahpyh"/>
          <w:rFonts w:ascii="Times New Roman" w:hAnsi="Times New Roman" w:cs="Times New Roman"/>
          <w:position w:val="-12"/>
          <w:sz w:val="28"/>
          <w:szCs w:val="28"/>
          <w:lang w:val="kk-KZ"/>
        </w:rPr>
        <w:object w:dxaOrig="639" w:dyaOrig="360">
          <v:shape id="_x0000_i1124" type="#_x0000_t75" style="width:31.9pt;height:18.35pt" o:ole="">
            <v:imagedata r:id="rId213" o:title=""/>
          </v:shape>
          <o:OLEObject Type="Embed" ProgID="Equation.3" ShapeID="_x0000_i1124" DrawAspect="Content" ObjectID="_1809776080" r:id="rId214"/>
        </w:object>
      </w:r>
      <w:r w:rsidR="00E100A0" w:rsidRPr="00E100A0">
        <w:rPr>
          <w:rStyle w:val="anegp0gi0b9av8jahpyh"/>
          <w:rFonts w:ascii="Times New Roman" w:hAnsi="Times New Roman" w:cs="Times New Roman"/>
          <w:sz w:val="28"/>
          <w:szCs w:val="28"/>
          <w:lang w:val="en-US"/>
        </w:rPr>
        <w:t>-</w:t>
      </w:r>
      <w:r>
        <w:rPr>
          <w:rStyle w:val="anegp0gi0b9av8jahpyh"/>
          <w:rFonts w:ascii="Times New Roman" w:hAnsi="Times New Roman" w:cs="Times New Roman"/>
          <w:sz w:val="28"/>
          <w:szCs w:val="28"/>
          <w:lang w:val="kk-KZ"/>
        </w:rPr>
        <w:t xml:space="preserve"> </w:t>
      </w:r>
      <w:r w:rsidR="00E100A0" w:rsidRPr="00E100A0">
        <w:rPr>
          <w:rStyle w:val="anegp0gi0b9av8jahpyh"/>
          <w:rFonts w:ascii="Times New Roman" w:hAnsi="Times New Roman" w:cs="Times New Roman"/>
          <w:sz w:val="28"/>
          <w:szCs w:val="28"/>
        </w:rPr>
        <w:t>қосымша</w:t>
      </w:r>
      <w:r w:rsidR="00E100A0" w:rsidRPr="00E100A0">
        <w:rPr>
          <w:rFonts w:ascii="Times New Roman" w:hAnsi="Times New Roman" w:cs="Times New Roman"/>
          <w:sz w:val="28"/>
          <w:szCs w:val="28"/>
          <w:lang w:val="en-US"/>
        </w:rPr>
        <w:t xml:space="preserve"> </w:t>
      </w:r>
      <w:r w:rsidR="00E100A0" w:rsidRPr="00E100A0">
        <w:rPr>
          <w:rStyle w:val="anegp0gi0b9av8jahpyh"/>
          <w:rFonts w:ascii="Times New Roman" w:hAnsi="Times New Roman" w:cs="Times New Roman"/>
          <w:sz w:val="28"/>
          <w:szCs w:val="28"/>
        </w:rPr>
        <w:t>кіріс</w:t>
      </w:r>
      <w:r w:rsidR="00E100A0" w:rsidRPr="00E100A0">
        <w:rPr>
          <w:rFonts w:ascii="Times New Roman" w:hAnsi="Times New Roman" w:cs="Times New Roman"/>
          <w:sz w:val="28"/>
          <w:szCs w:val="28"/>
          <w:lang w:val="en-US"/>
        </w:rPr>
        <w:t xml:space="preserve"> </w:t>
      </w:r>
      <w:r w:rsidR="00E100A0" w:rsidRPr="00E100A0">
        <w:rPr>
          <w:rStyle w:val="anegp0gi0b9av8jahpyh"/>
          <w:rFonts w:ascii="Times New Roman" w:hAnsi="Times New Roman" w:cs="Times New Roman"/>
          <w:sz w:val="28"/>
          <w:szCs w:val="28"/>
        </w:rPr>
        <w:t>сигналының</w:t>
      </w:r>
      <w:r w:rsidR="00E100A0" w:rsidRPr="00E100A0">
        <w:rPr>
          <w:rFonts w:ascii="Times New Roman" w:hAnsi="Times New Roman" w:cs="Times New Roman"/>
          <w:sz w:val="28"/>
          <w:szCs w:val="28"/>
          <w:lang w:val="en-US"/>
        </w:rPr>
        <w:t xml:space="preserve"> </w:t>
      </w:r>
      <w:r w:rsidR="00E100A0" w:rsidRPr="00E100A0">
        <w:rPr>
          <w:rStyle w:val="anegp0gi0b9av8jahpyh"/>
          <w:rFonts w:ascii="Times New Roman" w:hAnsi="Times New Roman" w:cs="Times New Roman"/>
          <w:sz w:val="28"/>
          <w:szCs w:val="28"/>
        </w:rPr>
        <w:t>шамасы</w:t>
      </w:r>
      <w:r w:rsidR="00E100A0" w:rsidRPr="00E100A0">
        <w:rPr>
          <w:rStyle w:val="anegp0gi0b9av8jahpyh"/>
          <w:rFonts w:ascii="Times New Roman" w:hAnsi="Times New Roman" w:cs="Times New Roman"/>
          <w:sz w:val="28"/>
          <w:szCs w:val="28"/>
          <w:lang w:val="en-US"/>
        </w:rPr>
        <w:t>.</w:t>
      </w:r>
    </w:p>
    <w:p w:rsidR="00804343" w:rsidRDefault="00723A83" w:rsidP="00723A83">
      <w:pPr>
        <w:spacing w:after="0" w:line="240" w:lineRule="auto"/>
        <w:ind w:firstLine="709"/>
        <w:jc w:val="both"/>
        <w:rPr>
          <w:rStyle w:val="anegp0gi0b9av8jahpyh"/>
          <w:rFonts w:ascii="Times New Roman" w:hAnsi="Times New Roman" w:cs="Times New Roman"/>
          <w:sz w:val="28"/>
          <w:szCs w:val="28"/>
          <w:lang w:val="kk-KZ"/>
        </w:rPr>
      </w:pPr>
      <w:r w:rsidRPr="00723A83">
        <w:rPr>
          <w:rStyle w:val="anegp0gi0b9av8jahpyh"/>
          <w:rFonts w:ascii="Times New Roman" w:hAnsi="Times New Roman" w:cs="Times New Roman"/>
          <w:sz w:val="28"/>
          <w:szCs w:val="28"/>
        </w:rPr>
        <w:t>Қатенің</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кері</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таралу</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алгоритмі</w:t>
      </w:r>
      <w:r>
        <w:rPr>
          <w:rStyle w:val="anegp0gi0b9av8jahpyh"/>
          <w:rFonts w:ascii="Times New Roman" w:hAnsi="Times New Roman" w:cs="Times New Roman"/>
          <w:sz w:val="28"/>
          <w:szCs w:val="28"/>
          <w:lang w:val="kk-KZ"/>
        </w:rPr>
        <w:t xml:space="preserve">н </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i/>
          <w:sz w:val="28"/>
          <w:szCs w:val="28"/>
          <w:lang w:val="en-US"/>
        </w:rPr>
        <w:t>k</w:t>
      </w:r>
      <w:r w:rsidRPr="00723A83">
        <w:rPr>
          <w:rFonts w:ascii="Times New Roman" w:hAnsi="Times New Roman" w:cs="Times New Roman"/>
          <w:i/>
          <w:sz w:val="28"/>
          <w:szCs w:val="28"/>
          <w:lang w:val="en-US"/>
        </w:rPr>
        <w:t xml:space="preserve"> </w:t>
      </w:r>
      <w:r w:rsidRPr="00723A83">
        <w:rPr>
          <w:rStyle w:val="anegp0gi0b9av8jahpyh"/>
          <w:rFonts w:ascii="Times New Roman" w:hAnsi="Times New Roman" w:cs="Times New Roman"/>
          <w:i/>
          <w:sz w:val="28"/>
          <w:szCs w:val="28"/>
          <w:lang w:val="en-US"/>
        </w:rPr>
        <w:t>=</w:t>
      </w:r>
      <w:r w:rsidRPr="00723A83">
        <w:rPr>
          <w:rFonts w:ascii="Times New Roman" w:hAnsi="Times New Roman" w:cs="Times New Roman"/>
          <w:i/>
          <w:sz w:val="28"/>
          <w:szCs w:val="28"/>
          <w:lang w:val="en-US"/>
        </w:rPr>
        <w:t xml:space="preserve"> </w:t>
      </w:r>
      <w:r w:rsidRPr="00723A83">
        <w:rPr>
          <w:rStyle w:val="anegp0gi0b9av8jahpyh"/>
          <w:rFonts w:ascii="Times New Roman" w:hAnsi="Times New Roman" w:cs="Times New Roman"/>
          <w:i/>
          <w:sz w:val="28"/>
          <w:szCs w:val="28"/>
          <w:lang w:val="en-US"/>
        </w:rPr>
        <w:t>0</w:t>
      </w:r>
      <w:r>
        <w:rPr>
          <w:rStyle w:val="anegp0gi0b9av8jahpyh"/>
          <w:rFonts w:ascii="Times New Roman" w:hAnsi="Times New Roman" w:cs="Times New Roman"/>
          <w:sz w:val="28"/>
          <w:szCs w:val="28"/>
          <w:lang w:val="kk-KZ"/>
        </w:rPr>
        <w:t xml:space="preserve"> </w:t>
      </w:r>
      <w:r w:rsidRPr="00723A83">
        <w:rPr>
          <w:rStyle w:val="anegp0gi0b9av8jahpyh"/>
          <w:rFonts w:ascii="Times New Roman" w:hAnsi="Times New Roman" w:cs="Times New Roman"/>
          <w:sz w:val="28"/>
          <w:szCs w:val="28"/>
        </w:rPr>
        <w:t>кіріс</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қабаты</w:t>
      </w:r>
      <w:r w:rsidRPr="00723A83">
        <w:rPr>
          <w:rStyle w:val="anegp0gi0b9av8jahpyh"/>
          <w:rFonts w:ascii="Times New Roman" w:hAnsi="Times New Roman" w:cs="Times New Roman"/>
          <w:sz w:val="28"/>
          <w:szCs w:val="28"/>
          <w:lang w:val="en-US"/>
        </w:rPr>
        <w:t>,</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қабаттар</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i/>
          <w:sz w:val="28"/>
          <w:szCs w:val="28"/>
          <w:lang w:val="en-US"/>
        </w:rPr>
        <w:t>k</w:t>
      </w:r>
      <w:r w:rsidRPr="00723A83">
        <w:rPr>
          <w:rFonts w:ascii="Times New Roman" w:hAnsi="Times New Roman" w:cs="Times New Roman"/>
          <w:i/>
          <w:sz w:val="28"/>
          <w:szCs w:val="28"/>
          <w:lang w:val="en-US"/>
        </w:rPr>
        <w:t xml:space="preserve"> </w:t>
      </w:r>
      <w:r w:rsidRPr="00723A83">
        <w:rPr>
          <w:rStyle w:val="anegp0gi0b9av8jahpyh"/>
          <w:rFonts w:ascii="Times New Roman" w:hAnsi="Times New Roman" w:cs="Times New Roman"/>
          <w:i/>
          <w:sz w:val="28"/>
          <w:szCs w:val="28"/>
          <w:lang w:val="en-US"/>
        </w:rPr>
        <w:t>=</w:t>
      </w:r>
      <w:r w:rsidRPr="00723A83">
        <w:rPr>
          <w:rFonts w:ascii="Times New Roman" w:hAnsi="Times New Roman" w:cs="Times New Roman"/>
          <w:i/>
          <w:sz w:val="28"/>
          <w:szCs w:val="28"/>
          <w:lang w:val="en-US"/>
        </w:rPr>
        <w:t xml:space="preserve"> </w:t>
      </w:r>
      <w:r w:rsidRPr="00723A83">
        <w:rPr>
          <w:rStyle w:val="anegp0gi0b9av8jahpyh"/>
          <w:rFonts w:ascii="Times New Roman" w:hAnsi="Times New Roman" w:cs="Times New Roman"/>
          <w:i/>
          <w:sz w:val="28"/>
          <w:szCs w:val="28"/>
          <w:lang w:val="en-US"/>
        </w:rPr>
        <w:t>1,</w:t>
      </w:r>
      <w:r w:rsidRPr="00723A83">
        <w:rPr>
          <w:rFonts w:ascii="Times New Roman" w:hAnsi="Times New Roman" w:cs="Times New Roman"/>
          <w:i/>
          <w:sz w:val="28"/>
          <w:szCs w:val="28"/>
          <w:lang w:val="en-US"/>
        </w:rPr>
        <w:t xml:space="preserve"> </w:t>
      </w:r>
      <w:r w:rsidRPr="00723A83">
        <w:rPr>
          <w:rStyle w:val="anegp0gi0b9av8jahpyh"/>
          <w:rFonts w:ascii="Times New Roman" w:hAnsi="Times New Roman" w:cs="Times New Roman"/>
          <w:i/>
          <w:sz w:val="28"/>
          <w:szCs w:val="28"/>
          <w:lang w:val="en-US"/>
        </w:rPr>
        <w:t>2,.</w:t>
      </w:r>
      <w:r w:rsidRPr="00723A83">
        <w:rPr>
          <w:rFonts w:ascii="Times New Roman" w:hAnsi="Times New Roman" w:cs="Times New Roman"/>
          <w:i/>
          <w:sz w:val="28"/>
          <w:szCs w:val="28"/>
          <w:lang w:val="en-US"/>
        </w:rPr>
        <w:t xml:space="preserve"> . .</w:t>
      </w:r>
      <w:r w:rsidRPr="00723A83">
        <w:rPr>
          <w:rStyle w:val="anegp0gi0b9av8jahpyh"/>
          <w:rFonts w:ascii="Times New Roman" w:hAnsi="Times New Roman" w:cs="Times New Roman"/>
          <w:i/>
          <w:sz w:val="28"/>
          <w:szCs w:val="28"/>
          <w:lang w:val="en-US"/>
        </w:rPr>
        <w:t>,</w:t>
      </w:r>
      <w:r w:rsidRPr="00723A83">
        <w:rPr>
          <w:rFonts w:ascii="Times New Roman" w:hAnsi="Times New Roman" w:cs="Times New Roman"/>
          <w:i/>
          <w:sz w:val="28"/>
          <w:szCs w:val="28"/>
          <w:lang w:val="en-US"/>
        </w:rPr>
        <w:t xml:space="preserve"> </w:t>
      </w:r>
      <w:r w:rsidRPr="00723A83">
        <w:rPr>
          <w:rStyle w:val="anegp0gi0b9av8jahpyh"/>
          <w:rFonts w:ascii="Times New Roman" w:hAnsi="Times New Roman" w:cs="Times New Roman"/>
          <w:i/>
          <w:sz w:val="28"/>
          <w:szCs w:val="28"/>
          <w:lang w:val="en-US"/>
        </w:rPr>
        <w:t>K-1</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бірнеше</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жасырын</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және</w:t>
      </w:r>
      <w:r w:rsidRPr="00723A83">
        <w:rPr>
          <w:rFonts w:ascii="Times New Roman" w:hAnsi="Times New Roman" w:cs="Times New Roman"/>
          <w:sz w:val="28"/>
          <w:szCs w:val="28"/>
          <w:lang w:val="en-US"/>
        </w:rPr>
        <w:t xml:space="preserve"> </w:t>
      </w:r>
      <w:r w:rsidRPr="00723A83">
        <w:rPr>
          <w:rFonts w:ascii="Times New Roman" w:hAnsi="Times New Roman" w:cs="Times New Roman"/>
          <w:i/>
          <w:sz w:val="28"/>
          <w:szCs w:val="28"/>
          <w:lang w:val="en-US"/>
        </w:rPr>
        <w:t xml:space="preserve">k </w:t>
      </w:r>
      <w:r w:rsidRPr="00723A83">
        <w:rPr>
          <w:rStyle w:val="anegp0gi0b9av8jahpyh"/>
          <w:rFonts w:ascii="Times New Roman" w:hAnsi="Times New Roman" w:cs="Times New Roman"/>
          <w:i/>
          <w:sz w:val="28"/>
          <w:szCs w:val="28"/>
          <w:lang w:val="en-US"/>
        </w:rPr>
        <w:t>=</w:t>
      </w:r>
      <w:r w:rsidRPr="00723A83">
        <w:rPr>
          <w:rFonts w:ascii="Times New Roman" w:hAnsi="Times New Roman" w:cs="Times New Roman"/>
          <w:i/>
          <w:sz w:val="28"/>
          <w:szCs w:val="28"/>
          <w:lang w:val="en-US"/>
        </w:rPr>
        <w:t xml:space="preserve"> </w:t>
      </w:r>
      <w:r w:rsidRPr="00723A83">
        <w:rPr>
          <w:rStyle w:val="anegp0gi0b9av8jahpyh"/>
          <w:rFonts w:ascii="Times New Roman" w:hAnsi="Times New Roman" w:cs="Times New Roman"/>
          <w:i/>
          <w:sz w:val="28"/>
          <w:szCs w:val="28"/>
          <w:lang w:val="en-US"/>
        </w:rPr>
        <w:t>K</w:t>
      </w:r>
      <w:r>
        <w:rPr>
          <w:rStyle w:val="anegp0gi0b9av8jahpyh"/>
          <w:rFonts w:ascii="Times New Roman" w:hAnsi="Times New Roman" w:cs="Times New Roman"/>
          <w:i/>
          <w:sz w:val="28"/>
          <w:szCs w:val="28"/>
          <w:lang w:val="kk-KZ"/>
        </w:rPr>
        <w:t xml:space="preserve"> </w:t>
      </w:r>
      <w:r w:rsidRPr="00723A83">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kk-KZ"/>
        </w:rPr>
        <w:t>ш</w:t>
      </w:r>
      <w:r w:rsidRPr="00723A83">
        <w:rPr>
          <w:rStyle w:val="anegp0gi0b9av8jahpyh"/>
          <w:rFonts w:ascii="Times New Roman" w:hAnsi="Times New Roman" w:cs="Times New Roman"/>
          <w:sz w:val="28"/>
          <w:szCs w:val="28"/>
        </w:rPr>
        <w:t>ығыс</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қабаты</w:t>
      </w:r>
      <w:r w:rsidRPr="00723A83">
        <w:rPr>
          <w:rStyle w:val="anegp0gi0b9av8jahpyh"/>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бар</w:t>
      </w:r>
      <w:r w:rsidRPr="00723A83">
        <w:rPr>
          <w:rFonts w:ascii="Times New Roman" w:hAnsi="Times New Roman" w:cs="Times New Roman"/>
          <w:sz w:val="28"/>
          <w:szCs w:val="28"/>
          <w:lang w:val="en-US"/>
        </w:rPr>
        <w:t xml:space="preserve"> </w:t>
      </w:r>
      <w:r w:rsidRPr="00723A83">
        <w:rPr>
          <w:rFonts w:ascii="Times New Roman" w:hAnsi="Times New Roman" w:cs="Times New Roman"/>
          <w:sz w:val="28"/>
          <w:szCs w:val="28"/>
        </w:rPr>
        <w:t>көп</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қабатты</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перцептрон</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үшін</w:t>
      </w:r>
      <w:r>
        <w:rPr>
          <w:rStyle w:val="anegp0gi0b9av8jahpyh"/>
          <w:rFonts w:ascii="Times New Roman" w:hAnsi="Times New Roman" w:cs="Times New Roman"/>
          <w:sz w:val="28"/>
          <w:szCs w:val="28"/>
          <w:lang w:val="kk-KZ"/>
        </w:rPr>
        <w:t xml:space="preserve"> ашып</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rPr>
        <w:t>жаз</w:t>
      </w:r>
      <w:r>
        <w:rPr>
          <w:rStyle w:val="anegp0gi0b9av8jahpyh"/>
          <w:rFonts w:ascii="Times New Roman" w:hAnsi="Times New Roman" w:cs="Times New Roman"/>
          <w:sz w:val="28"/>
          <w:szCs w:val="28"/>
          <w:lang w:val="kk-KZ"/>
        </w:rPr>
        <w:t xml:space="preserve">айық </w:t>
      </w:r>
      <w:r w:rsidRPr="00723A83">
        <w:rPr>
          <w:rFonts w:ascii="Times New Roman" w:hAnsi="Times New Roman" w:cs="Times New Roman"/>
          <w:sz w:val="28"/>
          <w:szCs w:val="28"/>
          <w:lang w:val="en-US"/>
        </w:rPr>
        <w:t xml:space="preserve"> </w:t>
      </w:r>
      <w:r w:rsidRPr="00723A83">
        <w:rPr>
          <w:rStyle w:val="anegp0gi0b9av8jahpyh"/>
          <w:rFonts w:ascii="Times New Roman" w:hAnsi="Times New Roman" w:cs="Times New Roman"/>
          <w:sz w:val="28"/>
          <w:szCs w:val="28"/>
          <w:lang w:val="en-US"/>
        </w:rPr>
        <w:t>(</w:t>
      </w:r>
      <w:r>
        <w:rPr>
          <w:rStyle w:val="anegp0gi0b9av8jahpyh"/>
          <w:rFonts w:ascii="Times New Roman" w:hAnsi="Times New Roman" w:cs="Times New Roman"/>
          <w:sz w:val="28"/>
          <w:szCs w:val="28"/>
          <w:lang w:val="kk-KZ"/>
        </w:rPr>
        <w:t>С</w:t>
      </w:r>
      <w:r w:rsidRPr="00723A83">
        <w:rPr>
          <w:rStyle w:val="anegp0gi0b9av8jahpyh"/>
          <w:rFonts w:ascii="Times New Roman" w:hAnsi="Times New Roman" w:cs="Times New Roman"/>
          <w:sz w:val="28"/>
          <w:szCs w:val="28"/>
        </w:rPr>
        <w:t>урет</w:t>
      </w:r>
      <w:r w:rsidRPr="00723A83">
        <w:rPr>
          <w:rStyle w:val="anegp0gi0b9av8jahpyh"/>
          <w:rFonts w:ascii="Times New Roman" w:hAnsi="Times New Roman" w:cs="Times New Roman"/>
          <w:sz w:val="28"/>
          <w:szCs w:val="28"/>
          <w:lang w:val="en-US"/>
        </w:rPr>
        <w:t>.</w:t>
      </w:r>
      <w:r w:rsidRPr="00723A83">
        <w:rPr>
          <w:rFonts w:ascii="Times New Roman" w:hAnsi="Times New Roman" w:cs="Times New Roman"/>
          <w:sz w:val="28"/>
          <w:szCs w:val="28"/>
          <w:lang w:val="en-US"/>
        </w:rPr>
        <w:t xml:space="preserve"> </w:t>
      </w:r>
      <w:r>
        <w:rPr>
          <w:rFonts w:ascii="Times New Roman" w:hAnsi="Times New Roman" w:cs="Times New Roman"/>
          <w:sz w:val="28"/>
          <w:szCs w:val="28"/>
          <w:lang w:val="kk-KZ"/>
        </w:rPr>
        <w:t>5</w:t>
      </w:r>
      <w:r>
        <w:rPr>
          <w:rStyle w:val="anegp0gi0b9av8jahpyh"/>
          <w:rFonts w:ascii="Times New Roman" w:hAnsi="Times New Roman" w:cs="Times New Roman"/>
          <w:sz w:val="28"/>
          <w:szCs w:val="28"/>
          <w:lang w:val="en-US"/>
        </w:rPr>
        <w:t>.</w:t>
      </w:r>
      <w:r>
        <w:rPr>
          <w:rStyle w:val="anegp0gi0b9av8jahpyh"/>
          <w:rFonts w:ascii="Times New Roman" w:hAnsi="Times New Roman" w:cs="Times New Roman"/>
          <w:sz w:val="28"/>
          <w:szCs w:val="28"/>
          <w:lang w:val="kk-KZ"/>
        </w:rPr>
        <w:t>11</w:t>
      </w:r>
      <w:r w:rsidRPr="00723A83">
        <w:rPr>
          <w:rStyle w:val="anegp0gi0b9av8jahpyh"/>
          <w:rFonts w:ascii="Times New Roman" w:hAnsi="Times New Roman" w:cs="Times New Roman"/>
          <w:sz w:val="28"/>
          <w:szCs w:val="28"/>
          <w:lang w:val="en-US"/>
        </w:rPr>
        <w:t>).</w:t>
      </w:r>
    </w:p>
    <w:p w:rsidR="00723A83" w:rsidRPr="00A37283" w:rsidRDefault="00723A83" w:rsidP="00723A83">
      <w:pPr>
        <w:spacing w:after="0" w:line="240" w:lineRule="auto"/>
        <w:ind w:firstLine="709"/>
        <w:jc w:val="both"/>
        <w:rPr>
          <w:rStyle w:val="anegp0gi0b9av8jahpyh"/>
          <w:rFonts w:ascii="Times New Roman" w:hAnsi="Times New Roman" w:cs="Times New Roman"/>
          <w:sz w:val="28"/>
          <w:szCs w:val="28"/>
        </w:rPr>
      </w:pPr>
      <w:r w:rsidRPr="00723A83">
        <w:rPr>
          <w:rStyle w:val="anegp0gi0b9av8jahpyh"/>
          <w:rFonts w:ascii="Times New Roman" w:hAnsi="Times New Roman" w:cs="Times New Roman"/>
          <w:sz w:val="28"/>
          <w:szCs w:val="28"/>
          <w:lang w:val="kk-KZ"/>
        </w:rPr>
        <w:t>Кіріс</w:t>
      </w:r>
      <w:r w:rsidRPr="00723A83">
        <w:rPr>
          <w:rFonts w:ascii="Times New Roman" w:hAnsi="Times New Roman" w:cs="Times New Roman"/>
          <w:sz w:val="28"/>
          <w:szCs w:val="28"/>
          <w:lang w:val="kk-KZ"/>
        </w:rPr>
        <w:t xml:space="preserve"> </w:t>
      </w:r>
      <w:r w:rsidRPr="00723A83">
        <w:rPr>
          <w:rStyle w:val="anegp0gi0b9av8jahpyh"/>
          <w:rFonts w:ascii="Times New Roman" w:hAnsi="Times New Roman" w:cs="Times New Roman"/>
          <w:sz w:val="28"/>
          <w:szCs w:val="28"/>
          <w:lang w:val="kk-KZ"/>
        </w:rPr>
        <w:t>қабатының</w:t>
      </w:r>
      <w:r w:rsidRPr="00723A83">
        <w:rPr>
          <w:rFonts w:ascii="Times New Roman" w:hAnsi="Times New Roman" w:cs="Times New Roman"/>
          <w:sz w:val="28"/>
          <w:szCs w:val="28"/>
          <w:lang w:val="kk-KZ"/>
        </w:rPr>
        <w:t xml:space="preserve"> </w:t>
      </w:r>
      <w:r w:rsidRPr="00723A83">
        <w:rPr>
          <w:rStyle w:val="anegp0gi0b9av8jahpyh"/>
          <w:rFonts w:ascii="Times New Roman" w:hAnsi="Times New Roman" w:cs="Times New Roman"/>
          <w:sz w:val="28"/>
          <w:szCs w:val="28"/>
          <w:lang w:val="kk-KZ"/>
        </w:rPr>
        <w:t>нейрондары</w:t>
      </w:r>
      <w:r w:rsidRPr="00723A83">
        <w:rPr>
          <w:rFonts w:ascii="Times New Roman" w:hAnsi="Times New Roman" w:cs="Times New Roman"/>
          <w:sz w:val="28"/>
          <w:szCs w:val="28"/>
          <w:lang w:val="kk-KZ"/>
        </w:rPr>
        <w:t xml:space="preserve"> </w:t>
      </w:r>
      <w:r w:rsidRPr="00723A83">
        <w:rPr>
          <w:rStyle w:val="anegp0gi0b9av8jahpyh"/>
          <w:rFonts w:ascii="Times New Roman" w:hAnsi="Times New Roman" w:cs="Times New Roman"/>
          <w:sz w:val="28"/>
          <w:szCs w:val="28"/>
          <w:lang w:val="kk-KZ"/>
        </w:rPr>
        <w:t>математикалық</w:t>
      </w:r>
      <w:r w:rsidRPr="00723A83">
        <w:rPr>
          <w:rFonts w:ascii="Times New Roman" w:hAnsi="Times New Roman" w:cs="Times New Roman"/>
          <w:sz w:val="28"/>
          <w:szCs w:val="28"/>
          <w:lang w:val="kk-KZ"/>
        </w:rPr>
        <w:t xml:space="preserve"> </w:t>
      </w:r>
      <w:r w:rsidRPr="00723A83">
        <w:rPr>
          <w:rStyle w:val="anegp0gi0b9av8jahpyh"/>
          <w:rFonts w:ascii="Times New Roman" w:hAnsi="Times New Roman" w:cs="Times New Roman"/>
          <w:sz w:val="28"/>
          <w:szCs w:val="28"/>
          <w:lang w:val="kk-KZ"/>
        </w:rPr>
        <w:t>түрлендірулерді</w:t>
      </w:r>
      <w:r w:rsidRPr="00723A83">
        <w:rPr>
          <w:rFonts w:ascii="Times New Roman" w:hAnsi="Times New Roman" w:cs="Times New Roman"/>
          <w:sz w:val="28"/>
          <w:szCs w:val="28"/>
          <w:lang w:val="kk-KZ"/>
        </w:rPr>
        <w:t xml:space="preserve"> </w:t>
      </w:r>
      <w:r w:rsidRPr="00723A83">
        <w:rPr>
          <w:rStyle w:val="anegp0gi0b9av8jahpyh"/>
          <w:rFonts w:ascii="Times New Roman" w:hAnsi="Times New Roman" w:cs="Times New Roman"/>
          <w:sz w:val="28"/>
          <w:szCs w:val="28"/>
          <w:lang w:val="kk-KZ"/>
        </w:rPr>
        <w:t>орындамайды,</w:t>
      </w:r>
      <w:r w:rsidRPr="00723A83">
        <w:rPr>
          <w:rFonts w:ascii="Times New Roman" w:hAnsi="Times New Roman" w:cs="Times New Roman"/>
          <w:sz w:val="28"/>
          <w:szCs w:val="28"/>
          <w:lang w:val="kk-KZ"/>
        </w:rPr>
        <w:t xml:space="preserve"> </w:t>
      </w:r>
      <w:r w:rsidRPr="00723A83">
        <w:rPr>
          <w:rStyle w:val="anegp0gi0b9av8jahpyh"/>
          <w:rFonts w:ascii="Times New Roman" w:hAnsi="Times New Roman" w:cs="Times New Roman"/>
          <w:sz w:val="28"/>
          <w:szCs w:val="28"/>
          <w:lang w:val="kk-KZ"/>
        </w:rPr>
        <w:t>тек</w:t>
      </w:r>
      <w:r w:rsidRPr="00723A83">
        <w:rPr>
          <w:rFonts w:ascii="Times New Roman" w:hAnsi="Times New Roman" w:cs="Times New Roman"/>
          <w:sz w:val="28"/>
          <w:szCs w:val="28"/>
          <w:lang w:val="kk-KZ"/>
        </w:rPr>
        <w:t xml:space="preserve"> </w:t>
      </w:r>
      <w:r w:rsidRPr="00723A83">
        <w:rPr>
          <w:rStyle w:val="anegp0gi0b9av8jahpyh"/>
          <w:rFonts w:ascii="Times New Roman" w:hAnsi="Times New Roman" w:cs="Times New Roman"/>
          <w:sz w:val="28"/>
          <w:szCs w:val="28"/>
          <w:lang w:val="kk-KZ"/>
        </w:rPr>
        <w:t>кіріс</w:t>
      </w:r>
      <w:r w:rsidRPr="00723A83">
        <w:rPr>
          <w:rFonts w:ascii="Times New Roman" w:hAnsi="Times New Roman" w:cs="Times New Roman"/>
          <w:sz w:val="28"/>
          <w:szCs w:val="28"/>
          <w:lang w:val="kk-KZ"/>
        </w:rPr>
        <w:t xml:space="preserve"> </w:t>
      </w:r>
      <w:r w:rsidRPr="00723A83">
        <w:rPr>
          <w:rStyle w:val="anegp0gi0b9av8jahpyh"/>
          <w:rFonts w:ascii="Times New Roman" w:hAnsi="Times New Roman" w:cs="Times New Roman"/>
          <w:sz w:val="28"/>
          <w:szCs w:val="28"/>
          <w:lang w:val="kk-KZ"/>
        </w:rPr>
        <w:t>сигналдарын</w:t>
      </w:r>
      <w:r w:rsidRPr="00723A83">
        <w:rPr>
          <w:rFonts w:ascii="Times New Roman" w:hAnsi="Times New Roman" w:cs="Times New Roman"/>
          <w:sz w:val="28"/>
          <w:szCs w:val="28"/>
          <w:lang w:val="kk-KZ"/>
        </w:rPr>
        <w:t xml:space="preserve"> </w:t>
      </w:r>
      <w:r w:rsidRPr="00723A83">
        <w:rPr>
          <w:rStyle w:val="anegp0gi0b9av8jahpyh"/>
          <w:rFonts w:ascii="Times New Roman" w:hAnsi="Times New Roman" w:cs="Times New Roman"/>
          <w:sz w:val="28"/>
          <w:szCs w:val="28"/>
          <w:lang w:val="kk-KZ"/>
        </w:rPr>
        <w:t>бірінші</w:t>
      </w:r>
      <w:r w:rsidRPr="00723A83">
        <w:rPr>
          <w:rFonts w:ascii="Times New Roman" w:hAnsi="Times New Roman" w:cs="Times New Roman"/>
          <w:sz w:val="28"/>
          <w:szCs w:val="28"/>
          <w:lang w:val="kk-KZ"/>
        </w:rPr>
        <w:t xml:space="preserve"> </w:t>
      </w:r>
      <w:r w:rsidRPr="00723A83">
        <w:rPr>
          <w:rStyle w:val="anegp0gi0b9av8jahpyh"/>
          <w:rFonts w:ascii="Times New Roman" w:hAnsi="Times New Roman" w:cs="Times New Roman"/>
          <w:sz w:val="28"/>
          <w:szCs w:val="28"/>
          <w:lang w:val="kk-KZ"/>
        </w:rPr>
        <w:t>қабаттың</w:t>
      </w:r>
      <w:r w:rsidRPr="00723A83">
        <w:rPr>
          <w:rFonts w:ascii="Times New Roman" w:hAnsi="Times New Roman" w:cs="Times New Roman"/>
          <w:sz w:val="28"/>
          <w:szCs w:val="28"/>
          <w:lang w:val="kk-KZ"/>
        </w:rPr>
        <w:t xml:space="preserve"> </w:t>
      </w:r>
      <w:r w:rsidRPr="00723A83">
        <w:rPr>
          <w:rStyle w:val="anegp0gi0b9av8jahpyh"/>
          <w:rFonts w:ascii="Times New Roman" w:hAnsi="Times New Roman" w:cs="Times New Roman"/>
          <w:sz w:val="28"/>
          <w:szCs w:val="28"/>
          <w:lang w:val="kk-KZ"/>
        </w:rPr>
        <w:t>нейрондарына</w:t>
      </w:r>
      <w:r w:rsidRPr="00723A83">
        <w:rPr>
          <w:rFonts w:ascii="Times New Roman" w:hAnsi="Times New Roman" w:cs="Times New Roman"/>
          <w:sz w:val="28"/>
          <w:szCs w:val="28"/>
          <w:lang w:val="kk-KZ"/>
        </w:rPr>
        <w:t xml:space="preserve"> береді</w:t>
      </w:r>
      <w:r w:rsidRPr="00723A83">
        <w:rPr>
          <w:rStyle w:val="anegp0gi0b9av8jahpyh"/>
          <w:rFonts w:ascii="Times New Roman" w:hAnsi="Times New Roman" w:cs="Times New Roman"/>
          <w:sz w:val="28"/>
          <w:szCs w:val="28"/>
          <w:lang w:val="kk-KZ"/>
        </w:rPr>
        <w:t>.</w:t>
      </w:r>
      <w:r w:rsidRPr="00723A83">
        <w:rPr>
          <w:rFonts w:ascii="Times New Roman" w:hAnsi="Times New Roman" w:cs="Times New Roman"/>
          <w:sz w:val="28"/>
          <w:szCs w:val="28"/>
          <w:lang w:val="kk-KZ"/>
        </w:rPr>
        <w:t xml:space="preserve"> </w:t>
      </w:r>
      <w:r w:rsidR="00CB166F" w:rsidRPr="00CB166F">
        <w:rPr>
          <w:rStyle w:val="anegp0gi0b9av8jahpyh"/>
          <w:rFonts w:ascii="Times New Roman" w:hAnsi="Times New Roman" w:cs="Times New Roman"/>
          <w:position w:val="-10"/>
          <w:sz w:val="28"/>
          <w:szCs w:val="28"/>
        </w:rPr>
        <w:object w:dxaOrig="180" w:dyaOrig="340">
          <v:shape id="_x0000_i1125" type="#_x0000_t75" style="width:8.85pt;height:17pt" o:ole="">
            <v:imagedata r:id="rId215" o:title=""/>
          </v:shape>
          <o:OLEObject Type="Embed" ProgID="Equation.3" ShapeID="_x0000_i1125" DrawAspect="Content" ObjectID="_1809776081" r:id="rId216"/>
        </w:object>
      </w:r>
      <w:r w:rsidRPr="00723A83">
        <w:rPr>
          <w:rStyle w:val="anegp0gi0b9av8jahpyh"/>
          <w:rFonts w:ascii="Times New Roman" w:hAnsi="Times New Roman" w:cs="Times New Roman"/>
          <w:sz w:val="28"/>
          <w:szCs w:val="28"/>
        </w:rPr>
        <w:t>Әрбір</w:t>
      </w:r>
      <w:r w:rsidRPr="00723A83">
        <w:rPr>
          <w:rFonts w:ascii="Times New Roman" w:hAnsi="Times New Roman" w:cs="Times New Roman"/>
          <w:sz w:val="28"/>
          <w:szCs w:val="28"/>
        </w:rPr>
        <w:t xml:space="preserve"> </w:t>
      </w:r>
      <w:r w:rsidRPr="00723A83">
        <w:rPr>
          <w:rStyle w:val="anegp0gi0b9av8jahpyh"/>
          <w:rFonts w:ascii="Times New Roman" w:hAnsi="Times New Roman" w:cs="Times New Roman"/>
          <w:sz w:val="28"/>
          <w:szCs w:val="28"/>
        </w:rPr>
        <w:t>k-ші</w:t>
      </w:r>
      <w:r w:rsidRPr="00723A83">
        <w:rPr>
          <w:rFonts w:ascii="Times New Roman" w:hAnsi="Times New Roman" w:cs="Times New Roman"/>
          <w:sz w:val="28"/>
          <w:szCs w:val="28"/>
        </w:rPr>
        <w:t xml:space="preserve"> </w:t>
      </w:r>
      <w:r w:rsidRPr="00723A83">
        <w:rPr>
          <w:rStyle w:val="anegp0gi0b9av8jahpyh"/>
          <w:rFonts w:ascii="Times New Roman" w:hAnsi="Times New Roman" w:cs="Times New Roman"/>
          <w:sz w:val="28"/>
          <w:szCs w:val="28"/>
        </w:rPr>
        <w:t>қабатта</w:t>
      </w:r>
      <w:r w:rsidRPr="00723A83">
        <w:rPr>
          <w:rFonts w:ascii="Times New Roman" w:hAnsi="Times New Roman" w:cs="Times New Roman"/>
          <w:sz w:val="28"/>
          <w:szCs w:val="28"/>
        </w:rPr>
        <w:t xml:space="preserve"> </w:t>
      </w:r>
      <w:r w:rsidRPr="007B4B7D">
        <w:rPr>
          <w:rStyle w:val="anegp0gi0b9av8jahpyh"/>
          <w:rFonts w:ascii="Times New Roman" w:hAnsi="Times New Roman" w:cs="Times New Roman"/>
          <w:i/>
          <w:sz w:val="28"/>
          <w:szCs w:val="28"/>
        </w:rPr>
        <w:t>H</w:t>
      </w:r>
      <w:r w:rsidRPr="007B4B7D">
        <w:rPr>
          <w:rStyle w:val="anegp0gi0b9av8jahpyh"/>
          <w:rFonts w:ascii="Times New Roman" w:hAnsi="Times New Roman" w:cs="Times New Roman"/>
          <w:i/>
          <w:sz w:val="28"/>
          <w:szCs w:val="28"/>
          <w:vertAlign w:val="subscript"/>
          <w:lang w:val="en-US"/>
        </w:rPr>
        <w:t>k</w:t>
      </w:r>
      <w:r w:rsidRPr="00723A83">
        <w:rPr>
          <w:rFonts w:ascii="Times New Roman" w:hAnsi="Times New Roman" w:cs="Times New Roman"/>
          <w:sz w:val="28"/>
          <w:szCs w:val="28"/>
        </w:rPr>
        <w:t xml:space="preserve"> </w:t>
      </w:r>
      <w:r w:rsidRPr="00723A83">
        <w:rPr>
          <w:rStyle w:val="anegp0gi0b9av8jahpyh"/>
          <w:rFonts w:ascii="Times New Roman" w:hAnsi="Times New Roman" w:cs="Times New Roman"/>
          <w:sz w:val="28"/>
          <w:szCs w:val="28"/>
        </w:rPr>
        <w:t>нейрондары</w:t>
      </w:r>
      <w:r w:rsidRPr="00723A83">
        <w:rPr>
          <w:rFonts w:ascii="Times New Roman" w:hAnsi="Times New Roman" w:cs="Times New Roman"/>
          <w:sz w:val="28"/>
          <w:szCs w:val="28"/>
        </w:rPr>
        <w:t xml:space="preserve"> </w:t>
      </w:r>
      <w:r w:rsidRPr="00723A83">
        <w:rPr>
          <w:rStyle w:val="anegp0gi0b9av8jahpyh"/>
          <w:rFonts w:ascii="Times New Roman" w:hAnsi="Times New Roman" w:cs="Times New Roman"/>
          <w:sz w:val="28"/>
          <w:szCs w:val="28"/>
        </w:rPr>
        <w:t>бар</w:t>
      </w:r>
      <w:r w:rsidRPr="00723A83">
        <w:rPr>
          <w:rFonts w:ascii="Times New Roman" w:hAnsi="Times New Roman" w:cs="Times New Roman"/>
          <w:sz w:val="28"/>
          <w:szCs w:val="28"/>
        </w:rPr>
        <w:t xml:space="preserve"> </w:t>
      </w:r>
      <w:r w:rsidRPr="00723A83">
        <w:rPr>
          <w:rStyle w:val="anegp0gi0b9av8jahpyh"/>
          <w:rFonts w:ascii="Times New Roman" w:hAnsi="Times New Roman" w:cs="Times New Roman"/>
          <w:sz w:val="28"/>
          <w:szCs w:val="28"/>
        </w:rPr>
        <w:t>деп</w:t>
      </w:r>
      <w:r w:rsidRPr="00723A83">
        <w:rPr>
          <w:rFonts w:ascii="Times New Roman" w:hAnsi="Times New Roman" w:cs="Times New Roman"/>
          <w:sz w:val="28"/>
          <w:szCs w:val="28"/>
        </w:rPr>
        <w:t xml:space="preserve"> есептейік</w:t>
      </w:r>
      <w:r w:rsidRPr="00723A83">
        <w:rPr>
          <w:rStyle w:val="anegp0gi0b9av8jahpyh"/>
          <w:rFonts w:ascii="Times New Roman" w:hAnsi="Times New Roman" w:cs="Times New Roman"/>
          <w:sz w:val="28"/>
          <w:szCs w:val="28"/>
        </w:rPr>
        <w:t>.</w:t>
      </w:r>
    </w:p>
    <w:p w:rsidR="00F919F1" w:rsidRPr="00A37283" w:rsidRDefault="00F919F1" w:rsidP="00723A83">
      <w:pPr>
        <w:spacing w:after="0" w:line="240" w:lineRule="auto"/>
        <w:ind w:firstLine="709"/>
        <w:jc w:val="both"/>
        <w:rPr>
          <w:rStyle w:val="anegp0gi0b9av8jahpyh"/>
          <w:rFonts w:ascii="Times New Roman" w:hAnsi="Times New Roman" w:cs="Times New Roman"/>
          <w:sz w:val="28"/>
          <w:szCs w:val="28"/>
        </w:rPr>
      </w:pPr>
      <w:r w:rsidRPr="00F919F1">
        <w:rPr>
          <w:rStyle w:val="anegp0gi0b9av8jahpyh"/>
          <w:rFonts w:ascii="Times New Roman" w:hAnsi="Times New Roman" w:cs="Times New Roman"/>
          <w:sz w:val="28"/>
          <w:szCs w:val="28"/>
        </w:rPr>
        <w:t>Осылайша</w:t>
      </w:r>
      <w:r w:rsidRPr="00A37283">
        <w:rPr>
          <w:rStyle w:val="anegp0gi0b9av8jahpyh"/>
          <w:rFonts w:ascii="Times New Roman" w:hAnsi="Times New Roman" w:cs="Times New Roman"/>
          <w:sz w:val="28"/>
          <w:szCs w:val="28"/>
        </w:rPr>
        <w:t>,</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перцептронның</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i/>
          <w:sz w:val="28"/>
          <w:szCs w:val="28"/>
          <w:lang w:val="en-US"/>
        </w:rPr>
        <w:t>N</w:t>
      </w:r>
      <w:r w:rsidRPr="00A37283">
        <w:rPr>
          <w:rFonts w:ascii="Times New Roman" w:hAnsi="Times New Roman" w:cs="Times New Roman"/>
          <w:i/>
          <w:sz w:val="28"/>
          <w:szCs w:val="28"/>
        </w:rPr>
        <w:t xml:space="preserve"> </w:t>
      </w:r>
      <w:r w:rsidRPr="00A37283">
        <w:rPr>
          <w:rStyle w:val="anegp0gi0b9av8jahpyh"/>
          <w:rFonts w:ascii="Times New Roman" w:hAnsi="Times New Roman" w:cs="Times New Roman"/>
          <w:i/>
          <w:sz w:val="28"/>
          <w:szCs w:val="28"/>
        </w:rPr>
        <w:t>=</w:t>
      </w:r>
      <w:r w:rsidRPr="00A37283">
        <w:rPr>
          <w:rFonts w:ascii="Times New Roman" w:hAnsi="Times New Roman" w:cs="Times New Roman"/>
          <w:i/>
          <w:sz w:val="28"/>
          <w:szCs w:val="28"/>
        </w:rPr>
        <w:t xml:space="preserve"> </w:t>
      </w:r>
      <w:r w:rsidRPr="00F919F1">
        <w:rPr>
          <w:rStyle w:val="anegp0gi0b9av8jahpyh"/>
          <w:rFonts w:ascii="Times New Roman" w:hAnsi="Times New Roman" w:cs="Times New Roman"/>
          <w:i/>
          <w:sz w:val="28"/>
          <w:szCs w:val="28"/>
          <w:lang w:val="en-US"/>
        </w:rPr>
        <w:t>H</w:t>
      </w:r>
      <w:r w:rsidRPr="00A37283">
        <w:rPr>
          <w:rStyle w:val="anegp0gi0b9av8jahpyh"/>
          <w:rFonts w:ascii="Times New Roman" w:hAnsi="Times New Roman" w:cs="Times New Roman"/>
          <w:i/>
          <w:sz w:val="28"/>
          <w:szCs w:val="28"/>
          <w:vertAlign w:val="subscript"/>
        </w:rPr>
        <w:t>0</w:t>
      </w:r>
      <w:r w:rsidRPr="00A37283">
        <w:rPr>
          <w:rFonts w:ascii="Times New Roman" w:hAnsi="Times New Roman" w:cs="Times New Roman"/>
          <w:sz w:val="28"/>
          <w:szCs w:val="28"/>
          <w:vertAlign w:val="subscript"/>
        </w:rPr>
        <w:t xml:space="preserve"> </w:t>
      </w:r>
      <w:r w:rsidRPr="00F919F1">
        <w:rPr>
          <w:rStyle w:val="anegp0gi0b9av8jahpyh"/>
          <w:rFonts w:ascii="Times New Roman" w:hAnsi="Times New Roman" w:cs="Times New Roman"/>
          <w:sz w:val="28"/>
          <w:szCs w:val="28"/>
        </w:rPr>
        <w:t>кірісі</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және</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i/>
          <w:sz w:val="28"/>
          <w:szCs w:val="28"/>
          <w:lang w:val="en-US"/>
        </w:rPr>
        <w:t>M</w:t>
      </w:r>
      <w:r w:rsidRPr="00A37283">
        <w:rPr>
          <w:rFonts w:ascii="Times New Roman" w:hAnsi="Times New Roman" w:cs="Times New Roman"/>
          <w:i/>
          <w:sz w:val="28"/>
          <w:szCs w:val="28"/>
        </w:rPr>
        <w:t xml:space="preserve"> </w:t>
      </w:r>
      <w:r w:rsidRPr="00A37283">
        <w:rPr>
          <w:rStyle w:val="anegp0gi0b9av8jahpyh"/>
          <w:rFonts w:ascii="Times New Roman" w:hAnsi="Times New Roman" w:cs="Times New Roman"/>
          <w:i/>
          <w:sz w:val="28"/>
          <w:szCs w:val="28"/>
        </w:rPr>
        <w:t>=</w:t>
      </w:r>
      <w:r w:rsidRPr="00A37283">
        <w:rPr>
          <w:rFonts w:ascii="Times New Roman" w:hAnsi="Times New Roman" w:cs="Times New Roman"/>
          <w:i/>
          <w:sz w:val="28"/>
          <w:szCs w:val="28"/>
        </w:rPr>
        <w:t xml:space="preserve"> </w:t>
      </w:r>
      <w:r w:rsidRPr="00F919F1">
        <w:rPr>
          <w:rStyle w:val="anegp0gi0b9av8jahpyh"/>
          <w:rFonts w:ascii="Times New Roman" w:hAnsi="Times New Roman" w:cs="Times New Roman"/>
          <w:i/>
          <w:sz w:val="28"/>
          <w:szCs w:val="28"/>
          <w:lang w:val="en-US"/>
        </w:rPr>
        <w:t>H</w:t>
      </w:r>
      <w:r w:rsidRPr="00F919F1">
        <w:rPr>
          <w:rStyle w:val="anegp0gi0b9av8jahpyh"/>
          <w:rFonts w:ascii="Times New Roman" w:hAnsi="Times New Roman" w:cs="Times New Roman"/>
          <w:i/>
          <w:sz w:val="28"/>
          <w:szCs w:val="28"/>
          <w:vertAlign w:val="subscript"/>
          <w:lang w:val="en-US"/>
        </w:rPr>
        <w:t>K</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шығысы</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бар</w:t>
      </w:r>
      <w:r w:rsidRPr="00A37283">
        <w:rPr>
          <w:rStyle w:val="anegp0gi0b9av8jahpyh"/>
          <w:rFonts w:ascii="Times New Roman" w:hAnsi="Times New Roman" w:cs="Times New Roman"/>
          <w:sz w:val="28"/>
          <w:szCs w:val="28"/>
        </w:rPr>
        <w:t>.</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Алгоритмде</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біз</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келесі</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белгілерді</w:t>
      </w:r>
      <w:r w:rsidRPr="00A37283">
        <w:rPr>
          <w:rFonts w:ascii="Times New Roman" w:hAnsi="Times New Roman" w:cs="Times New Roman"/>
          <w:sz w:val="28"/>
          <w:szCs w:val="28"/>
        </w:rPr>
        <w:t xml:space="preserve"> </w:t>
      </w:r>
      <w:r w:rsidRPr="00F919F1">
        <w:rPr>
          <w:rFonts w:ascii="Times New Roman" w:hAnsi="Times New Roman" w:cs="Times New Roman"/>
          <w:sz w:val="28"/>
          <w:szCs w:val="28"/>
        </w:rPr>
        <w:t>қолданамыз</w:t>
      </w:r>
      <w:r w:rsidRPr="00A37283">
        <w:rPr>
          <w:rStyle w:val="anegp0gi0b9av8jahpyh"/>
          <w:rFonts w:ascii="Times New Roman" w:hAnsi="Times New Roman" w:cs="Times New Roman"/>
          <w:sz w:val="28"/>
          <w:szCs w:val="28"/>
        </w:rPr>
        <w:t>:</w:t>
      </w:r>
      <w:r w:rsidRPr="00A37283">
        <w:rPr>
          <w:rFonts w:ascii="Times New Roman" w:hAnsi="Times New Roman" w:cs="Times New Roman"/>
          <w:sz w:val="28"/>
          <w:szCs w:val="28"/>
        </w:rPr>
        <w:t xml:space="preserve"> </w:t>
      </w:r>
      <w:r>
        <w:rPr>
          <w:rStyle w:val="anegp0gi0b9av8jahpyh"/>
          <w:rFonts w:ascii="Times New Roman" w:hAnsi="Times New Roman" w:cs="Times New Roman"/>
          <w:i/>
          <w:sz w:val="28"/>
          <w:szCs w:val="28"/>
          <w:lang w:val="en-US"/>
        </w:rPr>
        <w:t>i</w:t>
      </w:r>
      <w:r w:rsidRPr="00A37283">
        <w:rPr>
          <w:rStyle w:val="anegp0gi0b9av8jahpyh"/>
          <w:rFonts w:ascii="Times New Roman" w:hAnsi="Times New Roman" w:cs="Times New Roman"/>
          <w:sz w:val="28"/>
          <w:szCs w:val="28"/>
        </w:rPr>
        <w:t xml:space="preserve"> - </w:t>
      </w:r>
      <w:r w:rsidRPr="00F919F1">
        <w:rPr>
          <w:rStyle w:val="anegp0gi0b9av8jahpyh"/>
          <w:rFonts w:ascii="Times New Roman" w:hAnsi="Times New Roman" w:cs="Times New Roman"/>
          <w:sz w:val="28"/>
          <w:szCs w:val="28"/>
          <w:lang w:val="en-US"/>
        </w:rPr>
        <w:t>k</w:t>
      </w:r>
      <w:r w:rsidRPr="00A37283">
        <w:rPr>
          <w:rStyle w:val="anegp0gi0b9av8jahpyh"/>
          <w:rFonts w:ascii="Times New Roman" w:hAnsi="Times New Roman" w:cs="Times New Roman"/>
          <w:sz w:val="28"/>
          <w:szCs w:val="28"/>
        </w:rPr>
        <w:t>-</w:t>
      </w:r>
      <w:r w:rsidRPr="00F919F1">
        <w:rPr>
          <w:rStyle w:val="anegp0gi0b9av8jahpyh"/>
          <w:rFonts w:ascii="Times New Roman" w:hAnsi="Times New Roman" w:cs="Times New Roman"/>
          <w:sz w:val="28"/>
          <w:szCs w:val="28"/>
        </w:rPr>
        <w:t>ші</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қабаттағы</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нейронның</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lastRenderedPageBreak/>
        <w:t>реттік</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нөмірі</w:t>
      </w:r>
      <w:r w:rsidRPr="00A37283">
        <w:rPr>
          <w:rStyle w:val="anegp0gi0b9av8jahpyh"/>
          <w:rFonts w:ascii="Times New Roman" w:hAnsi="Times New Roman" w:cs="Times New Roman"/>
          <w:sz w:val="28"/>
          <w:szCs w:val="28"/>
        </w:rPr>
        <w:t>;</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i/>
          <w:sz w:val="28"/>
          <w:szCs w:val="28"/>
          <w:lang w:val="en-US"/>
        </w:rPr>
        <w:t>j</w:t>
      </w:r>
      <w:r w:rsidRPr="00A37283">
        <w:rPr>
          <w:rFonts w:ascii="Times New Roman" w:hAnsi="Times New Roman" w:cs="Times New Roman"/>
          <w:sz w:val="28"/>
          <w:szCs w:val="28"/>
        </w:rPr>
        <w:t xml:space="preserve"> - </w:t>
      </w:r>
      <w:r w:rsidRPr="00A37283">
        <w:rPr>
          <w:rStyle w:val="anegp0gi0b9av8jahpyh"/>
          <w:rFonts w:ascii="Times New Roman" w:hAnsi="Times New Roman" w:cs="Times New Roman"/>
          <w:i/>
          <w:sz w:val="28"/>
          <w:szCs w:val="28"/>
        </w:rPr>
        <w:t>(</w:t>
      </w:r>
      <w:r w:rsidRPr="00F919F1">
        <w:rPr>
          <w:rStyle w:val="anegp0gi0b9av8jahpyh"/>
          <w:rFonts w:ascii="Times New Roman" w:hAnsi="Times New Roman" w:cs="Times New Roman"/>
          <w:i/>
          <w:sz w:val="28"/>
          <w:szCs w:val="28"/>
          <w:lang w:val="en-US"/>
        </w:rPr>
        <w:t>k</w:t>
      </w:r>
      <w:r w:rsidRPr="00A37283">
        <w:rPr>
          <w:rStyle w:val="anegp0gi0b9av8jahpyh"/>
          <w:rFonts w:ascii="Times New Roman" w:hAnsi="Times New Roman" w:cs="Times New Roman"/>
          <w:i/>
          <w:sz w:val="28"/>
          <w:szCs w:val="28"/>
        </w:rPr>
        <w:t>-1)</w:t>
      </w:r>
      <w:r w:rsidRPr="00A37283">
        <w:rPr>
          <w:rFonts w:ascii="Times New Roman" w:hAnsi="Times New Roman" w:cs="Times New Roman"/>
          <w:sz w:val="28"/>
          <w:szCs w:val="28"/>
        </w:rPr>
        <w:t xml:space="preserve"> </w:t>
      </w:r>
      <w:r w:rsidRPr="00A37283">
        <w:rPr>
          <w:rStyle w:val="anegp0gi0b9av8jahpyh"/>
          <w:rFonts w:ascii="Times New Roman" w:hAnsi="Times New Roman" w:cs="Times New Roman"/>
          <w:sz w:val="28"/>
          <w:szCs w:val="28"/>
        </w:rPr>
        <w:t>—</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ші</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қабат</w:t>
      </w:r>
      <w:r w:rsidRPr="00A37283">
        <w:rPr>
          <w:rStyle w:val="anegp0gi0b9av8jahpyh"/>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нейронның</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реттік</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нөмірі</w:t>
      </w:r>
      <w:r w:rsidRPr="00A37283">
        <w:rPr>
          <w:rStyle w:val="anegp0gi0b9av8jahpyh"/>
          <w:rFonts w:ascii="Times New Roman" w:hAnsi="Times New Roman" w:cs="Times New Roman"/>
          <w:sz w:val="28"/>
          <w:szCs w:val="28"/>
        </w:rPr>
        <w:t>;</w:t>
      </w:r>
      <w:r w:rsidRPr="00A37283">
        <w:rPr>
          <w:rFonts w:ascii="Times New Roman" w:hAnsi="Times New Roman" w:cs="Times New Roman"/>
          <w:sz w:val="28"/>
          <w:szCs w:val="28"/>
        </w:rPr>
        <w:t xml:space="preserve"> </w:t>
      </w:r>
      <w:r w:rsidRPr="00F919F1">
        <w:rPr>
          <w:rFonts w:ascii="Times New Roman" w:hAnsi="Times New Roman" w:cs="Times New Roman"/>
          <w:i/>
          <w:sz w:val="28"/>
          <w:szCs w:val="28"/>
          <w:lang w:val="en-US"/>
        </w:rPr>
        <w:t>l</w:t>
      </w:r>
      <w:r w:rsidRPr="00A37283">
        <w:rPr>
          <w:rStyle w:val="anegp0gi0b9av8jahpyh"/>
          <w:rFonts w:ascii="Times New Roman" w:hAnsi="Times New Roman" w:cs="Times New Roman"/>
          <w:sz w:val="28"/>
          <w:szCs w:val="28"/>
        </w:rPr>
        <w:t xml:space="preserve"> - </w:t>
      </w:r>
      <w:r w:rsidRPr="00A37283">
        <w:rPr>
          <w:rStyle w:val="anegp0gi0b9av8jahpyh"/>
          <w:rFonts w:ascii="Times New Roman" w:hAnsi="Times New Roman" w:cs="Times New Roman"/>
          <w:i/>
          <w:sz w:val="28"/>
          <w:szCs w:val="28"/>
        </w:rPr>
        <w:t>(</w:t>
      </w:r>
      <w:r w:rsidRPr="00F919F1">
        <w:rPr>
          <w:rStyle w:val="anegp0gi0b9av8jahpyh"/>
          <w:rFonts w:ascii="Times New Roman" w:hAnsi="Times New Roman" w:cs="Times New Roman"/>
          <w:i/>
          <w:sz w:val="28"/>
          <w:szCs w:val="28"/>
          <w:lang w:val="en-US"/>
        </w:rPr>
        <w:t>k</w:t>
      </w:r>
      <w:r w:rsidRPr="00A37283">
        <w:rPr>
          <w:rFonts w:ascii="Times New Roman" w:hAnsi="Times New Roman" w:cs="Times New Roman"/>
          <w:i/>
          <w:sz w:val="28"/>
          <w:szCs w:val="28"/>
        </w:rPr>
        <w:t xml:space="preserve"> </w:t>
      </w:r>
      <w:r w:rsidRPr="00A37283">
        <w:rPr>
          <w:rStyle w:val="anegp0gi0b9av8jahpyh"/>
          <w:rFonts w:ascii="Times New Roman" w:hAnsi="Times New Roman" w:cs="Times New Roman"/>
          <w:i/>
          <w:sz w:val="28"/>
          <w:szCs w:val="28"/>
        </w:rPr>
        <w:t>+</w:t>
      </w:r>
      <w:r w:rsidRPr="00A37283">
        <w:rPr>
          <w:rFonts w:ascii="Times New Roman" w:hAnsi="Times New Roman" w:cs="Times New Roman"/>
          <w:i/>
          <w:sz w:val="28"/>
          <w:szCs w:val="28"/>
        </w:rPr>
        <w:t xml:space="preserve"> </w:t>
      </w:r>
      <w:r w:rsidRPr="00A37283">
        <w:rPr>
          <w:rStyle w:val="anegp0gi0b9av8jahpyh"/>
          <w:rFonts w:ascii="Times New Roman" w:hAnsi="Times New Roman" w:cs="Times New Roman"/>
          <w:i/>
          <w:sz w:val="28"/>
          <w:szCs w:val="28"/>
        </w:rPr>
        <w:t>1)</w:t>
      </w:r>
      <w:r w:rsidRPr="00A37283">
        <w:rPr>
          <w:rFonts w:ascii="Times New Roman" w:hAnsi="Times New Roman" w:cs="Times New Roman"/>
          <w:sz w:val="28"/>
          <w:szCs w:val="28"/>
        </w:rPr>
        <w:t xml:space="preserve"> </w:t>
      </w:r>
      <w:r w:rsidRPr="00A37283">
        <w:rPr>
          <w:rStyle w:val="anegp0gi0b9av8jahpyh"/>
          <w:rFonts w:ascii="Times New Roman" w:hAnsi="Times New Roman" w:cs="Times New Roman"/>
          <w:sz w:val="28"/>
          <w:szCs w:val="28"/>
        </w:rPr>
        <w:t>-</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ші</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қабат</w:t>
      </w:r>
      <w:r w:rsidRPr="00A37283">
        <w:rPr>
          <w:rStyle w:val="anegp0gi0b9av8jahpyh"/>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нейронның</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реттік</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нөмірі</w:t>
      </w:r>
      <w:r w:rsidRPr="00A37283">
        <w:rPr>
          <w:rFonts w:ascii="Times New Roman" w:hAnsi="Times New Roman" w:cs="Times New Roman"/>
          <w:sz w:val="28"/>
          <w:szCs w:val="28"/>
        </w:rPr>
        <w:t xml:space="preserve"> </w:t>
      </w:r>
      <w:r w:rsidRPr="00A37283">
        <w:rPr>
          <w:rStyle w:val="anegp0gi0b9av8jahpyh"/>
          <w:rFonts w:ascii="Times New Roman" w:hAnsi="Times New Roman" w:cs="Times New Roman"/>
          <w:sz w:val="28"/>
          <w:szCs w:val="28"/>
        </w:rPr>
        <w:t>(</w:t>
      </w:r>
      <w:r>
        <w:rPr>
          <w:rStyle w:val="anegp0gi0b9av8jahpyh"/>
          <w:rFonts w:ascii="Times New Roman" w:hAnsi="Times New Roman" w:cs="Times New Roman"/>
          <w:sz w:val="28"/>
          <w:szCs w:val="28"/>
          <w:lang w:val="en-US"/>
        </w:rPr>
        <w:t>C</w:t>
      </w:r>
      <w:r w:rsidRPr="00F919F1">
        <w:rPr>
          <w:rStyle w:val="anegp0gi0b9av8jahpyh"/>
          <w:rFonts w:ascii="Times New Roman" w:hAnsi="Times New Roman" w:cs="Times New Roman"/>
          <w:sz w:val="28"/>
          <w:szCs w:val="28"/>
        </w:rPr>
        <w:t>урет</w:t>
      </w:r>
      <w:r w:rsidRPr="00A37283">
        <w:rPr>
          <w:rFonts w:ascii="Times New Roman" w:hAnsi="Times New Roman" w:cs="Times New Roman"/>
          <w:sz w:val="28"/>
          <w:szCs w:val="28"/>
        </w:rPr>
        <w:t xml:space="preserve"> </w:t>
      </w:r>
      <w:r w:rsidRPr="00A37283">
        <w:rPr>
          <w:rStyle w:val="anegp0gi0b9av8jahpyh"/>
          <w:rFonts w:ascii="Times New Roman" w:hAnsi="Times New Roman" w:cs="Times New Roman"/>
          <w:sz w:val="28"/>
          <w:szCs w:val="28"/>
        </w:rPr>
        <w:t>5.11,</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төменде</w:t>
      </w:r>
      <w:r w:rsidRPr="00A37283">
        <w:rPr>
          <w:rStyle w:val="anegp0gi0b9av8jahpyh"/>
          <w:rFonts w:ascii="Times New Roman" w:hAnsi="Times New Roman" w:cs="Times New Roman"/>
          <w:sz w:val="28"/>
          <w:szCs w:val="28"/>
        </w:rPr>
        <w:t>).</w:t>
      </w:r>
    </w:p>
    <w:p w:rsidR="00F919F1" w:rsidRPr="00A37283" w:rsidRDefault="00F919F1" w:rsidP="00723A83">
      <w:pPr>
        <w:spacing w:after="0" w:line="240" w:lineRule="auto"/>
        <w:ind w:firstLine="709"/>
        <w:jc w:val="both"/>
        <w:rPr>
          <w:rStyle w:val="anegp0gi0b9av8jahpyh"/>
          <w:rFonts w:ascii="Times New Roman" w:hAnsi="Times New Roman" w:cs="Times New Roman"/>
          <w:sz w:val="28"/>
          <w:szCs w:val="28"/>
        </w:rPr>
      </w:pPr>
      <w:r w:rsidRPr="00F919F1">
        <w:rPr>
          <w:rStyle w:val="anegp0gi0b9av8jahpyh"/>
          <w:rFonts w:ascii="Times New Roman" w:hAnsi="Times New Roman" w:cs="Times New Roman"/>
          <w:i/>
          <w:sz w:val="28"/>
          <w:szCs w:val="28"/>
        </w:rPr>
        <w:t>1</w:t>
      </w:r>
      <w:r w:rsidRPr="00F919F1">
        <w:rPr>
          <w:rFonts w:ascii="Times New Roman" w:hAnsi="Times New Roman" w:cs="Times New Roman"/>
          <w:i/>
          <w:sz w:val="28"/>
          <w:szCs w:val="28"/>
        </w:rPr>
        <w:t>-</w:t>
      </w:r>
      <w:r w:rsidRPr="00F919F1">
        <w:rPr>
          <w:rStyle w:val="anegp0gi0b9av8jahpyh"/>
          <w:rFonts w:ascii="Times New Roman" w:hAnsi="Times New Roman" w:cs="Times New Roman"/>
          <w:i/>
          <w:sz w:val="28"/>
          <w:szCs w:val="28"/>
        </w:rPr>
        <w:t>қадам.</w:t>
      </w:r>
      <w:r w:rsidRPr="00F919F1">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Синаптикалық</w:t>
      </w:r>
      <w:r w:rsidRPr="00F919F1">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таразылар</w:t>
      </w:r>
      <w:r w:rsidRPr="00F919F1">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мен</w:t>
      </w:r>
      <w:r w:rsidRPr="00F919F1">
        <w:rPr>
          <w:rFonts w:ascii="Times New Roman" w:hAnsi="Times New Roman" w:cs="Times New Roman"/>
          <w:sz w:val="28"/>
          <w:szCs w:val="28"/>
        </w:rPr>
        <w:t xml:space="preserve"> орын </w:t>
      </w:r>
      <w:r w:rsidRPr="00F919F1">
        <w:rPr>
          <w:rStyle w:val="anegp0gi0b9av8jahpyh"/>
          <w:rFonts w:ascii="Times New Roman" w:hAnsi="Times New Roman" w:cs="Times New Roman"/>
          <w:sz w:val="28"/>
          <w:szCs w:val="28"/>
        </w:rPr>
        <w:t>ауыстыруларды</w:t>
      </w:r>
      <w:r w:rsidRPr="00F919F1">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инициализациялау.</w:t>
      </w:r>
    </w:p>
    <w:p w:rsidR="00F919F1" w:rsidRDefault="00F919F1" w:rsidP="00723A83">
      <w:pPr>
        <w:spacing w:after="0" w:line="240" w:lineRule="auto"/>
        <w:ind w:firstLine="709"/>
        <w:jc w:val="both"/>
        <w:rPr>
          <w:rStyle w:val="anegp0gi0b9av8jahpyh"/>
          <w:rFonts w:ascii="Times New Roman" w:hAnsi="Times New Roman" w:cs="Times New Roman"/>
          <w:sz w:val="28"/>
          <w:szCs w:val="28"/>
          <w:lang w:val="kk-KZ"/>
        </w:rPr>
      </w:pPr>
      <w:r w:rsidRPr="00F919F1">
        <w:rPr>
          <w:rFonts w:ascii="Times New Roman" w:hAnsi="Times New Roman" w:cs="Times New Roman"/>
          <w:i/>
          <w:sz w:val="28"/>
          <w:szCs w:val="28"/>
          <w:lang w:val="en-US"/>
        </w:rPr>
        <w:t>k</w:t>
      </w:r>
      <w:r w:rsidRPr="00A37283">
        <w:rPr>
          <w:rFonts w:ascii="Times New Roman" w:hAnsi="Times New Roman" w:cs="Times New Roman"/>
          <w:i/>
          <w:sz w:val="28"/>
          <w:szCs w:val="28"/>
        </w:rPr>
        <w:t xml:space="preserve"> </w:t>
      </w:r>
      <w:r w:rsidRPr="00A37283">
        <w:rPr>
          <w:rStyle w:val="anegp0gi0b9av8jahpyh"/>
          <w:rFonts w:ascii="Times New Roman" w:hAnsi="Times New Roman" w:cs="Times New Roman"/>
          <w:i/>
          <w:sz w:val="28"/>
          <w:szCs w:val="28"/>
        </w:rPr>
        <w:t>=</w:t>
      </w:r>
      <w:r w:rsidRPr="00A37283">
        <w:rPr>
          <w:rFonts w:ascii="Times New Roman" w:hAnsi="Times New Roman" w:cs="Times New Roman"/>
          <w:i/>
          <w:sz w:val="28"/>
          <w:szCs w:val="28"/>
        </w:rPr>
        <w:t xml:space="preserve"> </w:t>
      </w:r>
      <w:r w:rsidRPr="00A37283">
        <w:rPr>
          <w:rStyle w:val="anegp0gi0b9av8jahpyh"/>
          <w:rFonts w:ascii="Times New Roman" w:hAnsi="Times New Roman" w:cs="Times New Roman"/>
          <w:i/>
          <w:sz w:val="28"/>
          <w:szCs w:val="28"/>
        </w:rPr>
        <w:t>1,</w:t>
      </w:r>
      <w:r w:rsidRPr="00A37283">
        <w:rPr>
          <w:rFonts w:ascii="Times New Roman" w:hAnsi="Times New Roman" w:cs="Times New Roman"/>
          <w:i/>
          <w:sz w:val="28"/>
          <w:szCs w:val="28"/>
        </w:rPr>
        <w:t xml:space="preserve"> </w:t>
      </w:r>
      <w:r w:rsidRPr="00A37283">
        <w:rPr>
          <w:rStyle w:val="anegp0gi0b9av8jahpyh"/>
          <w:rFonts w:ascii="Times New Roman" w:hAnsi="Times New Roman" w:cs="Times New Roman"/>
          <w:i/>
          <w:sz w:val="28"/>
          <w:szCs w:val="28"/>
        </w:rPr>
        <w:t>2,</w:t>
      </w:r>
      <w:r w:rsidRPr="00A37283">
        <w:rPr>
          <w:rFonts w:ascii="Times New Roman" w:hAnsi="Times New Roman" w:cs="Times New Roman"/>
          <w:i/>
          <w:sz w:val="28"/>
          <w:szCs w:val="28"/>
        </w:rPr>
        <w:t xml:space="preserve"> </w:t>
      </w:r>
      <w:r w:rsidRPr="00A37283">
        <w:rPr>
          <w:rStyle w:val="anegp0gi0b9av8jahpyh"/>
          <w:rFonts w:ascii="Times New Roman" w:hAnsi="Times New Roman" w:cs="Times New Roman"/>
          <w:i/>
          <w:sz w:val="28"/>
          <w:szCs w:val="28"/>
        </w:rPr>
        <w:t>.</w:t>
      </w:r>
      <w:r w:rsidRPr="00A37283">
        <w:rPr>
          <w:rFonts w:ascii="Times New Roman" w:hAnsi="Times New Roman" w:cs="Times New Roman"/>
          <w:i/>
          <w:sz w:val="28"/>
          <w:szCs w:val="28"/>
        </w:rPr>
        <w:t>. .</w:t>
      </w:r>
      <w:r w:rsidRPr="00A37283">
        <w:rPr>
          <w:rStyle w:val="anegp0gi0b9av8jahpyh"/>
          <w:rFonts w:ascii="Times New Roman" w:hAnsi="Times New Roman" w:cs="Times New Roman"/>
          <w:i/>
          <w:sz w:val="28"/>
          <w:szCs w:val="28"/>
        </w:rPr>
        <w:t xml:space="preserve">, </w:t>
      </w:r>
      <w:r>
        <w:rPr>
          <w:rStyle w:val="anegp0gi0b9av8jahpyh"/>
          <w:rFonts w:ascii="Times New Roman" w:hAnsi="Times New Roman" w:cs="Times New Roman"/>
          <w:i/>
          <w:sz w:val="28"/>
          <w:szCs w:val="28"/>
          <w:lang w:val="en-US"/>
        </w:rPr>
        <w:t>K</w:t>
      </w:r>
      <w:r w:rsidRPr="00A37283">
        <w:rPr>
          <w:rStyle w:val="anegp0gi0b9av8jahpyh"/>
          <w:rFonts w:ascii="Times New Roman" w:hAnsi="Times New Roman" w:cs="Times New Roman"/>
          <w:i/>
          <w:sz w:val="28"/>
          <w:szCs w:val="28"/>
        </w:rPr>
        <w:t xml:space="preserve"> ; </w:t>
      </w:r>
      <w:r w:rsidRPr="00F919F1">
        <w:rPr>
          <w:rStyle w:val="anegp0gi0b9av8jahpyh"/>
          <w:rFonts w:ascii="Times New Roman" w:hAnsi="Times New Roman" w:cs="Times New Roman"/>
          <w:i/>
          <w:sz w:val="28"/>
          <w:szCs w:val="28"/>
          <w:lang w:val="en-US"/>
        </w:rPr>
        <w:t>i</w:t>
      </w:r>
      <w:r w:rsidRPr="00A37283">
        <w:rPr>
          <w:rStyle w:val="anegp0gi0b9av8jahpyh"/>
          <w:rFonts w:ascii="Times New Roman" w:hAnsi="Times New Roman" w:cs="Times New Roman"/>
          <w:i/>
          <w:sz w:val="28"/>
          <w:szCs w:val="28"/>
        </w:rPr>
        <w:t xml:space="preserve"> = 1, 2, .</w:t>
      </w:r>
      <w:r w:rsidRPr="00A37283">
        <w:rPr>
          <w:rFonts w:ascii="Times New Roman" w:hAnsi="Times New Roman" w:cs="Times New Roman"/>
          <w:i/>
          <w:sz w:val="28"/>
          <w:szCs w:val="28"/>
        </w:rPr>
        <w:t xml:space="preserve"> . .</w:t>
      </w:r>
      <w:r w:rsidRPr="00A37283">
        <w:rPr>
          <w:rStyle w:val="anegp0gi0b9av8jahpyh"/>
          <w:rFonts w:ascii="Times New Roman" w:hAnsi="Times New Roman" w:cs="Times New Roman"/>
          <w:i/>
          <w:sz w:val="28"/>
          <w:szCs w:val="28"/>
        </w:rPr>
        <w:t xml:space="preserve">, </w:t>
      </w:r>
      <w:r w:rsidRPr="00F919F1">
        <w:rPr>
          <w:rStyle w:val="anegp0gi0b9av8jahpyh"/>
          <w:rFonts w:ascii="Times New Roman" w:hAnsi="Times New Roman" w:cs="Times New Roman"/>
          <w:i/>
          <w:sz w:val="28"/>
          <w:szCs w:val="28"/>
          <w:lang w:val="en-US"/>
        </w:rPr>
        <w:t>H</w:t>
      </w:r>
      <w:r w:rsidRPr="00566CA7">
        <w:rPr>
          <w:rStyle w:val="anegp0gi0b9av8jahpyh"/>
          <w:rFonts w:ascii="Times New Roman" w:hAnsi="Times New Roman" w:cs="Times New Roman"/>
          <w:i/>
          <w:sz w:val="28"/>
          <w:szCs w:val="28"/>
          <w:vertAlign w:val="subscript"/>
          <w:lang w:val="en-US"/>
        </w:rPr>
        <w:t>k</w:t>
      </w:r>
      <w:r w:rsidRPr="00A37283">
        <w:rPr>
          <w:rStyle w:val="anegp0gi0b9av8jahpyh"/>
          <w:rFonts w:ascii="Times New Roman" w:hAnsi="Times New Roman" w:cs="Times New Roman"/>
          <w:i/>
          <w:sz w:val="28"/>
          <w:szCs w:val="28"/>
        </w:rPr>
        <w:t xml:space="preserve">; </w:t>
      </w:r>
      <w:r w:rsidRPr="00F919F1">
        <w:rPr>
          <w:rStyle w:val="anegp0gi0b9av8jahpyh"/>
          <w:rFonts w:ascii="Times New Roman" w:hAnsi="Times New Roman" w:cs="Times New Roman"/>
          <w:i/>
          <w:sz w:val="28"/>
          <w:szCs w:val="28"/>
          <w:lang w:val="en-US"/>
        </w:rPr>
        <w:t>j</w:t>
      </w:r>
      <w:r w:rsidRPr="00A37283">
        <w:rPr>
          <w:rStyle w:val="anegp0gi0b9av8jahpyh"/>
          <w:rFonts w:ascii="Times New Roman" w:hAnsi="Times New Roman" w:cs="Times New Roman"/>
          <w:i/>
          <w:sz w:val="28"/>
          <w:szCs w:val="28"/>
        </w:rPr>
        <w:t xml:space="preserve"> = 0, 1, 2, .</w:t>
      </w:r>
      <w:r w:rsidRPr="00A37283">
        <w:rPr>
          <w:rFonts w:ascii="Times New Roman" w:hAnsi="Times New Roman" w:cs="Times New Roman"/>
          <w:i/>
          <w:sz w:val="28"/>
          <w:szCs w:val="28"/>
        </w:rPr>
        <w:t xml:space="preserve"> . .</w:t>
      </w:r>
      <w:r w:rsidRPr="00A37283">
        <w:rPr>
          <w:rStyle w:val="anegp0gi0b9av8jahpyh"/>
          <w:rFonts w:ascii="Times New Roman" w:hAnsi="Times New Roman" w:cs="Times New Roman"/>
          <w:i/>
          <w:sz w:val="28"/>
          <w:szCs w:val="28"/>
        </w:rPr>
        <w:t>,</w:t>
      </w:r>
      <w:r w:rsidRPr="00A37283">
        <w:rPr>
          <w:rFonts w:ascii="Times New Roman" w:hAnsi="Times New Roman" w:cs="Times New Roman"/>
          <w:i/>
          <w:sz w:val="28"/>
          <w:szCs w:val="28"/>
        </w:rPr>
        <w:t xml:space="preserve"> </w:t>
      </w:r>
      <w:r w:rsidRPr="00F919F1">
        <w:rPr>
          <w:rStyle w:val="anegp0gi0b9av8jahpyh"/>
          <w:rFonts w:ascii="Times New Roman" w:hAnsi="Times New Roman" w:cs="Times New Roman"/>
          <w:i/>
          <w:sz w:val="28"/>
          <w:szCs w:val="28"/>
          <w:lang w:val="en-US"/>
        </w:rPr>
        <w:t>H</w:t>
      </w:r>
      <w:r w:rsidRPr="00566CA7">
        <w:rPr>
          <w:rStyle w:val="anegp0gi0b9av8jahpyh"/>
          <w:rFonts w:ascii="Times New Roman" w:hAnsi="Times New Roman" w:cs="Times New Roman"/>
          <w:i/>
          <w:sz w:val="28"/>
          <w:szCs w:val="28"/>
          <w:vertAlign w:val="subscript"/>
          <w:lang w:val="en-US"/>
        </w:rPr>
        <w:t>k</w:t>
      </w:r>
      <w:r w:rsidRPr="00A37283">
        <w:rPr>
          <w:rStyle w:val="anegp0gi0b9av8jahpyh"/>
          <w:rFonts w:ascii="Times New Roman" w:hAnsi="Times New Roman" w:cs="Times New Roman"/>
          <w:i/>
          <w:sz w:val="28"/>
          <w:szCs w:val="28"/>
          <w:vertAlign w:val="subscript"/>
        </w:rPr>
        <w:t>-</w:t>
      </w:r>
      <w:r w:rsidRPr="00A37283">
        <w:rPr>
          <w:rStyle w:val="anegp0gi0b9av8jahpyh"/>
          <w:rFonts w:ascii="Times New Roman" w:hAnsi="Times New Roman" w:cs="Times New Roman"/>
          <w:sz w:val="28"/>
          <w:szCs w:val="28"/>
          <w:vertAlign w:val="subscript"/>
        </w:rPr>
        <w:t>1</w:t>
      </w:r>
      <w:r w:rsidRPr="00A37283">
        <w:rPr>
          <w:rFonts w:ascii="Times New Roman" w:hAnsi="Times New Roman" w:cs="Times New Roman"/>
          <w:sz w:val="28"/>
          <w:szCs w:val="28"/>
          <w:vertAlign w:val="subscript"/>
        </w:rPr>
        <w:t xml:space="preserve"> </w:t>
      </w:r>
      <w:r w:rsidR="00566CA7">
        <w:rPr>
          <w:rFonts w:ascii="Times New Roman" w:hAnsi="Times New Roman" w:cs="Times New Roman"/>
          <w:sz w:val="28"/>
          <w:szCs w:val="28"/>
          <w:lang w:val="kk-KZ"/>
        </w:rPr>
        <w:t xml:space="preserve">бойынша </w:t>
      </w:r>
      <w:r w:rsidR="00566CA7">
        <w:rPr>
          <w:rStyle w:val="anegp0gi0b9av8jahpyh"/>
          <w:rFonts w:ascii="Times New Roman" w:hAnsi="Times New Roman" w:cs="Times New Roman"/>
          <w:sz w:val="28"/>
          <w:szCs w:val="28"/>
          <w:lang w:val="kk-KZ"/>
        </w:rPr>
        <w:t>ц</w:t>
      </w:r>
      <w:r w:rsidR="00566CA7" w:rsidRPr="00F919F1">
        <w:rPr>
          <w:rStyle w:val="anegp0gi0b9av8jahpyh"/>
          <w:rFonts w:ascii="Times New Roman" w:hAnsi="Times New Roman" w:cs="Times New Roman"/>
          <w:sz w:val="28"/>
          <w:szCs w:val="28"/>
        </w:rPr>
        <w:t>иклдарда</w:t>
      </w:r>
      <w:r w:rsidR="00566CA7" w:rsidRPr="00A37283">
        <w:rPr>
          <w:rStyle w:val="anegp0gi0b9av8jahpyh"/>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кездейсоқ</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сандар</w:t>
      </w:r>
      <w:r w:rsidRPr="00A37283">
        <w:rPr>
          <w:rFonts w:ascii="Times New Roman" w:hAnsi="Times New Roman" w:cs="Times New Roman"/>
          <w:sz w:val="28"/>
          <w:szCs w:val="28"/>
        </w:rPr>
        <w:t xml:space="preserve"> </w:t>
      </w:r>
      <w:r w:rsidR="00566CA7">
        <w:rPr>
          <w:rFonts w:ascii="Times New Roman" w:hAnsi="Times New Roman" w:cs="Times New Roman"/>
          <w:sz w:val="28"/>
          <w:szCs w:val="28"/>
          <w:lang w:val="kk-KZ"/>
        </w:rPr>
        <w:t xml:space="preserve">датчигі </w:t>
      </w:r>
      <w:r w:rsidR="00566CA7" w:rsidRPr="00566CA7">
        <w:rPr>
          <w:rFonts w:ascii="Times New Roman" w:hAnsi="Times New Roman" w:cs="Times New Roman"/>
          <w:position w:val="-14"/>
          <w:sz w:val="28"/>
          <w:szCs w:val="28"/>
          <w:lang w:val="kk-KZ"/>
        </w:rPr>
        <w:object w:dxaOrig="440" w:dyaOrig="400">
          <v:shape id="_x0000_i1126" type="#_x0000_t75" style="width:21.75pt;height:20.4pt" o:ole="">
            <v:imagedata r:id="rId217" o:title=""/>
          </v:shape>
          <o:OLEObject Type="Embed" ProgID="Equation.3" ShapeID="_x0000_i1126" DrawAspect="Content" ObjectID="_1809776082" r:id="rId218"/>
        </w:objec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синаптикалық</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салмақтары</w:t>
      </w:r>
      <w:r w:rsidRPr="00A37283">
        <w:rPr>
          <w:rFonts w:ascii="Times New Roman" w:hAnsi="Times New Roman" w:cs="Times New Roman"/>
          <w:sz w:val="28"/>
          <w:szCs w:val="28"/>
        </w:rPr>
        <w:t xml:space="preserve"> </w:t>
      </w:r>
      <w:r w:rsidR="00566CA7">
        <w:rPr>
          <w:rFonts w:ascii="Times New Roman" w:hAnsi="Times New Roman" w:cs="Times New Roman"/>
          <w:sz w:val="28"/>
          <w:szCs w:val="28"/>
          <w:lang w:val="kk-KZ"/>
        </w:rPr>
        <w:t>аз шамалар, мысалы</w:t>
      </w:r>
      <w:r w:rsidRPr="00A37283">
        <w:rPr>
          <w:rFonts w:ascii="Times New Roman" w:hAnsi="Times New Roman" w:cs="Times New Roman"/>
          <w:sz w:val="28"/>
          <w:szCs w:val="28"/>
        </w:rPr>
        <w:t xml:space="preserve"> -1-</w:t>
      </w:r>
      <w:r w:rsidRPr="00F919F1">
        <w:rPr>
          <w:rStyle w:val="anegp0gi0b9av8jahpyh"/>
          <w:rFonts w:ascii="Times New Roman" w:hAnsi="Times New Roman" w:cs="Times New Roman"/>
          <w:sz w:val="28"/>
          <w:szCs w:val="28"/>
        </w:rPr>
        <w:t>ден</w:t>
      </w:r>
      <w:r w:rsidRPr="00A37283">
        <w:rPr>
          <w:rFonts w:ascii="Times New Roman" w:hAnsi="Times New Roman" w:cs="Times New Roman"/>
          <w:sz w:val="28"/>
          <w:szCs w:val="28"/>
        </w:rPr>
        <w:t xml:space="preserve"> </w:t>
      </w:r>
      <w:r w:rsidRPr="00A37283">
        <w:rPr>
          <w:rStyle w:val="anegp0gi0b9av8jahpyh"/>
          <w:rFonts w:ascii="Times New Roman" w:hAnsi="Times New Roman" w:cs="Times New Roman"/>
          <w:sz w:val="28"/>
          <w:szCs w:val="28"/>
        </w:rPr>
        <w:t>1</w:t>
      </w:r>
      <w:r w:rsidRPr="00A37283">
        <w:rPr>
          <w:rFonts w:ascii="Times New Roman" w:hAnsi="Times New Roman" w:cs="Times New Roman"/>
          <w:sz w:val="28"/>
          <w:szCs w:val="28"/>
        </w:rPr>
        <w:t>-</w:t>
      </w:r>
      <w:r w:rsidRPr="00F919F1">
        <w:rPr>
          <w:rFonts w:ascii="Times New Roman" w:hAnsi="Times New Roman" w:cs="Times New Roman"/>
          <w:sz w:val="28"/>
          <w:szCs w:val="28"/>
        </w:rPr>
        <w:t>ге</w:t>
      </w:r>
      <w:r w:rsidRPr="00A37283">
        <w:rPr>
          <w:rFonts w:ascii="Times New Roman" w:hAnsi="Times New Roman" w:cs="Times New Roman"/>
          <w:sz w:val="28"/>
          <w:szCs w:val="28"/>
        </w:rPr>
        <w:t xml:space="preserve"> </w:t>
      </w:r>
      <w:r w:rsidRPr="00F919F1">
        <w:rPr>
          <w:rFonts w:ascii="Times New Roman" w:hAnsi="Times New Roman" w:cs="Times New Roman"/>
          <w:sz w:val="28"/>
          <w:szCs w:val="28"/>
        </w:rPr>
        <w:t>дейінгі</w:t>
      </w:r>
      <w:r w:rsidRPr="00A37283">
        <w:rPr>
          <w:rFonts w:ascii="Times New Roman" w:hAnsi="Times New Roman" w:cs="Times New Roman"/>
          <w:sz w:val="28"/>
          <w:szCs w:val="28"/>
        </w:rPr>
        <w:t xml:space="preserve"> </w:t>
      </w:r>
      <w:r w:rsidRPr="00F919F1">
        <w:rPr>
          <w:rStyle w:val="anegp0gi0b9av8jahpyh"/>
          <w:rFonts w:ascii="Times New Roman" w:hAnsi="Times New Roman" w:cs="Times New Roman"/>
          <w:sz w:val="28"/>
          <w:szCs w:val="28"/>
        </w:rPr>
        <w:t>аралықтағы</w:t>
      </w:r>
      <w:r w:rsidRPr="00A37283">
        <w:rPr>
          <w:rFonts w:ascii="Times New Roman" w:hAnsi="Times New Roman" w:cs="Times New Roman"/>
          <w:sz w:val="28"/>
          <w:szCs w:val="28"/>
        </w:rPr>
        <w:t xml:space="preserve"> </w:t>
      </w:r>
      <w:r w:rsidR="00566CA7">
        <w:rPr>
          <w:rStyle w:val="anegp0gi0b9av8jahpyh"/>
          <w:rFonts w:ascii="Times New Roman" w:hAnsi="Times New Roman" w:cs="Times New Roman"/>
          <w:sz w:val="28"/>
          <w:szCs w:val="28"/>
          <w:lang w:val="kk-KZ"/>
        </w:rPr>
        <w:t xml:space="preserve">аз </w:t>
      </w:r>
      <w:r w:rsidRPr="00F919F1">
        <w:rPr>
          <w:rStyle w:val="anegp0gi0b9av8jahpyh"/>
          <w:rFonts w:ascii="Times New Roman" w:hAnsi="Times New Roman" w:cs="Times New Roman"/>
          <w:sz w:val="28"/>
          <w:szCs w:val="28"/>
        </w:rPr>
        <w:t>шамаларды</w:t>
      </w:r>
      <w:r w:rsidRPr="00A37283">
        <w:rPr>
          <w:rFonts w:ascii="Times New Roman" w:hAnsi="Times New Roman" w:cs="Times New Roman"/>
          <w:sz w:val="28"/>
          <w:szCs w:val="28"/>
        </w:rPr>
        <w:t xml:space="preserve"> </w:t>
      </w:r>
      <w:r w:rsidR="00566CA7">
        <w:rPr>
          <w:rFonts w:ascii="Times New Roman" w:hAnsi="Times New Roman" w:cs="Times New Roman"/>
          <w:sz w:val="28"/>
          <w:szCs w:val="28"/>
          <w:lang w:val="kk-KZ"/>
        </w:rPr>
        <w:t>меншіктейді</w:t>
      </w:r>
      <w:r w:rsidRPr="00A37283">
        <w:rPr>
          <w:rStyle w:val="anegp0gi0b9av8jahpyh"/>
          <w:rFonts w:ascii="Times New Roman" w:hAnsi="Times New Roman" w:cs="Times New Roman"/>
          <w:sz w:val="28"/>
          <w:szCs w:val="28"/>
        </w:rPr>
        <w:t>.</w:t>
      </w:r>
    </w:p>
    <w:p w:rsidR="00566CA7" w:rsidRDefault="00566CA7" w:rsidP="00723A83">
      <w:pPr>
        <w:spacing w:after="0" w:line="240" w:lineRule="auto"/>
        <w:ind w:firstLine="709"/>
        <w:jc w:val="both"/>
        <w:rPr>
          <w:rStyle w:val="anegp0gi0b9av8jahpyh"/>
          <w:rFonts w:ascii="Times New Roman" w:hAnsi="Times New Roman" w:cs="Times New Roman"/>
          <w:sz w:val="28"/>
          <w:szCs w:val="28"/>
          <w:lang w:val="kk-KZ"/>
        </w:rPr>
      </w:pPr>
      <w:r w:rsidRPr="00566CA7">
        <w:rPr>
          <w:rStyle w:val="anegp0gi0b9av8jahpyh"/>
          <w:rFonts w:ascii="Times New Roman" w:hAnsi="Times New Roman" w:cs="Times New Roman"/>
          <w:i/>
          <w:sz w:val="28"/>
          <w:szCs w:val="28"/>
          <w:lang w:val="kk-KZ"/>
        </w:rPr>
        <w:t>2</w:t>
      </w:r>
      <w:r w:rsidRPr="00566CA7">
        <w:rPr>
          <w:rFonts w:ascii="Times New Roman" w:hAnsi="Times New Roman" w:cs="Times New Roman"/>
          <w:i/>
          <w:sz w:val="28"/>
          <w:szCs w:val="28"/>
          <w:lang w:val="kk-KZ"/>
        </w:rPr>
        <w:t>-</w:t>
      </w:r>
      <w:r w:rsidRPr="00566CA7">
        <w:rPr>
          <w:rStyle w:val="anegp0gi0b9av8jahpyh"/>
          <w:rFonts w:ascii="Times New Roman" w:hAnsi="Times New Roman" w:cs="Times New Roman"/>
          <w:i/>
          <w:sz w:val="28"/>
          <w:szCs w:val="28"/>
          <w:lang w:val="kk-KZ"/>
        </w:rPr>
        <w:t>қадам.</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q</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1,</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2,</w:t>
      </w:r>
      <w:r w:rsidRPr="00566CA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66CA7">
        <w:rPr>
          <w:rFonts w:ascii="Times New Roman" w:hAnsi="Times New Roman" w:cs="Times New Roman"/>
          <w:sz w:val="28"/>
          <w:szCs w:val="28"/>
          <w:lang w:val="kk-KZ"/>
        </w:rPr>
        <w:t xml:space="preserve">, Q </w:t>
      </w:r>
      <w:r w:rsidRPr="00566CA7">
        <w:rPr>
          <w:rStyle w:val="anegp0gi0b9av8jahpyh"/>
          <w:rFonts w:ascii="Times New Roman" w:hAnsi="Times New Roman" w:cs="Times New Roman"/>
          <w:sz w:val="28"/>
          <w:szCs w:val="28"/>
          <w:lang w:val="kk-KZ"/>
        </w:rPr>
        <w:t>бойынша</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циклды</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ашу.</w:t>
      </w:r>
      <w:r w:rsidRPr="00566CA7">
        <w:rPr>
          <w:rFonts w:ascii="Times New Roman" w:hAnsi="Times New Roman" w:cs="Times New Roman"/>
          <w:sz w:val="28"/>
          <w:szCs w:val="28"/>
          <w:lang w:val="kk-KZ"/>
        </w:rPr>
        <w:t xml:space="preserve"> </w:t>
      </w:r>
      <w:r w:rsidR="00A31ADB" w:rsidRPr="00566CA7">
        <w:rPr>
          <w:rFonts w:ascii="Times New Roman" w:hAnsi="Times New Roman" w:cs="Times New Roman"/>
          <w:position w:val="-16"/>
          <w:sz w:val="28"/>
          <w:szCs w:val="28"/>
          <w:lang w:val="kk-KZ"/>
        </w:rPr>
        <w:object w:dxaOrig="2040" w:dyaOrig="400">
          <v:shape id="_x0000_i1127" type="#_x0000_t75" style="width:101.9pt;height:20.4pt" o:ole="">
            <v:imagedata r:id="rId219" o:title=""/>
          </v:shape>
          <o:OLEObject Type="Embed" ProgID="Equation.3" ShapeID="_x0000_i1127" DrawAspect="Content" ObjectID="_1809776083" r:id="rId220"/>
        </w:objec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кезекті</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кіріс</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векторының</w:t>
      </w:r>
      <w:r w:rsidRPr="00566CA7">
        <w:rPr>
          <w:rFonts w:ascii="Times New Roman" w:hAnsi="Times New Roman" w:cs="Times New Roman"/>
          <w:sz w:val="28"/>
          <w:szCs w:val="28"/>
          <w:lang w:val="kk-KZ"/>
        </w:rPr>
        <w:t xml:space="preserve"> </w:t>
      </w:r>
      <w:r w:rsidR="00173043">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және</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оған</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сәйкес</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келетін</w:t>
      </w:r>
      <w:r w:rsidR="00173043" w:rsidRPr="00173043">
        <w:rPr>
          <w:rStyle w:val="anegp0gi0b9av8jahpyh"/>
          <w:rFonts w:ascii="Times New Roman" w:hAnsi="Times New Roman" w:cs="Times New Roman"/>
          <w:sz w:val="28"/>
          <w:szCs w:val="28"/>
          <w:lang w:val="kk-KZ"/>
        </w:rPr>
        <w:t xml:space="preserve"> </w:t>
      </w:r>
      <w:r w:rsidR="00173043" w:rsidRPr="00566CA7">
        <w:rPr>
          <w:rFonts w:ascii="Times New Roman" w:hAnsi="Times New Roman" w:cs="Times New Roman"/>
          <w:position w:val="-16"/>
          <w:sz w:val="28"/>
          <w:szCs w:val="28"/>
          <w:lang w:val="kk-KZ"/>
        </w:rPr>
        <w:object w:dxaOrig="2100" w:dyaOrig="400">
          <v:shape id="_x0000_i1128" type="#_x0000_t75" style="width:105.3pt;height:20.4pt" o:ole="">
            <v:imagedata r:id="rId221" o:title=""/>
          </v:shape>
          <o:OLEObject Type="Embed" ProgID="Equation.3" ShapeID="_x0000_i1128" DrawAspect="Content" ObjectID="_1809776084" r:id="rId222"/>
        </w:object>
      </w:r>
      <w:r w:rsidRPr="00566CA7">
        <w:rPr>
          <w:rFonts w:ascii="Times New Roman" w:hAnsi="Times New Roman" w:cs="Times New Roman"/>
          <w:sz w:val="28"/>
          <w:szCs w:val="28"/>
          <w:lang w:val="kk-KZ"/>
        </w:rPr>
        <w:t xml:space="preserve"> </w:t>
      </w:r>
      <w:r w:rsidR="00173043">
        <w:rPr>
          <w:rFonts w:ascii="Times New Roman" w:hAnsi="Times New Roman" w:cs="Times New Roman"/>
          <w:sz w:val="28"/>
          <w:szCs w:val="28"/>
          <w:lang w:val="kk-KZ"/>
        </w:rPr>
        <w:t>ш</w:t>
      </w:r>
      <w:r w:rsidRPr="00566CA7">
        <w:rPr>
          <w:rStyle w:val="anegp0gi0b9av8jahpyh"/>
          <w:rFonts w:ascii="Times New Roman" w:hAnsi="Times New Roman" w:cs="Times New Roman"/>
          <w:sz w:val="28"/>
          <w:szCs w:val="28"/>
          <w:lang w:val="kk-KZ"/>
        </w:rPr>
        <w:t>ығыс</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векторы</w:t>
      </w:r>
      <w:r w:rsidR="00173043">
        <w:rPr>
          <w:rStyle w:val="anegp0gi0b9av8jahpyh"/>
          <w:rFonts w:ascii="Times New Roman" w:hAnsi="Times New Roman" w:cs="Times New Roman"/>
          <w:sz w:val="28"/>
          <w:szCs w:val="28"/>
          <w:lang w:val="kk-KZ"/>
        </w:rPr>
        <w:t xml:space="preserve"> </w:t>
      </w:r>
      <w:r w:rsidR="00173043" w:rsidRPr="00566CA7">
        <w:rPr>
          <w:rStyle w:val="anegp0gi0b9av8jahpyh"/>
          <w:rFonts w:ascii="Times New Roman" w:hAnsi="Times New Roman" w:cs="Times New Roman"/>
          <w:sz w:val="28"/>
          <w:szCs w:val="28"/>
          <w:lang w:val="kk-KZ"/>
        </w:rPr>
        <w:t>оқыту</w:t>
      </w:r>
      <w:r w:rsidR="00173043" w:rsidRPr="00566CA7">
        <w:rPr>
          <w:rFonts w:ascii="Times New Roman" w:hAnsi="Times New Roman" w:cs="Times New Roman"/>
          <w:sz w:val="28"/>
          <w:szCs w:val="28"/>
          <w:lang w:val="kk-KZ"/>
        </w:rPr>
        <w:t xml:space="preserve"> </w:t>
      </w:r>
      <w:r w:rsidR="00173043" w:rsidRPr="00566CA7">
        <w:rPr>
          <w:rStyle w:val="anegp0gi0b9av8jahpyh"/>
          <w:rFonts w:ascii="Times New Roman" w:hAnsi="Times New Roman" w:cs="Times New Roman"/>
          <w:sz w:val="28"/>
          <w:szCs w:val="28"/>
          <w:lang w:val="kk-KZ"/>
        </w:rPr>
        <w:t>жиынтығынан</w:t>
      </w:r>
      <w:r w:rsidR="00173043" w:rsidRPr="00566CA7">
        <w:rPr>
          <w:rFonts w:ascii="Times New Roman" w:hAnsi="Times New Roman" w:cs="Times New Roman"/>
          <w:sz w:val="28"/>
          <w:szCs w:val="28"/>
          <w:lang w:val="kk-KZ"/>
        </w:rPr>
        <w:t xml:space="preserve"> </w:t>
      </w:r>
      <w:r w:rsidR="00173043" w:rsidRPr="00566CA7">
        <w:rPr>
          <w:rStyle w:val="anegp0gi0b9av8jahpyh"/>
          <w:rFonts w:ascii="Times New Roman" w:hAnsi="Times New Roman" w:cs="Times New Roman"/>
          <w:sz w:val="28"/>
          <w:szCs w:val="28"/>
          <w:lang w:val="kk-KZ"/>
        </w:rPr>
        <w:t>ұсыну</w:t>
      </w:r>
      <w:r w:rsidRPr="00566CA7">
        <w:rPr>
          <w:rStyle w:val="anegp0gi0b9av8jahpyh"/>
          <w:rFonts w:ascii="Times New Roman" w:hAnsi="Times New Roman" w:cs="Times New Roman"/>
          <w:sz w:val="28"/>
          <w:szCs w:val="28"/>
          <w:lang w:val="kk-KZ"/>
        </w:rPr>
        <w:t>,</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мұндағы</w:t>
      </w:r>
      <w:r w:rsidRPr="00566CA7">
        <w:rPr>
          <w:rFonts w:ascii="Times New Roman" w:hAnsi="Times New Roman" w:cs="Times New Roman"/>
          <w:sz w:val="28"/>
          <w:szCs w:val="28"/>
          <w:lang w:val="kk-KZ"/>
        </w:rPr>
        <w:t xml:space="preserve"> </w:t>
      </w:r>
      <w:r w:rsidRPr="00173043">
        <w:rPr>
          <w:rStyle w:val="anegp0gi0b9av8jahpyh"/>
          <w:rFonts w:ascii="Times New Roman" w:hAnsi="Times New Roman" w:cs="Times New Roman"/>
          <w:i/>
          <w:sz w:val="28"/>
          <w:szCs w:val="28"/>
          <w:lang w:val="kk-KZ"/>
        </w:rPr>
        <w:t>q</w:t>
      </w:r>
      <w:r w:rsidRPr="00173043">
        <w:rPr>
          <w:rFonts w:ascii="Times New Roman" w:hAnsi="Times New Roman" w:cs="Times New Roman"/>
          <w:i/>
          <w:sz w:val="28"/>
          <w:szCs w:val="28"/>
          <w:lang w:val="kk-KZ"/>
        </w:rPr>
        <w:t xml:space="preserve"> </w:t>
      </w:r>
      <w:r w:rsidRPr="00566CA7">
        <w:rPr>
          <w:rStyle w:val="anegp0gi0b9av8jahpyh"/>
          <w:rFonts w:ascii="Times New Roman" w:hAnsi="Times New Roman" w:cs="Times New Roman"/>
          <w:sz w:val="28"/>
          <w:szCs w:val="28"/>
          <w:lang w:val="kk-KZ"/>
        </w:rPr>
        <w:t>—</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оқу</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жиынындағы</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мысал</w:t>
      </w:r>
      <w:r w:rsidRPr="00566CA7">
        <w:rPr>
          <w:rFonts w:ascii="Times New Roman" w:hAnsi="Times New Roman" w:cs="Times New Roman"/>
          <w:sz w:val="28"/>
          <w:szCs w:val="28"/>
          <w:lang w:val="kk-KZ"/>
        </w:rPr>
        <w:t xml:space="preserve"> </w:t>
      </w:r>
      <w:r w:rsidRPr="00566CA7">
        <w:rPr>
          <w:rStyle w:val="anegp0gi0b9av8jahpyh"/>
          <w:rFonts w:ascii="Times New Roman" w:hAnsi="Times New Roman" w:cs="Times New Roman"/>
          <w:sz w:val="28"/>
          <w:szCs w:val="28"/>
          <w:lang w:val="kk-KZ"/>
        </w:rPr>
        <w:t>нөмірі.</w:t>
      </w:r>
    </w:p>
    <w:p w:rsidR="00173043" w:rsidRPr="00991B22" w:rsidRDefault="00173043" w:rsidP="00723A83">
      <w:pPr>
        <w:spacing w:after="0" w:line="240" w:lineRule="auto"/>
        <w:ind w:firstLine="709"/>
        <w:jc w:val="both"/>
        <w:rPr>
          <w:rStyle w:val="anegp0gi0b9av8jahpyh"/>
          <w:rFonts w:ascii="Times New Roman" w:hAnsi="Times New Roman" w:cs="Times New Roman"/>
          <w:sz w:val="28"/>
          <w:szCs w:val="28"/>
          <w:lang w:val="kk-KZ"/>
        </w:rPr>
      </w:pPr>
      <w:r w:rsidRPr="00173043">
        <w:rPr>
          <w:rStyle w:val="anegp0gi0b9av8jahpyh"/>
          <w:rFonts w:ascii="Times New Roman" w:hAnsi="Times New Roman" w:cs="Times New Roman"/>
          <w:i/>
          <w:sz w:val="28"/>
          <w:szCs w:val="28"/>
          <w:lang w:val="kk-KZ"/>
        </w:rPr>
        <w:t>3</w:t>
      </w:r>
      <w:r w:rsidRPr="00173043">
        <w:rPr>
          <w:rFonts w:ascii="Times New Roman" w:hAnsi="Times New Roman" w:cs="Times New Roman"/>
          <w:i/>
          <w:sz w:val="28"/>
          <w:szCs w:val="28"/>
          <w:lang w:val="kk-KZ"/>
        </w:rPr>
        <w:t>-</w:t>
      </w:r>
      <w:r w:rsidRPr="00173043">
        <w:rPr>
          <w:rStyle w:val="anegp0gi0b9av8jahpyh"/>
          <w:rFonts w:ascii="Times New Roman" w:hAnsi="Times New Roman" w:cs="Times New Roman"/>
          <w:i/>
          <w:sz w:val="28"/>
          <w:szCs w:val="28"/>
          <w:lang w:val="kk-KZ"/>
        </w:rPr>
        <w:t>қадам.</w:t>
      </w:r>
      <w:r w:rsidRPr="00173043">
        <w:rPr>
          <w:rFonts w:ascii="Times New Roman" w:hAnsi="Times New Roman" w:cs="Times New Roman"/>
          <w:sz w:val="28"/>
          <w:szCs w:val="28"/>
          <w:lang w:val="kk-KZ"/>
        </w:rPr>
        <w:t xml:space="preserve"> </w:t>
      </w:r>
      <w:r w:rsidRPr="00173043">
        <w:rPr>
          <w:rStyle w:val="anegp0gi0b9av8jahpyh"/>
          <w:rFonts w:ascii="Times New Roman" w:hAnsi="Times New Roman" w:cs="Times New Roman"/>
          <w:sz w:val="28"/>
          <w:szCs w:val="28"/>
          <w:lang w:val="kk-KZ"/>
        </w:rPr>
        <w:t>Тікелей</w:t>
      </w:r>
      <w:r w:rsidRPr="00173043">
        <w:rPr>
          <w:rFonts w:ascii="Times New Roman" w:hAnsi="Times New Roman" w:cs="Times New Roman"/>
          <w:sz w:val="28"/>
          <w:szCs w:val="28"/>
          <w:lang w:val="kk-KZ"/>
        </w:rPr>
        <w:t xml:space="preserve"> </w:t>
      </w:r>
      <w:r w:rsidR="00991B22">
        <w:rPr>
          <w:rFonts w:ascii="Times New Roman" w:hAnsi="Times New Roman" w:cs="Times New Roman"/>
          <w:sz w:val="28"/>
          <w:szCs w:val="28"/>
          <w:lang w:val="kk-KZ"/>
        </w:rPr>
        <w:t>жүріс</w:t>
      </w:r>
      <w:r w:rsidRPr="00173043">
        <w:rPr>
          <w:rStyle w:val="anegp0gi0b9av8jahpyh"/>
          <w:rFonts w:ascii="Times New Roman" w:hAnsi="Times New Roman" w:cs="Times New Roman"/>
          <w:sz w:val="28"/>
          <w:szCs w:val="28"/>
          <w:lang w:val="kk-KZ"/>
        </w:rPr>
        <w:t>.</w:t>
      </w:r>
      <w:r w:rsidRPr="00173043">
        <w:rPr>
          <w:rFonts w:ascii="Times New Roman" w:hAnsi="Times New Roman" w:cs="Times New Roman"/>
          <w:sz w:val="28"/>
          <w:szCs w:val="28"/>
          <w:lang w:val="kk-KZ"/>
        </w:rPr>
        <w:t xml:space="preserve"> </w:t>
      </w:r>
      <w:r w:rsidRPr="00173043">
        <w:rPr>
          <w:rFonts w:ascii="Times New Roman" w:hAnsi="Times New Roman" w:cs="Times New Roman"/>
          <w:i/>
          <w:sz w:val="28"/>
          <w:szCs w:val="28"/>
          <w:lang w:val="kk-KZ"/>
        </w:rPr>
        <w:t xml:space="preserve">k </w:t>
      </w:r>
      <w:r w:rsidRPr="00173043">
        <w:rPr>
          <w:rStyle w:val="anegp0gi0b9av8jahpyh"/>
          <w:rFonts w:ascii="Times New Roman" w:hAnsi="Times New Roman" w:cs="Times New Roman"/>
          <w:i/>
          <w:sz w:val="28"/>
          <w:szCs w:val="28"/>
          <w:lang w:val="kk-KZ"/>
        </w:rPr>
        <w:t>=</w:t>
      </w:r>
      <w:r w:rsidRPr="00173043">
        <w:rPr>
          <w:rFonts w:ascii="Times New Roman" w:hAnsi="Times New Roman" w:cs="Times New Roman"/>
          <w:i/>
          <w:sz w:val="28"/>
          <w:szCs w:val="28"/>
          <w:lang w:val="kk-KZ"/>
        </w:rPr>
        <w:t xml:space="preserve"> </w:t>
      </w:r>
      <w:r w:rsidRPr="00173043">
        <w:rPr>
          <w:rStyle w:val="anegp0gi0b9av8jahpyh"/>
          <w:rFonts w:ascii="Times New Roman" w:hAnsi="Times New Roman" w:cs="Times New Roman"/>
          <w:i/>
          <w:sz w:val="28"/>
          <w:szCs w:val="28"/>
          <w:lang w:val="kk-KZ"/>
        </w:rPr>
        <w:t>1,</w:t>
      </w:r>
      <w:r w:rsidRPr="00173043">
        <w:rPr>
          <w:rFonts w:ascii="Times New Roman" w:hAnsi="Times New Roman" w:cs="Times New Roman"/>
          <w:i/>
          <w:sz w:val="28"/>
          <w:szCs w:val="28"/>
          <w:lang w:val="kk-KZ"/>
        </w:rPr>
        <w:t xml:space="preserve"> </w:t>
      </w:r>
      <w:r w:rsidRPr="00173043">
        <w:rPr>
          <w:rStyle w:val="anegp0gi0b9av8jahpyh"/>
          <w:rFonts w:ascii="Times New Roman" w:hAnsi="Times New Roman" w:cs="Times New Roman"/>
          <w:i/>
          <w:sz w:val="28"/>
          <w:szCs w:val="28"/>
          <w:lang w:val="kk-KZ"/>
        </w:rPr>
        <w:t>2,</w:t>
      </w:r>
      <w:r w:rsidRPr="00173043">
        <w:rPr>
          <w:rFonts w:ascii="Times New Roman" w:hAnsi="Times New Roman" w:cs="Times New Roman"/>
          <w:i/>
          <w:sz w:val="28"/>
          <w:szCs w:val="28"/>
          <w:lang w:val="kk-KZ"/>
        </w:rPr>
        <w:t xml:space="preserve"> </w:t>
      </w:r>
      <w:r w:rsidRPr="00173043">
        <w:rPr>
          <w:rStyle w:val="anegp0gi0b9av8jahpyh"/>
          <w:rFonts w:ascii="Times New Roman" w:hAnsi="Times New Roman" w:cs="Times New Roman"/>
          <w:i/>
          <w:sz w:val="28"/>
          <w:szCs w:val="28"/>
          <w:lang w:val="kk-KZ"/>
        </w:rPr>
        <w:t>.</w:t>
      </w:r>
      <w:r w:rsidRPr="00173043">
        <w:rPr>
          <w:rFonts w:ascii="Times New Roman" w:hAnsi="Times New Roman" w:cs="Times New Roman"/>
          <w:i/>
          <w:sz w:val="28"/>
          <w:szCs w:val="28"/>
          <w:lang w:val="kk-KZ"/>
        </w:rPr>
        <w:t>. .</w:t>
      </w:r>
      <w:r w:rsidRPr="00173043">
        <w:rPr>
          <w:rStyle w:val="anegp0gi0b9av8jahpyh"/>
          <w:rFonts w:ascii="Times New Roman" w:hAnsi="Times New Roman" w:cs="Times New Roman"/>
          <w:i/>
          <w:sz w:val="28"/>
          <w:szCs w:val="28"/>
          <w:lang w:val="kk-KZ"/>
        </w:rPr>
        <w:t>, K ; i = 1, 2, .</w:t>
      </w:r>
      <w:r w:rsidRPr="00173043">
        <w:rPr>
          <w:rFonts w:ascii="Times New Roman" w:hAnsi="Times New Roman" w:cs="Times New Roman"/>
          <w:i/>
          <w:sz w:val="28"/>
          <w:szCs w:val="28"/>
          <w:lang w:val="kk-KZ"/>
        </w:rPr>
        <w:t xml:space="preserve"> . .</w:t>
      </w:r>
      <w:r w:rsidRPr="00173043">
        <w:rPr>
          <w:rStyle w:val="anegp0gi0b9av8jahpyh"/>
          <w:rFonts w:ascii="Times New Roman" w:hAnsi="Times New Roman" w:cs="Times New Roman"/>
          <w:i/>
          <w:sz w:val="28"/>
          <w:szCs w:val="28"/>
          <w:lang w:val="kk-KZ"/>
        </w:rPr>
        <w:t>, H</w:t>
      </w:r>
      <w:r w:rsidRPr="00173043">
        <w:rPr>
          <w:rStyle w:val="anegp0gi0b9av8jahpyh"/>
          <w:rFonts w:ascii="Times New Roman" w:hAnsi="Times New Roman" w:cs="Times New Roman"/>
          <w:i/>
          <w:sz w:val="28"/>
          <w:szCs w:val="28"/>
          <w:vertAlign w:val="subscript"/>
          <w:lang w:val="kk-KZ"/>
        </w:rPr>
        <w:t>k</w:t>
      </w:r>
      <w:r w:rsidRPr="00173043">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 xml:space="preserve">бойынша </w:t>
      </w:r>
      <w:r>
        <w:rPr>
          <w:rStyle w:val="anegp0gi0b9av8jahpyh"/>
          <w:rFonts w:ascii="Times New Roman" w:hAnsi="Times New Roman" w:cs="Times New Roman"/>
          <w:sz w:val="28"/>
          <w:szCs w:val="28"/>
          <w:lang w:val="kk-KZ"/>
        </w:rPr>
        <w:t>ц</w:t>
      </w:r>
      <w:r w:rsidRPr="00173043">
        <w:rPr>
          <w:rStyle w:val="anegp0gi0b9av8jahpyh"/>
          <w:rFonts w:ascii="Times New Roman" w:hAnsi="Times New Roman" w:cs="Times New Roman"/>
          <w:sz w:val="28"/>
          <w:szCs w:val="28"/>
          <w:lang w:val="kk-KZ"/>
        </w:rPr>
        <w:t xml:space="preserve">иклдарда </w:t>
      </w:r>
      <w:r w:rsidRPr="00173043">
        <w:rPr>
          <w:rStyle w:val="anegp0gi0b9av8jahpyh"/>
          <w:rFonts w:ascii="Times New Roman" w:hAnsi="Times New Roman" w:cs="Times New Roman"/>
          <w:i/>
          <w:sz w:val="28"/>
          <w:szCs w:val="28"/>
          <w:lang w:val="kk-KZ"/>
        </w:rPr>
        <w:t>i</w:t>
      </w:r>
      <w:r w:rsidRPr="00173043">
        <w:rPr>
          <w:rStyle w:val="anegp0gi0b9av8jahpyh"/>
          <w:rFonts w:ascii="Times New Roman" w:hAnsi="Times New Roman" w:cs="Times New Roman"/>
          <w:sz w:val="28"/>
          <w:szCs w:val="28"/>
          <w:lang w:val="kk-KZ"/>
        </w:rPr>
        <w:t xml:space="preserve"> - ші</w:t>
      </w:r>
      <w:r w:rsidRPr="00173043">
        <w:rPr>
          <w:rFonts w:ascii="Times New Roman" w:hAnsi="Times New Roman" w:cs="Times New Roman"/>
          <w:sz w:val="28"/>
          <w:szCs w:val="28"/>
          <w:lang w:val="kk-KZ"/>
        </w:rPr>
        <w:t xml:space="preserve"> </w:t>
      </w:r>
      <w:r w:rsidRPr="00173043">
        <w:rPr>
          <w:rStyle w:val="anegp0gi0b9av8jahpyh"/>
          <w:rFonts w:ascii="Times New Roman" w:hAnsi="Times New Roman" w:cs="Times New Roman"/>
          <w:sz w:val="28"/>
          <w:szCs w:val="28"/>
          <w:lang w:val="kk-KZ"/>
        </w:rPr>
        <w:t xml:space="preserve">нейронның </w:t>
      </w:r>
      <w:r w:rsidRPr="00173043">
        <w:rPr>
          <w:rFonts w:ascii="Times New Roman" w:hAnsi="Times New Roman" w:cs="Times New Roman"/>
          <w:i/>
          <w:sz w:val="28"/>
          <w:szCs w:val="28"/>
          <w:lang w:val="kk-KZ"/>
        </w:rPr>
        <w:t>k</w:t>
      </w:r>
      <w:r>
        <w:rPr>
          <w:rStyle w:val="anegp0gi0b9av8jahpyh"/>
          <w:rFonts w:ascii="Times New Roman" w:hAnsi="Times New Roman" w:cs="Times New Roman"/>
          <w:sz w:val="28"/>
          <w:szCs w:val="28"/>
          <w:lang w:val="kk-KZ"/>
        </w:rPr>
        <w:t xml:space="preserve"> </w:t>
      </w:r>
      <w:r w:rsidRPr="00173043">
        <w:rPr>
          <w:rStyle w:val="anegp0gi0b9av8jahpyh"/>
          <w:rFonts w:ascii="Times New Roman" w:hAnsi="Times New Roman" w:cs="Times New Roman"/>
          <w:sz w:val="28"/>
          <w:szCs w:val="28"/>
          <w:lang w:val="kk-KZ"/>
        </w:rPr>
        <w:t>қабатындағы</w:t>
      </w:r>
      <w:r w:rsidRPr="00173043">
        <w:rPr>
          <w:rFonts w:ascii="Times New Roman" w:hAnsi="Times New Roman" w:cs="Times New Roman"/>
          <w:i/>
          <w:sz w:val="28"/>
          <w:szCs w:val="28"/>
          <w:lang w:val="kk-KZ"/>
        </w:rPr>
        <w:t xml:space="preserve"> </w:t>
      </w:r>
      <w:r w:rsidRPr="00173043">
        <w:rPr>
          <w:rStyle w:val="anegp0gi0b9av8jahpyh"/>
          <w:rFonts w:ascii="Times New Roman" w:hAnsi="Times New Roman" w:cs="Times New Roman"/>
          <w:sz w:val="28"/>
          <w:szCs w:val="28"/>
          <w:lang w:val="kk-KZ"/>
        </w:rPr>
        <w:t>шығысы</w:t>
      </w:r>
      <w:r w:rsidRPr="00173043">
        <w:rPr>
          <w:rFonts w:ascii="Times New Roman" w:hAnsi="Times New Roman" w:cs="Times New Roman"/>
          <w:sz w:val="28"/>
          <w:szCs w:val="28"/>
          <w:lang w:val="kk-KZ"/>
        </w:rPr>
        <w:t xml:space="preserve"> </w:t>
      </w:r>
      <w:r w:rsidRPr="00173043">
        <w:rPr>
          <w:rStyle w:val="anegp0gi0b9av8jahpyh"/>
          <w:rFonts w:ascii="Times New Roman" w:hAnsi="Times New Roman" w:cs="Times New Roman"/>
          <w:sz w:val="28"/>
          <w:szCs w:val="28"/>
          <w:lang w:val="kk-KZ"/>
        </w:rPr>
        <w:t>есептеледі</w:t>
      </w:r>
    </w:p>
    <w:p w:rsidR="006A1B52" w:rsidRPr="00A37283" w:rsidRDefault="006D3C73" w:rsidP="00CE53CD">
      <w:pPr>
        <w:spacing w:after="0" w:line="240" w:lineRule="auto"/>
        <w:ind w:firstLine="709"/>
        <w:jc w:val="center"/>
        <w:rPr>
          <w:rFonts w:ascii="Times New Roman" w:hAnsi="Times New Roman" w:cs="Times New Roman"/>
          <w:bCs/>
          <w:sz w:val="28"/>
          <w:szCs w:val="28"/>
          <w:lang w:val="kk-KZ"/>
        </w:rPr>
      </w:pPr>
      <w:r w:rsidRPr="00CE53CD">
        <w:rPr>
          <w:rFonts w:ascii="Times New Roman" w:hAnsi="Times New Roman" w:cs="Times New Roman"/>
          <w:bCs/>
          <w:position w:val="-32"/>
          <w:sz w:val="28"/>
          <w:szCs w:val="28"/>
          <w:lang w:val="en-US"/>
        </w:rPr>
        <w:object w:dxaOrig="2400" w:dyaOrig="760">
          <v:shape id="_x0000_i1129" type="#_x0000_t75" style="width:120.25pt;height:38.05pt" o:ole="">
            <v:imagedata r:id="rId223" o:title=""/>
          </v:shape>
          <o:OLEObject Type="Embed" ProgID="Equation.3" ShapeID="_x0000_i1129" DrawAspect="Content" ObjectID="_1809776085" r:id="rId224"/>
        </w:object>
      </w:r>
      <w:r w:rsidR="00CE53CD" w:rsidRPr="00A37283">
        <w:rPr>
          <w:rFonts w:ascii="Times New Roman" w:hAnsi="Times New Roman" w:cs="Times New Roman"/>
          <w:bCs/>
          <w:sz w:val="28"/>
          <w:szCs w:val="28"/>
          <w:lang w:val="kk-KZ"/>
        </w:rPr>
        <w:t xml:space="preserve">         (5.25)</w:t>
      </w:r>
    </w:p>
    <w:p w:rsidR="00CE53CD" w:rsidRDefault="006D3C73" w:rsidP="00991B22">
      <w:pPr>
        <w:spacing w:after="0" w:line="240" w:lineRule="auto"/>
        <w:jc w:val="both"/>
        <w:rPr>
          <w:rStyle w:val="anegp0gi0b9av8jahpyh"/>
          <w:rFonts w:ascii="Times New Roman" w:hAnsi="Times New Roman" w:cs="Times New Roman"/>
          <w:sz w:val="28"/>
          <w:szCs w:val="28"/>
          <w:lang w:val="kk-KZ"/>
        </w:rPr>
      </w:pPr>
      <w:r>
        <w:rPr>
          <w:rFonts w:ascii="Times New Roman" w:hAnsi="Times New Roman" w:cs="Times New Roman"/>
          <w:bCs/>
          <w:sz w:val="28"/>
          <w:szCs w:val="28"/>
          <w:lang w:val="kk-KZ"/>
        </w:rPr>
        <w:t xml:space="preserve">мұндағы  </w:t>
      </w:r>
      <w:r w:rsidRPr="006D3C73">
        <w:rPr>
          <w:rFonts w:ascii="Times New Roman" w:hAnsi="Times New Roman" w:cs="Times New Roman"/>
          <w:position w:val="-14"/>
          <w:sz w:val="28"/>
          <w:szCs w:val="28"/>
          <w:lang w:val="kk-KZ"/>
        </w:rPr>
        <w:object w:dxaOrig="900" w:dyaOrig="400">
          <v:shape id="_x0000_i1130" type="#_x0000_t75" style="width:44.85pt;height:20.4pt" o:ole="">
            <v:imagedata r:id="rId225" o:title=""/>
          </v:shape>
          <o:OLEObject Type="Embed" ProgID="Equation.3" ShapeID="_x0000_i1130" DrawAspect="Content" ObjectID="_1809776086" r:id="rId226"/>
        </w:object>
      </w:r>
      <w:r w:rsidRPr="00A37283">
        <w:rPr>
          <w:rFonts w:ascii="Times New Roman" w:hAnsi="Times New Roman" w:cs="Times New Roman"/>
          <w:sz w:val="28"/>
          <w:szCs w:val="28"/>
          <w:lang w:val="kk-KZ"/>
        </w:rPr>
        <w:t xml:space="preserve">; </w:t>
      </w:r>
      <w:r w:rsidRPr="006D3C73">
        <w:rPr>
          <w:rFonts w:ascii="Times New Roman" w:hAnsi="Times New Roman" w:cs="Times New Roman"/>
          <w:position w:val="-12"/>
          <w:sz w:val="28"/>
          <w:szCs w:val="28"/>
          <w:lang w:val="kk-KZ"/>
        </w:rPr>
        <w:object w:dxaOrig="639" w:dyaOrig="360">
          <v:shape id="_x0000_i1131" type="#_x0000_t75" style="width:31.9pt;height:18.35pt" o:ole="">
            <v:imagedata r:id="rId227" o:title=""/>
          </v:shape>
          <o:OLEObject Type="Embed" ProgID="Equation.3" ShapeID="_x0000_i1131" DrawAspect="Content" ObjectID="_1809776087" r:id="rId228"/>
        </w:object>
      </w:r>
      <w:r w:rsidRPr="00A37283">
        <w:rPr>
          <w:rFonts w:ascii="Times New Roman" w:hAnsi="Times New Roman" w:cs="Times New Roman"/>
          <w:sz w:val="28"/>
          <w:szCs w:val="28"/>
          <w:lang w:val="kk-KZ"/>
        </w:rPr>
        <w:t xml:space="preserve">; </w:t>
      </w:r>
      <w:r w:rsidRPr="006D3C73">
        <w:rPr>
          <w:rFonts w:ascii="Times New Roman" w:hAnsi="Times New Roman" w:cs="Times New Roman"/>
          <w:position w:val="-12"/>
          <w:sz w:val="28"/>
          <w:szCs w:val="28"/>
          <w:lang w:val="kk-KZ"/>
        </w:rPr>
        <w:object w:dxaOrig="920" w:dyaOrig="380">
          <v:shape id="_x0000_i1132" type="#_x0000_t75" style="width:45.5pt;height:19pt" o:ole="">
            <v:imagedata r:id="rId229" o:title=""/>
          </v:shape>
          <o:OLEObject Type="Embed" ProgID="Equation.3" ShapeID="_x0000_i1132" DrawAspect="Content" ObjectID="_1809776088" r:id="rId230"/>
        </w:object>
      </w:r>
      <w:r w:rsidRPr="00A37283">
        <w:rPr>
          <w:rFonts w:ascii="Times New Roman" w:hAnsi="Times New Roman" w:cs="Times New Roman"/>
          <w:sz w:val="28"/>
          <w:szCs w:val="28"/>
          <w:lang w:val="kk-KZ"/>
        </w:rPr>
        <w:t xml:space="preserve">; </w:t>
      </w:r>
      <w:r w:rsidRPr="006D3C73">
        <w:rPr>
          <w:rFonts w:ascii="Times New Roman" w:hAnsi="Times New Roman" w:cs="Times New Roman"/>
          <w:position w:val="-12"/>
          <w:sz w:val="28"/>
          <w:szCs w:val="28"/>
          <w:lang w:val="kk-KZ"/>
        </w:rPr>
        <w:object w:dxaOrig="920" w:dyaOrig="380">
          <v:shape id="_x0000_i1133" type="#_x0000_t75" style="width:45.5pt;height:19pt" o:ole="">
            <v:imagedata r:id="rId231" o:title=""/>
          </v:shape>
          <o:OLEObject Type="Embed" ProgID="Equation.3" ShapeID="_x0000_i1133" DrawAspect="Content" ObjectID="_1809776089" r:id="rId232"/>
        </w:object>
      </w:r>
      <w:r>
        <w:rPr>
          <w:rFonts w:ascii="Times New Roman" w:hAnsi="Times New Roman" w:cs="Times New Roman"/>
          <w:sz w:val="28"/>
          <w:szCs w:val="28"/>
          <w:lang w:val="kk-KZ"/>
        </w:rPr>
        <w:t xml:space="preserve">- </w:t>
      </w:r>
      <w:r w:rsidRPr="00A37283">
        <w:rPr>
          <w:rStyle w:val="anegp0gi0b9av8jahpyh"/>
          <w:rFonts w:ascii="Times New Roman" w:hAnsi="Times New Roman" w:cs="Times New Roman"/>
          <w:sz w:val="28"/>
          <w:szCs w:val="28"/>
          <w:lang w:val="kk-KZ"/>
        </w:rPr>
        <w:t>перцептрон</w:t>
      </w:r>
      <w:r>
        <w:rPr>
          <w:rStyle w:val="anegp0gi0b9av8jahpyh"/>
          <w:rFonts w:ascii="Times New Roman" w:hAnsi="Times New Roman" w:cs="Times New Roman"/>
          <w:sz w:val="28"/>
          <w:szCs w:val="28"/>
          <w:lang w:val="kk-KZ"/>
        </w:rPr>
        <w:t>ның</w:t>
      </w:r>
      <w:r w:rsidRPr="00A37283">
        <w:rPr>
          <w:rFonts w:ascii="Times New Roman" w:hAnsi="Times New Roman" w:cs="Times New Roman"/>
          <w:sz w:val="28"/>
          <w:szCs w:val="28"/>
          <w:lang w:val="kk-KZ"/>
        </w:rPr>
        <w:t xml:space="preserve"> </w:t>
      </w:r>
      <w:r w:rsidRPr="00A37283">
        <w:rPr>
          <w:rStyle w:val="anegp0gi0b9av8jahpyh"/>
          <w:rFonts w:ascii="Times New Roman" w:hAnsi="Times New Roman" w:cs="Times New Roman"/>
          <w:sz w:val="28"/>
          <w:szCs w:val="28"/>
          <w:lang w:val="kk-KZ"/>
        </w:rPr>
        <w:t xml:space="preserve">шығыс </w:t>
      </w:r>
      <w:r>
        <w:rPr>
          <w:rStyle w:val="anegp0gi0b9av8jahpyh"/>
          <w:rFonts w:ascii="Times New Roman" w:hAnsi="Times New Roman" w:cs="Times New Roman"/>
          <w:sz w:val="28"/>
          <w:szCs w:val="28"/>
          <w:lang w:val="kk-KZ"/>
        </w:rPr>
        <w:t>сигналы.</w:t>
      </w:r>
    </w:p>
    <w:p w:rsidR="00B1422A" w:rsidRDefault="00B1422A" w:rsidP="00991B22">
      <w:pPr>
        <w:tabs>
          <w:tab w:val="left" w:pos="5245"/>
        </w:tabs>
        <w:spacing w:after="0" w:line="240" w:lineRule="auto"/>
        <w:ind w:firstLine="709"/>
        <w:jc w:val="both"/>
        <w:rPr>
          <w:rStyle w:val="anegp0gi0b9av8jahpyh"/>
          <w:rFonts w:ascii="Times New Roman" w:hAnsi="Times New Roman" w:cs="Times New Roman"/>
          <w:sz w:val="28"/>
          <w:szCs w:val="28"/>
          <w:lang w:val="kk-KZ"/>
        </w:rPr>
      </w:pPr>
      <w:r w:rsidRPr="00991B22">
        <w:rPr>
          <w:rStyle w:val="anegp0gi0b9av8jahpyh"/>
          <w:rFonts w:ascii="Times New Roman" w:hAnsi="Times New Roman" w:cs="Times New Roman"/>
          <w:i/>
          <w:sz w:val="28"/>
          <w:szCs w:val="28"/>
          <w:lang w:val="kk-KZ"/>
        </w:rPr>
        <w:t>4</w:t>
      </w:r>
      <w:r w:rsidRPr="00991B22">
        <w:rPr>
          <w:rFonts w:ascii="Times New Roman" w:hAnsi="Times New Roman" w:cs="Times New Roman"/>
          <w:i/>
          <w:sz w:val="28"/>
          <w:szCs w:val="28"/>
          <w:lang w:val="kk-KZ"/>
        </w:rPr>
        <w:t>-</w:t>
      </w:r>
      <w:r w:rsidRPr="00991B22">
        <w:rPr>
          <w:rStyle w:val="anegp0gi0b9av8jahpyh"/>
          <w:rFonts w:ascii="Times New Roman" w:hAnsi="Times New Roman" w:cs="Times New Roman"/>
          <w:i/>
          <w:sz w:val="28"/>
          <w:szCs w:val="28"/>
          <w:lang w:val="kk-KZ"/>
        </w:rPr>
        <w:t>қадам.</w:t>
      </w:r>
      <w:r w:rsidRPr="00991B22">
        <w:rPr>
          <w:rFonts w:ascii="Times New Roman" w:hAnsi="Times New Roman" w:cs="Times New Roman"/>
          <w:sz w:val="28"/>
          <w:szCs w:val="28"/>
          <w:lang w:val="kk-KZ"/>
        </w:rPr>
        <w:t xml:space="preserve"> </w:t>
      </w:r>
      <w:r w:rsidRPr="00991B22">
        <w:rPr>
          <w:rStyle w:val="anegp0gi0b9av8jahpyh"/>
          <w:rFonts w:ascii="Times New Roman" w:hAnsi="Times New Roman" w:cs="Times New Roman"/>
          <w:sz w:val="28"/>
          <w:szCs w:val="28"/>
          <w:lang w:val="kk-KZ"/>
        </w:rPr>
        <w:t>Кері</w:t>
      </w:r>
      <w:r w:rsidRPr="00991B22">
        <w:rPr>
          <w:rFonts w:ascii="Times New Roman" w:hAnsi="Times New Roman" w:cs="Times New Roman"/>
          <w:sz w:val="28"/>
          <w:szCs w:val="28"/>
          <w:lang w:val="kk-KZ"/>
        </w:rPr>
        <w:t xml:space="preserve"> </w:t>
      </w:r>
      <w:r w:rsidR="00991B22">
        <w:rPr>
          <w:rFonts w:ascii="Times New Roman" w:hAnsi="Times New Roman" w:cs="Times New Roman"/>
          <w:sz w:val="28"/>
          <w:szCs w:val="28"/>
          <w:lang w:val="kk-KZ"/>
        </w:rPr>
        <w:t>жүріс</w:t>
      </w:r>
      <w:r w:rsidRPr="00991B22">
        <w:rPr>
          <w:rStyle w:val="anegp0gi0b9av8jahpyh"/>
          <w:rFonts w:ascii="Times New Roman" w:hAnsi="Times New Roman" w:cs="Times New Roman"/>
          <w:sz w:val="28"/>
          <w:szCs w:val="28"/>
          <w:lang w:val="kk-KZ"/>
        </w:rPr>
        <w:t>.</w:t>
      </w:r>
      <w:r w:rsidR="00991B22">
        <w:rPr>
          <w:rStyle w:val="anegp0gi0b9av8jahpyh"/>
          <w:rFonts w:ascii="Times New Roman" w:hAnsi="Times New Roman" w:cs="Times New Roman"/>
          <w:sz w:val="28"/>
          <w:szCs w:val="28"/>
          <w:lang w:val="kk-KZ"/>
        </w:rPr>
        <w:t xml:space="preserve"> </w:t>
      </w:r>
      <w:r w:rsidR="00991B22" w:rsidRPr="00991B22">
        <w:rPr>
          <w:rFonts w:ascii="Times New Roman" w:hAnsi="Times New Roman" w:cs="Times New Roman"/>
          <w:i/>
          <w:sz w:val="28"/>
          <w:szCs w:val="28"/>
          <w:lang w:val="kk-KZ"/>
        </w:rPr>
        <w:t xml:space="preserve">k </w:t>
      </w:r>
      <w:r w:rsidR="00991B22" w:rsidRPr="00991B22">
        <w:rPr>
          <w:rStyle w:val="anegp0gi0b9av8jahpyh"/>
          <w:rFonts w:ascii="Times New Roman" w:hAnsi="Times New Roman" w:cs="Times New Roman"/>
          <w:i/>
          <w:sz w:val="28"/>
          <w:szCs w:val="28"/>
          <w:lang w:val="kk-KZ"/>
        </w:rPr>
        <w:t xml:space="preserve">=K, K-1, </w:t>
      </w:r>
      <w:r w:rsidR="00991B22">
        <w:rPr>
          <w:rStyle w:val="anegp0gi0b9av8jahpyh"/>
          <w:rFonts w:ascii="Times New Roman" w:hAnsi="Times New Roman" w:cs="Times New Roman"/>
          <w:i/>
          <w:sz w:val="28"/>
          <w:szCs w:val="28"/>
          <w:lang w:val="kk-KZ"/>
        </w:rPr>
        <w:t>…</w:t>
      </w:r>
      <w:r w:rsidR="00991B22" w:rsidRPr="00991B22">
        <w:rPr>
          <w:rStyle w:val="anegp0gi0b9av8jahpyh"/>
          <w:rFonts w:ascii="Times New Roman" w:hAnsi="Times New Roman" w:cs="Times New Roman"/>
          <w:i/>
          <w:sz w:val="28"/>
          <w:szCs w:val="28"/>
          <w:lang w:val="kk-KZ"/>
        </w:rPr>
        <w:t>,</w:t>
      </w:r>
      <w:r w:rsidR="00991B22" w:rsidRPr="00991B22">
        <w:rPr>
          <w:rFonts w:ascii="Times New Roman" w:hAnsi="Times New Roman" w:cs="Times New Roman"/>
          <w:i/>
          <w:sz w:val="28"/>
          <w:szCs w:val="28"/>
          <w:lang w:val="kk-KZ"/>
        </w:rPr>
        <w:t xml:space="preserve"> </w:t>
      </w:r>
      <w:r w:rsidR="00991B22" w:rsidRPr="00991B22">
        <w:rPr>
          <w:rStyle w:val="anegp0gi0b9av8jahpyh"/>
          <w:rFonts w:ascii="Times New Roman" w:hAnsi="Times New Roman" w:cs="Times New Roman"/>
          <w:i/>
          <w:sz w:val="28"/>
          <w:szCs w:val="28"/>
          <w:lang w:val="kk-KZ"/>
        </w:rPr>
        <w:t>1 ; i = 1, 2, .</w:t>
      </w:r>
      <w:r w:rsidR="00991B22" w:rsidRPr="00991B22">
        <w:rPr>
          <w:rFonts w:ascii="Times New Roman" w:hAnsi="Times New Roman" w:cs="Times New Roman"/>
          <w:i/>
          <w:sz w:val="28"/>
          <w:szCs w:val="28"/>
          <w:lang w:val="kk-KZ"/>
        </w:rPr>
        <w:t xml:space="preserve"> . .</w:t>
      </w:r>
      <w:r w:rsidR="00991B22" w:rsidRPr="00991B22">
        <w:rPr>
          <w:rStyle w:val="anegp0gi0b9av8jahpyh"/>
          <w:rFonts w:ascii="Times New Roman" w:hAnsi="Times New Roman" w:cs="Times New Roman"/>
          <w:i/>
          <w:sz w:val="28"/>
          <w:szCs w:val="28"/>
          <w:lang w:val="kk-KZ"/>
        </w:rPr>
        <w:t>, H</w:t>
      </w:r>
      <w:r w:rsidR="00991B22" w:rsidRPr="00991B22">
        <w:rPr>
          <w:rStyle w:val="anegp0gi0b9av8jahpyh"/>
          <w:rFonts w:ascii="Times New Roman" w:hAnsi="Times New Roman" w:cs="Times New Roman"/>
          <w:i/>
          <w:sz w:val="28"/>
          <w:szCs w:val="28"/>
          <w:vertAlign w:val="subscript"/>
          <w:lang w:val="kk-KZ"/>
        </w:rPr>
        <w:t>k</w:t>
      </w:r>
      <w:r w:rsidR="00991B22" w:rsidRPr="00991B22">
        <w:rPr>
          <w:rStyle w:val="anegp0gi0b9av8jahpyh"/>
          <w:rFonts w:ascii="Times New Roman" w:hAnsi="Times New Roman" w:cs="Times New Roman"/>
          <w:i/>
          <w:sz w:val="28"/>
          <w:szCs w:val="28"/>
          <w:lang w:val="kk-KZ"/>
        </w:rPr>
        <w:t>; j = 0, 1, 2, .</w:t>
      </w:r>
      <w:r w:rsidR="00991B22" w:rsidRPr="00991B22">
        <w:rPr>
          <w:rFonts w:ascii="Times New Roman" w:hAnsi="Times New Roman" w:cs="Times New Roman"/>
          <w:i/>
          <w:sz w:val="28"/>
          <w:szCs w:val="28"/>
          <w:lang w:val="kk-KZ"/>
        </w:rPr>
        <w:t xml:space="preserve"> . .</w:t>
      </w:r>
      <w:r w:rsidR="00991B22" w:rsidRPr="00991B22">
        <w:rPr>
          <w:rStyle w:val="anegp0gi0b9av8jahpyh"/>
          <w:rFonts w:ascii="Times New Roman" w:hAnsi="Times New Roman" w:cs="Times New Roman"/>
          <w:i/>
          <w:sz w:val="28"/>
          <w:szCs w:val="28"/>
          <w:lang w:val="kk-KZ"/>
        </w:rPr>
        <w:t>,</w:t>
      </w:r>
      <w:r w:rsidR="00991B22" w:rsidRPr="00991B22">
        <w:rPr>
          <w:rFonts w:ascii="Times New Roman" w:hAnsi="Times New Roman" w:cs="Times New Roman"/>
          <w:i/>
          <w:sz w:val="28"/>
          <w:szCs w:val="28"/>
          <w:lang w:val="kk-KZ"/>
        </w:rPr>
        <w:t xml:space="preserve"> </w:t>
      </w:r>
      <w:r w:rsidR="00991B22" w:rsidRPr="00991B22">
        <w:rPr>
          <w:rStyle w:val="anegp0gi0b9av8jahpyh"/>
          <w:rFonts w:ascii="Times New Roman" w:hAnsi="Times New Roman" w:cs="Times New Roman"/>
          <w:i/>
          <w:sz w:val="28"/>
          <w:szCs w:val="28"/>
          <w:lang w:val="kk-KZ"/>
        </w:rPr>
        <w:t>H</w:t>
      </w:r>
      <w:r w:rsidR="00991B22" w:rsidRPr="00991B22">
        <w:rPr>
          <w:rStyle w:val="anegp0gi0b9av8jahpyh"/>
          <w:rFonts w:ascii="Times New Roman" w:hAnsi="Times New Roman" w:cs="Times New Roman"/>
          <w:i/>
          <w:sz w:val="28"/>
          <w:szCs w:val="28"/>
          <w:vertAlign w:val="subscript"/>
          <w:lang w:val="kk-KZ"/>
        </w:rPr>
        <w:t>k-</w:t>
      </w:r>
      <w:r w:rsidR="00991B22" w:rsidRPr="00991B22">
        <w:rPr>
          <w:rStyle w:val="anegp0gi0b9av8jahpyh"/>
          <w:rFonts w:ascii="Times New Roman" w:hAnsi="Times New Roman" w:cs="Times New Roman"/>
          <w:sz w:val="28"/>
          <w:szCs w:val="28"/>
          <w:vertAlign w:val="subscript"/>
          <w:lang w:val="kk-KZ"/>
        </w:rPr>
        <w:t>1</w:t>
      </w:r>
      <w:r w:rsidR="00991B22" w:rsidRPr="00991B22">
        <w:rPr>
          <w:rFonts w:ascii="Times New Roman" w:hAnsi="Times New Roman" w:cs="Times New Roman"/>
          <w:sz w:val="28"/>
          <w:szCs w:val="28"/>
          <w:vertAlign w:val="subscript"/>
          <w:lang w:val="kk-KZ"/>
        </w:rPr>
        <w:t xml:space="preserve"> </w:t>
      </w:r>
      <w:r w:rsidR="00991B22">
        <w:rPr>
          <w:rFonts w:ascii="Times New Roman" w:hAnsi="Times New Roman" w:cs="Times New Roman"/>
          <w:sz w:val="28"/>
          <w:szCs w:val="28"/>
          <w:lang w:val="kk-KZ"/>
        </w:rPr>
        <w:t xml:space="preserve">бойынша </w:t>
      </w:r>
      <w:r w:rsidR="00991B22">
        <w:rPr>
          <w:rStyle w:val="anegp0gi0b9av8jahpyh"/>
          <w:rFonts w:ascii="Times New Roman" w:hAnsi="Times New Roman" w:cs="Times New Roman"/>
          <w:sz w:val="28"/>
          <w:szCs w:val="28"/>
          <w:lang w:val="kk-KZ"/>
        </w:rPr>
        <w:t>ц</w:t>
      </w:r>
      <w:r w:rsidR="00991B22" w:rsidRPr="00991B22">
        <w:rPr>
          <w:rStyle w:val="anegp0gi0b9av8jahpyh"/>
          <w:rFonts w:ascii="Times New Roman" w:hAnsi="Times New Roman" w:cs="Times New Roman"/>
          <w:sz w:val="28"/>
          <w:szCs w:val="28"/>
          <w:lang w:val="kk-KZ"/>
        </w:rPr>
        <w:t>иклдарда</w:t>
      </w:r>
      <w:r w:rsidRPr="00991B22">
        <w:rPr>
          <w:rFonts w:ascii="Times New Roman" w:hAnsi="Times New Roman" w:cs="Times New Roman"/>
          <w:sz w:val="28"/>
          <w:szCs w:val="28"/>
          <w:lang w:val="kk-KZ"/>
        </w:rPr>
        <w:t xml:space="preserve"> </w:t>
      </w:r>
      <w:r w:rsidR="00991B22">
        <w:rPr>
          <w:rFonts w:ascii="Times New Roman" w:hAnsi="Times New Roman" w:cs="Times New Roman"/>
          <w:sz w:val="28"/>
          <w:szCs w:val="28"/>
          <w:lang w:val="kk-KZ"/>
        </w:rPr>
        <w:t>ж</w:t>
      </w:r>
      <w:r w:rsidRPr="00991B22">
        <w:rPr>
          <w:rStyle w:val="anegp0gi0b9av8jahpyh"/>
          <w:rFonts w:ascii="Times New Roman" w:hAnsi="Times New Roman" w:cs="Times New Roman"/>
          <w:sz w:val="28"/>
          <w:szCs w:val="28"/>
          <w:lang w:val="kk-KZ"/>
        </w:rPr>
        <w:t>аңа</w:t>
      </w:r>
      <w:r w:rsidRPr="00991B22">
        <w:rPr>
          <w:rFonts w:ascii="Times New Roman" w:hAnsi="Times New Roman" w:cs="Times New Roman"/>
          <w:sz w:val="28"/>
          <w:szCs w:val="28"/>
          <w:lang w:val="kk-KZ"/>
        </w:rPr>
        <w:t xml:space="preserve"> </w:t>
      </w:r>
      <w:r w:rsidRPr="00991B22">
        <w:rPr>
          <w:rStyle w:val="anegp0gi0b9av8jahpyh"/>
          <w:rFonts w:ascii="Times New Roman" w:hAnsi="Times New Roman" w:cs="Times New Roman"/>
          <w:sz w:val="28"/>
          <w:szCs w:val="28"/>
          <w:lang w:val="kk-KZ"/>
        </w:rPr>
        <w:t>дәуірдегі</w:t>
      </w:r>
      <w:r w:rsidRPr="00991B22">
        <w:rPr>
          <w:rFonts w:ascii="Times New Roman" w:hAnsi="Times New Roman" w:cs="Times New Roman"/>
          <w:sz w:val="28"/>
          <w:szCs w:val="28"/>
          <w:lang w:val="kk-KZ"/>
        </w:rPr>
        <w:t xml:space="preserve"> </w:t>
      </w:r>
      <w:r w:rsidRPr="00991B22">
        <w:rPr>
          <w:rStyle w:val="anegp0gi0b9av8jahpyh"/>
          <w:rFonts w:ascii="Times New Roman" w:hAnsi="Times New Roman" w:cs="Times New Roman"/>
          <w:sz w:val="28"/>
          <w:szCs w:val="28"/>
          <w:lang w:val="kk-KZ"/>
        </w:rPr>
        <w:t>синаптикалық</w:t>
      </w:r>
      <w:r w:rsidRPr="00991B22">
        <w:rPr>
          <w:rFonts w:ascii="Times New Roman" w:hAnsi="Times New Roman" w:cs="Times New Roman"/>
          <w:sz w:val="28"/>
          <w:szCs w:val="28"/>
          <w:lang w:val="kk-KZ"/>
        </w:rPr>
        <w:t xml:space="preserve"> </w:t>
      </w:r>
      <w:r w:rsidRPr="00991B22">
        <w:rPr>
          <w:rStyle w:val="anegp0gi0b9av8jahpyh"/>
          <w:rFonts w:ascii="Times New Roman" w:hAnsi="Times New Roman" w:cs="Times New Roman"/>
          <w:sz w:val="28"/>
          <w:szCs w:val="28"/>
          <w:lang w:val="kk-KZ"/>
        </w:rPr>
        <w:t>салмақтар</w:t>
      </w:r>
      <w:r w:rsidRPr="00991B22">
        <w:rPr>
          <w:rFonts w:ascii="Times New Roman" w:hAnsi="Times New Roman" w:cs="Times New Roman"/>
          <w:sz w:val="28"/>
          <w:szCs w:val="28"/>
          <w:lang w:val="kk-KZ"/>
        </w:rPr>
        <w:t xml:space="preserve"> </w:t>
      </w:r>
      <w:r w:rsidRPr="00991B22">
        <w:rPr>
          <w:rStyle w:val="anegp0gi0b9av8jahpyh"/>
          <w:rFonts w:ascii="Times New Roman" w:hAnsi="Times New Roman" w:cs="Times New Roman"/>
          <w:sz w:val="28"/>
          <w:szCs w:val="28"/>
          <w:lang w:val="kk-KZ"/>
        </w:rPr>
        <w:t>есептеледі</w:t>
      </w:r>
    </w:p>
    <w:p w:rsidR="00991B22" w:rsidRDefault="00CB166F" w:rsidP="00CB166F">
      <w:pPr>
        <w:tabs>
          <w:tab w:val="left" w:pos="5245"/>
        </w:tabs>
        <w:spacing w:after="0" w:line="240" w:lineRule="auto"/>
        <w:ind w:firstLine="709"/>
        <w:jc w:val="center"/>
        <w:rPr>
          <w:rFonts w:ascii="Times New Roman" w:hAnsi="Times New Roman" w:cs="Times New Roman"/>
          <w:bCs/>
          <w:sz w:val="28"/>
          <w:szCs w:val="28"/>
          <w:lang w:val="kk-KZ"/>
        </w:rPr>
      </w:pPr>
      <w:r w:rsidRPr="00CB166F">
        <w:rPr>
          <w:rFonts w:ascii="Times New Roman" w:hAnsi="Times New Roman" w:cs="Times New Roman"/>
          <w:bCs/>
          <w:position w:val="-14"/>
          <w:sz w:val="28"/>
          <w:szCs w:val="28"/>
          <w:lang w:val="kk-KZ"/>
        </w:rPr>
        <w:object w:dxaOrig="2659" w:dyaOrig="400">
          <v:shape id="_x0000_i1134" type="#_x0000_t75" style="width:132.45pt;height:20.4pt" o:ole="">
            <v:imagedata r:id="rId233" o:title=""/>
          </v:shape>
          <o:OLEObject Type="Embed" ProgID="Equation.3" ShapeID="_x0000_i1134" DrawAspect="Content" ObjectID="_1809776090" r:id="rId234"/>
        </w:object>
      </w:r>
      <w:r w:rsidR="00A37283">
        <w:rPr>
          <w:rFonts w:ascii="Times New Roman" w:hAnsi="Times New Roman" w:cs="Times New Roman"/>
          <w:bCs/>
          <w:position w:val="-14"/>
          <w:sz w:val="28"/>
          <w:szCs w:val="28"/>
          <w:lang w:val="kk-KZ"/>
        </w:rPr>
        <w:t>,</w:t>
      </w:r>
      <w:r>
        <w:rPr>
          <w:rFonts w:ascii="Times New Roman" w:hAnsi="Times New Roman" w:cs="Times New Roman"/>
          <w:bCs/>
          <w:sz w:val="28"/>
          <w:szCs w:val="28"/>
          <w:lang w:val="kk-KZ"/>
        </w:rPr>
        <w:t xml:space="preserve">     (5.26)</w:t>
      </w:r>
    </w:p>
    <w:p w:rsidR="00A37283" w:rsidRDefault="00A37283" w:rsidP="00A37283">
      <w:pPr>
        <w:spacing w:line="244" w:lineRule="auto"/>
        <w:ind w:left="9" w:right="270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мұндағы</w:t>
      </w:r>
    </w:p>
    <w:p w:rsidR="00A37283" w:rsidRDefault="00A37283" w:rsidP="00A37283">
      <w:pPr>
        <w:spacing w:line="244" w:lineRule="auto"/>
        <w:ind w:left="9" w:right="2707"/>
        <w:jc w:val="center"/>
        <w:rPr>
          <w:rFonts w:ascii="Times New Roman" w:hAnsi="Times New Roman" w:cs="Times New Roman"/>
          <w:bCs/>
          <w:position w:val="-14"/>
          <w:sz w:val="28"/>
          <w:szCs w:val="28"/>
          <w:lang w:val="kk-KZ"/>
        </w:rPr>
      </w:pPr>
      <w:r>
        <w:rPr>
          <w:rFonts w:ascii="Times New Roman" w:hAnsi="Times New Roman" w:cs="Times New Roman"/>
          <w:bCs/>
          <w:position w:val="-14"/>
          <w:sz w:val="28"/>
          <w:szCs w:val="28"/>
          <w:lang w:val="kk-KZ"/>
        </w:rPr>
        <w:t xml:space="preserve">                                                  </w:t>
      </w:r>
      <w:r w:rsidRPr="00CB166F">
        <w:rPr>
          <w:rFonts w:ascii="Times New Roman" w:hAnsi="Times New Roman" w:cs="Times New Roman"/>
          <w:bCs/>
          <w:position w:val="-14"/>
          <w:sz w:val="28"/>
          <w:szCs w:val="28"/>
          <w:lang w:val="kk-KZ"/>
        </w:rPr>
        <w:object w:dxaOrig="1840" w:dyaOrig="400">
          <v:shape id="_x0000_i1135" type="#_x0000_t75" style="width:91.7pt;height:20.4pt" o:ole="">
            <v:imagedata r:id="rId235" o:title=""/>
          </v:shape>
          <o:OLEObject Type="Embed" ProgID="Equation.3" ShapeID="_x0000_i1135" DrawAspect="Content" ObjectID="_1809776091" r:id="rId236"/>
        </w:object>
      </w:r>
      <w:r>
        <w:rPr>
          <w:rFonts w:ascii="Times New Roman" w:hAnsi="Times New Roman" w:cs="Times New Roman"/>
          <w:bCs/>
          <w:position w:val="-14"/>
          <w:sz w:val="28"/>
          <w:szCs w:val="28"/>
          <w:lang w:val="kk-KZ"/>
        </w:rPr>
        <w:t xml:space="preserve"> ,      </w:t>
      </w:r>
      <w:r>
        <w:rPr>
          <w:rFonts w:ascii="Times New Roman" w:hAnsi="Times New Roman" w:cs="Times New Roman"/>
          <w:bCs/>
          <w:sz w:val="28"/>
          <w:szCs w:val="28"/>
          <w:lang w:val="kk-KZ"/>
        </w:rPr>
        <w:t>(5.27)</w:t>
      </w:r>
    </w:p>
    <w:p w:rsidR="00A37283" w:rsidRPr="00A37283" w:rsidRDefault="00A37283" w:rsidP="00A37283">
      <w:pPr>
        <w:spacing w:line="244" w:lineRule="auto"/>
        <w:ind w:left="9" w:right="2707"/>
        <w:rPr>
          <w:rFonts w:ascii="Times New Roman" w:hAnsi="Times New Roman" w:cs="Times New Roman"/>
          <w:sz w:val="28"/>
          <w:szCs w:val="28"/>
        </w:rPr>
      </w:pPr>
    </w:p>
    <w:p w:rsidR="00A37283" w:rsidRPr="00A37283" w:rsidRDefault="00A37283" w:rsidP="00A37283">
      <w:pPr>
        <w:tabs>
          <w:tab w:val="center" w:pos="3543"/>
          <w:tab w:val="right" w:pos="7093"/>
        </w:tabs>
        <w:spacing w:after="51" w:line="261" w:lineRule="auto"/>
        <w:ind w:right="-8"/>
        <w:rPr>
          <w:rFonts w:ascii="Times New Roman" w:hAnsi="Times New Roman" w:cs="Times New Roman"/>
          <w:sz w:val="28"/>
          <w:szCs w:val="28"/>
        </w:rPr>
      </w:pPr>
      <w:r w:rsidRPr="00A37283">
        <w:rPr>
          <w:rFonts w:ascii="Times New Roman" w:hAnsi="Times New Roman" w:cs="Times New Roman"/>
          <w:color w:val="000000"/>
          <w:sz w:val="28"/>
          <w:szCs w:val="28"/>
        </w:rPr>
        <w:tab/>
      </w:r>
    </w:p>
    <w:p w:rsidR="00A37283" w:rsidRDefault="00BA2D79" w:rsidP="00A37283">
      <w:pPr>
        <w:tabs>
          <w:tab w:val="center" w:pos="997"/>
          <w:tab w:val="center" w:pos="1786"/>
          <w:tab w:val="center" w:pos="3456"/>
          <w:tab w:val="center" w:pos="4879"/>
        </w:tabs>
        <w:spacing w:after="50" w:line="244" w:lineRule="auto"/>
        <w:rPr>
          <w:rFonts w:ascii="Times New Roman" w:hAnsi="Times New Roman" w:cs="Times New Roman"/>
          <w:color w:val="000000"/>
          <w:sz w:val="28"/>
          <w:szCs w:val="28"/>
          <w:lang w:val="kk-KZ"/>
        </w:rPr>
      </w:pPr>
      <w:r w:rsidRPr="00BA2D79">
        <w:rPr>
          <w:rStyle w:val="anegp0gi0b9av8jahpyh"/>
          <w:rFonts w:ascii="Times New Roman" w:hAnsi="Times New Roman" w:cs="Times New Roman"/>
          <w:sz w:val="28"/>
          <w:szCs w:val="28"/>
        </w:rPr>
        <w:t>және</w:t>
      </w:r>
      <w:r w:rsidR="00D156D0">
        <w:rPr>
          <w:rFonts w:ascii="Times New Roman" w:hAnsi="Times New Roman" w:cs="Times New Roman"/>
          <w:color w:val="000000"/>
          <w:sz w:val="28"/>
          <w:szCs w:val="28"/>
        </w:rPr>
        <w:tab/>
      </w:r>
      <w:r w:rsidR="00A24791">
        <w:rPr>
          <w:rFonts w:ascii="Times New Roman" w:hAnsi="Times New Roman" w:cs="Times New Roman"/>
          <w:color w:val="000000"/>
          <w:sz w:val="28"/>
          <w:szCs w:val="28"/>
          <w:lang w:val="kk-KZ"/>
        </w:rPr>
        <w:t xml:space="preserve"> </w:t>
      </w:r>
      <w:r w:rsidR="00D156D0">
        <w:rPr>
          <w:rFonts w:ascii="Times New Roman" w:hAnsi="Times New Roman" w:cs="Times New Roman"/>
          <w:color w:val="000000"/>
          <w:sz w:val="28"/>
          <w:szCs w:val="28"/>
        </w:rPr>
        <w:t>(</w:t>
      </w:r>
      <w:r w:rsidR="00D156D0">
        <w:rPr>
          <w:rFonts w:ascii="Times New Roman" w:hAnsi="Times New Roman" w:cs="Times New Roman"/>
          <w:color w:val="000000"/>
          <w:sz w:val="28"/>
          <w:szCs w:val="28"/>
          <w:lang w:val="kk-KZ"/>
        </w:rPr>
        <w:t>5</w:t>
      </w:r>
      <w:r w:rsidR="00A37283" w:rsidRPr="00A37283">
        <w:rPr>
          <w:rFonts w:ascii="Times New Roman" w:hAnsi="Times New Roman" w:cs="Times New Roman"/>
          <w:color w:val="000000"/>
          <w:sz w:val="28"/>
          <w:szCs w:val="28"/>
        </w:rPr>
        <w:t>.</w:t>
      </w:r>
      <w:r w:rsidR="00D156D0">
        <w:rPr>
          <w:rFonts w:ascii="Times New Roman" w:hAnsi="Times New Roman" w:cs="Times New Roman"/>
          <w:color w:val="000000"/>
          <w:sz w:val="28"/>
          <w:szCs w:val="28"/>
          <w:lang w:val="kk-KZ"/>
        </w:rPr>
        <w:t>17</w:t>
      </w:r>
      <w:r w:rsidR="00A37283" w:rsidRPr="00A37283">
        <w:rPr>
          <w:rFonts w:ascii="Times New Roman" w:hAnsi="Times New Roman" w:cs="Times New Roman"/>
          <w:color w:val="000000"/>
          <w:sz w:val="28"/>
          <w:szCs w:val="28"/>
        </w:rPr>
        <w:t>)</w:t>
      </w:r>
      <w:r w:rsidR="00D156D0">
        <w:rPr>
          <w:rFonts w:ascii="Times New Roman" w:hAnsi="Times New Roman" w:cs="Times New Roman"/>
          <w:color w:val="000000"/>
          <w:sz w:val="28"/>
          <w:szCs w:val="28"/>
          <w:lang w:val="kk-KZ"/>
        </w:rPr>
        <w:t xml:space="preserve">- ге сәйкес </w:t>
      </w:r>
      <w:r w:rsidR="00A24791" w:rsidRPr="00A37283">
        <w:rPr>
          <w:rFonts w:ascii="Times New Roman" w:hAnsi="Times New Roman" w:cs="Times New Roman"/>
          <w:i/>
          <w:color w:val="000000"/>
          <w:sz w:val="28"/>
          <w:szCs w:val="28"/>
        </w:rPr>
        <w:t xml:space="preserve">k </w:t>
      </w:r>
      <w:r w:rsidR="00A24791" w:rsidRPr="00A37283">
        <w:rPr>
          <w:rFonts w:ascii="Times New Roman" w:hAnsi="Times New Roman" w:cs="Times New Roman"/>
          <w:color w:val="000000"/>
          <w:sz w:val="28"/>
          <w:szCs w:val="28"/>
        </w:rPr>
        <w:t xml:space="preserve">= </w:t>
      </w:r>
      <w:r w:rsidR="00A24791" w:rsidRPr="00A37283">
        <w:rPr>
          <w:rFonts w:ascii="Times New Roman" w:hAnsi="Times New Roman" w:cs="Times New Roman"/>
          <w:i/>
          <w:color w:val="000000"/>
          <w:sz w:val="28"/>
          <w:szCs w:val="28"/>
        </w:rPr>
        <w:t xml:space="preserve">K </w:t>
      </w:r>
      <w:r w:rsidR="00D156D0" w:rsidRPr="00BA2D79">
        <w:rPr>
          <w:rStyle w:val="anegp0gi0b9av8jahpyh"/>
          <w:rFonts w:ascii="Times New Roman" w:hAnsi="Times New Roman" w:cs="Times New Roman"/>
          <w:sz w:val="28"/>
          <w:szCs w:val="28"/>
        </w:rPr>
        <w:t>шығыс</w:t>
      </w:r>
      <w:r w:rsidR="00D156D0" w:rsidRPr="00BA2D79">
        <w:rPr>
          <w:rFonts w:ascii="Times New Roman" w:hAnsi="Times New Roman" w:cs="Times New Roman"/>
          <w:sz w:val="28"/>
          <w:szCs w:val="28"/>
        </w:rPr>
        <w:t xml:space="preserve"> </w:t>
      </w:r>
      <w:r w:rsidR="00D156D0" w:rsidRPr="00BA2D79">
        <w:rPr>
          <w:rStyle w:val="anegp0gi0b9av8jahpyh"/>
          <w:rFonts w:ascii="Times New Roman" w:hAnsi="Times New Roman" w:cs="Times New Roman"/>
          <w:sz w:val="28"/>
          <w:szCs w:val="28"/>
        </w:rPr>
        <w:t>қабаты</w:t>
      </w:r>
      <w:r w:rsidR="00D156D0" w:rsidRPr="00BA2D79">
        <w:rPr>
          <w:rFonts w:ascii="Times New Roman" w:hAnsi="Times New Roman" w:cs="Times New Roman"/>
          <w:sz w:val="28"/>
          <w:szCs w:val="28"/>
        </w:rPr>
        <w:t xml:space="preserve"> </w:t>
      </w:r>
      <w:r w:rsidR="00D156D0" w:rsidRPr="00BA2D79">
        <w:rPr>
          <w:rStyle w:val="anegp0gi0b9av8jahpyh"/>
          <w:rFonts w:ascii="Times New Roman" w:hAnsi="Times New Roman" w:cs="Times New Roman"/>
          <w:sz w:val="28"/>
          <w:szCs w:val="28"/>
        </w:rPr>
        <w:t>үшін</w:t>
      </w:r>
      <w:r w:rsidR="00D156D0" w:rsidRPr="00BA2D79">
        <w:rPr>
          <w:rStyle w:val="anegp0gi0b9av8jahpyh"/>
          <w:rFonts w:ascii="Times New Roman" w:hAnsi="Times New Roman" w:cs="Times New Roman"/>
          <w:sz w:val="28"/>
          <w:szCs w:val="28"/>
          <w:lang w:val="kk-KZ"/>
        </w:rPr>
        <w:t xml:space="preserve"> </w:t>
      </w:r>
      <w:r w:rsidR="00D156D0" w:rsidRPr="00A37283">
        <w:rPr>
          <w:rFonts w:ascii="Times New Roman" w:hAnsi="Times New Roman" w:cs="Times New Roman"/>
          <w:color w:val="000000"/>
          <w:sz w:val="28"/>
          <w:szCs w:val="28"/>
        </w:rPr>
        <w:t xml:space="preserve"> </w:t>
      </w:r>
    </w:p>
    <w:p w:rsidR="00D156D0" w:rsidRPr="00D156D0" w:rsidRDefault="00A24791" w:rsidP="00D156D0">
      <w:pPr>
        <w:tabs>
          <w:tab w:val="center" w:pos="997"/>
          <w:tab w:val="center" w:pos="1786"/>
          <w:tab w:val="center" w:pos="3456"/>
          <w:tab w:val="center" w:pos="4879"/>
        </w:tabs>
        <w:spacing w:after="50" w:line="244" w:lineRule="auto"/>
        <w:jc w:val="center"/>
        <w:rPr>
          <w:rFonts w:ascii="Times New Roman" w:hAnsi="Times New Roman" w:cs="Times New Roman"/>
          <w:sz w:val="28"/>
          <w:szCs w:val="28"/>
          <w:lang w:val="kk-KZ"/>
        </w:rPr>
      </w:pPr>
      <w:r w:rsidRPr="00D156D0">
        <w:rPr>
          <w:rFonts w:ascii="Times New Roman" w:hAnsi="Times New Roman" w:cs="Times New Roman"/>
          <w:position w:val="-12"/>
          <w:sz w:val="28"/>
          <w:szCs w:val="28"/>
          <w:lang w:val="kk-KZ"/>
        </w:rPr>
        <w:object w:dxaOrig="2420" w:dyaOrig="380">
          <v:shape id="_x0000_i1137" type="#_x0000_t75" style="width:120.9pt;height:19pt" o:ole="">
            <v:imagedata r:id="rId237" o:title=""/>
          </v:shape>
          <o:OLEObject Type="Embed" ProgID="Equation.3" ShapeID="_x0000_i1137" DrawAspect="Content" ObjectID="_1809776092" r:id="rId238"/>
        </w:object>
      </w:r>
      <w:r>
        <w:rPr>
          <w:rFonts w:ascii="Times New Roman" w:hAnsi="Times New Roman" w:cs="Times New Roman"/>
          <w:sz w:val="28"/>
          <w:szCs w:val="28"/>
          <w:lang w:val="kk-KZ"/>
        </w:rPr>
        <w:t>,</w:t>
      </w:r>
    </w:p>
    <w:p w:rsidR="00A24791" w:rsidRPr="00727F9D" w:rsidRDefault="00A24791" w:rsidP="00727F9D">
      <w:pPr>
        <w:spacing w:after="0" w:line="240" w:lineRule="auto"/>
        <w:jc w:val="both"/>
        <w:rPr>
          <w:rFonts w:ascii="Times New Roman" w:hAnsi="Times New Roman" w:cs="Times New Roman"/>
          <w:sz w:val="28"/>
          <w:szCs w:val="28"/>
        </w:rPr>
      </w:pPr>
      <w:r w:rsidRPr="00727F9D">
        <w:rPr>
          <w:rFonts w:ascii="Times New Roman" w:hAnsi="Times New Roman" w:cs="Times New Roman"/>
          <w:sz w:val="28"/>
          <w:szCs w:val="28"/>
        </w:rPr>
        <w:t>(5.24)- ге сәйкес барлық басқа жасырын қабаттар үшін</w:t>
      </w:r>
    </w:p>
    <w:p w:rsidR="00A24791" w:rsidRPr="00727F9D" w:rsidRDefault="00727F9D" w:rsidP="00727F9D">
      <w:pPr>
        <w:jc w:val="center"/>
        <w:rPr>
          <w:lang w:val="kk-KZ"/>
        </w:rPr>
      </w:pPr>
      <w:r w:rsidRPr="00727F9D">
        <w:object w:dxaOrig="3180" w:dyaOrig="700">
          <v:shape id="_x0000_i1138" type="#_x0000_t75" style="width:158.95pt;height:35.3pt" o:ole="">
            <v:imagedata r:id="rId239" o:title=""/>
          </v:shape>
          <o:OLEObject Type="Embed" ProgID="Equation.3" ShapeID="_x0000_i1138" DrawAspect="Content" ObjectID="_1809776093" r:id="rId240"/>
        </w:object>
      </w:r>
    </w:p>
    <w:p w:rsidR="00A37283" w:rsidRPr="001E6A85" w:rsidRDefault="00727F9D" w:rsidP="001E6A85">
      <w:pPr>
        <w:tabs>
          <w:tab w:val="left" w:pos="5245"/>
        </w:tabs>
        <w:spacing w:after="0" w:line="240" w:lineRule="auto"/>
        <w:ind w:firstLine="709"/>
        <w:jc w:val="both"/>
        <w:rPr>
          <w:lang w:val="kk-KZ"/>
        </w:rPr>
      </w:pPr>
      <w:r>
        <w:rPr>
          <w:rFonts w:ascii="Times New Roman" w:hAnsi="Times New Roman" w:cs="Times New Roman"/>
          <w:i/>
          <w:sz w:val="28"/>
          <w:szCs w:val="28"/>
          <w:lang w:val="kk-KZ"/>
        </w:rPr>
        <w:t>5</w:t>
      </w:r>
      <w:r w:rsidRPr="00991B22">
        <w:rPr>
          <w:rFonts w:ascii="Times New Roman" w:hAnsi="Times New Roman" w:cs="Times New Roman"/>
          <w:i/>
          <w:sz w:val="28"/>
          <w:szCs w:val="28"/>
          <w:lang w:val="kk-KZ"/>
        </w:rPr>
        <w:t>-</w:t>
      </w:r>
      <w:r w:rsidRPr="00991B22">
        <w:rPr>
          <w:rStyle w:val="anegp0gi0b9av8jahpyh"/>
          <w:rFonts w:ascii="Times New Roman" w:hAnsi="Times New Roman" w:cs="Times New Roman"/>
          <w:i/>
          <w:sz w:val="28"/>
          <w:szCs w:val="28"/>
          <w:lang w:val="kk-KZ"/>
        </w:rPr>
        <w:t>қадам</w:t>
      </w:r>
      <w:r w:rsidRPr="00DA120F">
        <w:rPr>
          <w:rStyle w:val="anegp0gi0b9av8jahpyh"/>
          <w:rFonts w:ascii="Times New Roman" w:hAnsi="Times New Roman" w:cs="Times New Roman"/>
          <w:i/>
          <w:sz w:val="28"/>
          <w:szCs w:val="28"/>
          <w:lang w:val="kk-KZ"/>
        </w:rPr>
        <w:t>.</w:t>
      </w:r>
      <w:r w:rsidRPr="00DA120F">
        <w:rPr>
          <w:rFonts w:ascii="Times New Roman" w:hAnsi="Times New Roman" w:cs="Times New Roman"/>
          <w:sz w:val="28"/>
          <w:szCs w:val="28"/>
          <w:lang w:val="kk-KZ"/>
        </w:rPr>
        <w:t xml:space="preserve"> </w:t>
      </w:r>
      <w:r w:rsidR="00DA120F" w:rsidRPr="00DA120F">
        <w:rPr>
          <w:rFonts w:ascii="Times New Roman" w:hAnsi="Times New Roman" w:cs="Times New Roman"/>
          <w:sz w:val="28"/>
          <w:szCs w:val="28"/>
          <w:lang w:val="kk-KZ"/>
        </w:rPr>
        <w:t xml:space="preserve"> </w:t>
      </w:r>
      <w:r w:rsidR="00DA120F" w:rsidRPr="001E6A85">
        <w:rPr>
          <w:rFonts w:ascii="Times New Roman" w:hAnsi="Times New Roman" w:cs="Times New Roman"/>
          <w:i/>
          <w:color w:val="000000"/>
          <w:sz w:val="28"/>
          <w:szCs w:val="28"/>
          <w:lang w:val="kk-KZ"/>
        </w:rPr>
        <w:t>q</w:t>
      </w:r>
      <w:r w:rsidR="00DA120F" w:rsidRPr="00991B22">
        <w:rPr>
          <w:rStyle w:val="anegp0gi0b9av8jahpyh"/>
          <w:rFonts w:ascii="Times New Roman" w:hAnsi="Times New Roman" w:cs="Times New Roman"/>
          <w:sz w:val="28"/>
          <w:szCs w:val="28"/>
          <w:lang w:val="kk-KZ"/>
        </w:rPr>
        <w:t xml:space="preserve"> </w:t>
      </w:r>
      <w:r w:rsidR="00DA120F">
        <w:rPr>
          <w:rStyle w:val="anegp0gi0b9av8jahpyh"/>
          <w:rFonts w:ascii="Times New Roman" w:hAnsi="Times New Roman" w:cs="Times New Roman"/>
          <w:sz w:val="28"/>
          <w:szCs w:val="28"/>
          <w:lang w:val="kk-KZ"/>
        </w:rPr>
        <w:t>бойынша циклды жабу</w:t>
      </w:r>
      <w:r w:rsidR="001E6A85">
        <w:rPr>
          <w:rStyle w:val="anegp0gi0b9av8jahpyh"/>
          <w:rFonts w:ascii="Times New Roman" w:hAnsi="Times New Roman" w:cs="Times New Roman"/>
          <w:sz w:val="28"/>
          <w:szCs w:val="28"/>
          <w:lang w:val="kk-KZ"/>
        </w:rPr>
        <w:t>.</w:t>
      </w:r>
    </w:p>
    <w:p w:rsidR="00CB166F" w:rsidRDefault="006E57A7" w:rsidP="00DE031E">
      <w:pPr>
        <w:spacing w:after="0" w:line="240" w:lineRule="auto"/>
        <w:ind w:firstLine="709"/>
        <w:rPr>
          <w:rFonts w:ascii="Times New Roman" w:hAnsi="Times New Roman" w:cs="Times New Roman"/>
          <w:sz w:val="28"/>
          <w:szCs w:val="28"/>
          <w:lang w:val="kk-KZ"/>
        </w:rPr>
      </w:pPr>
      <w:r>
        <w:rPr>
          <w:rFonts w:ascii="Times New Roman" w:hAnsi="Times New Roman" w:cs="Times New Roman"/>
          <w:i/>
          <w:sz w:val="28"/>
          <w:szCs w:val="28"/>
          <w:lang w:val="kk-KZ"/>
        </w:rPr>
        <w:t>6</w:t>
      </w:r>
      <w:r w:rsidRPr="00991B22">
        <w:rPr>
          <w:rFonts w:ascii="Times New Roman" w:hAnsi="Times New Roman" w:cs="Times New Roman"/>
          <w:i/>
          <w:sz w:val="28"/>
          <w:szCs w:val="28"/>
          <w:lang w:val="kk-KZ"/>
        </w:rPr>
        <w:t>-</w:t>
      </w:r>
      <w:r w:rsidRPr="00991B22">
        <w:rPr>
          <w:rStyle w:val="anegp0gi0b9av8jahpyh"/>
          <w:rFonts w:ascii="Times New Roman" w:hAnsi="Times New Roman" w:cs="Times New Roman"/>
          <w:i/>
          <w:sz w:val="28"/>
          <w:szCs w:val="28"/>
          <w:lang w:val="kk-KZ"/>
        </w:rPr>
        <w:t>қадам</w:t>
      </w:r>
      <w:r w:rsidRPr="00DA120F">
        <w:rPr>
          <w:rStyle w:val="anegp0gi0b9av8jahpyh"/>
          <w:rFonts w:ascii="Times New Roman" w:hAnsi="Times New Roman" w:cs="Times New Roman"/>
          <w:i/>
          <w:sz w:val="28"/>
          <w:szCs w:val="28"/>
          <w:lang w:val="kk-KZ"/>
        </w:rPr>
        <w:t>.</w:t>
      </w:r>
      <w:r w:rsidR="00E30071">
        <w:rPr>
          <w:rStyle w:val="anegp0gi0b9av8jahpyh"/>
          <w:rFonts w:ascii="Times New Roman" w:hAnsi="Times New Roman" w:cs="Times New Roman"/>
          <w:sz w:val="28"/>
          <w:szCs w:val="28"/>
          <w:lang w:val="kk-KZ"/>
        </w:rPr>
        <w:t xml:space="preserve"> </w:t>
      </w:r>
      <w:r w:rsidR="00E30071" w:rsidRPr="00E30071">
        <w:rPr>
          <w:rStyle w:val="anegp0gi0b9av8jahpyh"/>
          <w:rFonts w:ascii="Times New Roman" w:hAnsi="Times New Roman" w:cs="Times New Roman"/>
          <w:sz w:val="28"/>
          <w:szCs w:val="28"/>
        </w:rPr>
        <w:t>2-5</w:t>
      </w:r>
      <w:r w:rsidR="00E30071" w:rsidRPr="00E30071">
        <w:rPr>
          <w:rFonts w:ascii="Times New Roman" w:hAnsi="Times New Roman" w:cs="Times New Roman"/>
          <w:sz w:val="28"/>
          <w:szCs w:val="28"/>
        </w:rPr>
        <w:t xml:space="preserve"> </w:t>
      </w:r>
      <w:r w:rsidR="00E30071" w:rsidRPr="00E30071">
        <w:rPr>
          <w:rStyle w:val="anegp0gi0b9av8jahpyh"/>
          <w:rFonts w:ascii="Times New Roman" w:hAnsi="Times New Roman" w:cs="Times New Roman"/>
          <w:sz w:val="28"/>
          <w:szCs w:val="28"/>
        </w:rPr>
        <w:t>қадамдарды</w:t>
      </w:r>
      <w:r w:rsidR="00E30071" w:rsidRPr="00E30071">
        <w:rPr>
          <w:rFonts w:ascii="Times New Roman" w:hAnsi="Times New Roman" w:cs="Times New Roman"/>
          <w:sz w:val="28"/>
          <w:szCs w:val="28"/>
        </w:rPr>
        <w:t xml:space="preserve"> </w:t>
      </w:r>
      <w:r w:rsidR="00E30071" w:rsidRPr="00E30071">
        <w:rPr>
          <w:rStyle w:val="anegp0gi0b9av8jahpyh"/>
          <w:rFonts w:ascii="Times New Roman" w:hAnsi="Times New Roman" w:cs="Times New Roman"/>
          <w:sz w:val="28"/>
          <w:szCs w:val="28"/>
        </w:rPr>
        <w:t>қажетті</w:t>
      </w:r>
      <w:r w:rsidR="00E30071" w:rsidRPr="00E30071">
        <w:rPr>
          <w:rFonts w:ascii="Times New Roman" w:hAnsi="Times New Roman" w:cs="Times New Roman"/>
          <w:sz w:val="28"/>
          <w:szCs w:val="28"/>
        </w:rPr>
        <w:t xml:space="preserve"> </w:t>
      </w:r>
      <w:r w:rsidR="00E30071" w:rsidRPr="00E30071">
        <w:rPr>
          <w:rStyle w:val="anegp0gi0b9av8jahpyh"/>
          <w:rFonts w:ascii="Times New Roman" w:hAnsi="Times New Roman" w:cs="Times New Roman"/>
          <w:sz w:val="28"/>
          <w:szCs w:val="28"/>
        </w:rPr>
        <w:t>рет</w:t>
      </w:r>
      <w:r w:rsidR="00E30071" w:rsidRPr="00E30071">
        <w:rPr>
          <w:rFonts w:ascii="Times New Roman" w:hAnsi="Times New Roman" w:cs="Times New Roman"/>
          <w:sz w:val="28"/>
          <w:szCs w:val="28"/>
        </w:rPr>
        <w:t xml:space="preserve"> </w:t>
      </w:r>
      <w:r w:rsidR="00E30071" w:rsidRPr="00E30071">
        <w:rPr>
          <w:rStyle w:val="anegp0gi0b9av8jahpyh"/>
          <w:rFonts w:ascii="Times New Roman" w:hAnsi="Times New Roman" w:cs="Times New Roman"/>
          <w:sz w:val="28"/>
          <w:szCs w:val="28"/>
        </w:rPr>
        <w:t>қайталау.</w:t>
      </w:r>
      <w:r w:rsidRPr="00DA120F">
        <w:rPr>
          <w:rFonts w:ascii="Times New Roman" w:hAnsi="Times New Roman" w:cs="Times New Roman"/>
          <w:sz w:val="28"/>
          <w:szCs w:val="28"/>
          <w:lang w:val="kk-KZ"/>
        </w:rPr>
        <w:t xml:space="preserve">  </w:t>
      </w:r>
    </w:p>
    <w:p w:rsidR="00E30071" w:rsidRPr="00DE031E" w:rsidRDefault="00E30071" w:rsidP="00DE031E">
      <w:pPr>
        <w:spacing w:after="0" w:line="240" w:lineRule="auto"/>
        <w:ind w:firstLine="709"/>
        <w:jc w:val="both"/>
        <w:rPr>
          <w:rFonts w:ascii="Times New Roman" w:hAnsi="Times New Roman" w:cs="Times New Roman"/>
          <w:sz w:val="28"/>
          <w:szCs w:val="28"/>
          <w:lang w:val="kk-KZ"/>
        </w:rPr>
      </w:pPr>
      <w:r w:rsidRPr="00E30071">
        <w:rPr>
          <w:rStyle w:val="anegp0gi0b9av8jahpyh"/>
          <w:rFonts w:ascii="Times New Roman" w:hAnsi="Times New Roman" w:cs="Times New Roman"/>
          <w:sz w:val="28"/>
          <w:szCs w:val="28"/>
          <w:lang w:val="kk-KZ"/>
        </w:rPr>
        <w:t>Алгоритмнің</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2</w:t>
      </w:r>
      <w:r w:rsidRPr="00E30071">
        <w:rPr>
          <w:rFonts w:ascii="Times New Roman" w:hAnsi="Times New Roman" w:cs="Times New Roman"/>
          <w:sz w:val="28"/>
          <w:szCs w:val="28"/>
          <w:lang w:val="kk-KZ"/>
        </w:rPr>
        <w:t>-</w:t>
      </w:r>
      <w:r w:rsidRPr="00E30071">
        <w:rPr>
          <w:rStyle w:val="anegp0gi0b9av8jahpyh"/>
          <w:rFonts w:ascii="Times New Roman" w:hAnsi="Times New Roman" w:cs="Times New Roman"/>
          <w:sz w:val="28"/>
          <w:szCs w:val="28"/>
          <w:lang w:val="kk-KZ"/>
        </w:rPr>
        <w:t>қадамындағы</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i/>
          <w:sz w:val="28"/>
          <w:szCs w:val="28"/>
          <w:lang w:val="kk-KZ"/>
        </w:rPr>
        <w:t>X</w:t>
      </w:r>
      <w:r w:rsidRPr="00E30071">
        <w:rPr>
          <w:rStyle w:val="anegp0gi0b9av8jahpyh"/>
          <w:rFonts w:ascii="Times New Roman" w:hAnsi="Times New Roman" w:cs="Times New Roman"/>
          <w:i/>
          <w:sz w:val="28"/>
          <w:szCs w:val="28"/>
          <w:vertAlign w:val="subscript"/>
          <w:lang w:val="kk-KZ"/>
        </w:rPr>
        <w:t>q</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және</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i/>
          <w:sz w:val="28"/>
          <w:szCs w:val="28"/>
          <w:lang w:val="kk-KZ"/>
        </w:rPr>
        <w:t>D</w:t>
      </w:r>
      <w:r w:rsidRPr="00E30071">
        <w:rPr>
          <w:rStyle w:val="anegp0gi0b9av8jahpyh"/>
          <w:rFonts w:ascii="Times New Roman" w:hAnsi="Times New Roman" w:cs="Times New Roman"/>
          <w:i/>
          <w:sz w:val="28"/>
          <w:szCs w:val="28"/>
          <w:vertAlign w:val="subscript"/>
          <w:lang w:val="kk-KZ"/>
        </w:rPr>
        <w:t>q</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оқыту</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мысалдарының</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векторлары</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әдетте</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біріншіден</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соңғысына</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дейін</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ретімен</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ұсынылады,</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яғни</w:t>
      </w:r>
      <w:r w:rsidRPr="00E30071">
        <w:rPr>
          <w:rFonts w:ascii="Times New Roman" w:hAnsi="Times New Roman" w:cs="Times New Roman"/>
          <w:sz w:val="28"/>
          <w:szCs w:val="28"/>
          <w:lang w:val="kk-KZ"/>
        </w:rPr>
        <w:t xml:space="preserve"> </w:t>
      </w:r>
      <w:r w:rsidRPr="00DE031E">
        <w:rPr>
          <w:rStyle w:val="anegp0gi0b9av8jahpyh"/>
          <w:rFonts w:ascii="Times New Roman" w:hAnsi="Times New Roman" w:cs="Times New Roman"/>
          <w:i/>
          <w:sz w:val="28"/>
          <w:szCs w:val="28"/>
          <w:lang w:val="kk-KZ"/>
        </w:rPr>
        <w:t>q</w:t>
      </w:r>
      <w:r w:rsidRPr="00DE031E">
        <w:rPr>
          <w:rFonts w:ascii="Times New Roman" w:hAnsi="Times New Roman" w:cs="Times New Roman"/>
          <w:i/>
          <w:sz w:val="28"/>
          <w:szCs w:val="28"/>
          <w:lang w:val="kk-KZ"/>
        </w:rPr>
        <w:t xml:space="preserve"> </w:t>
      </w:r>
      <w:r w:rsidRPr="00DE031E">
        <w:rPr>
          <w:rStyle w:val="anegp0gi0b9av8jahpyh"/>
          <w:rFonts w:ascii="Times New Roman" w:hAnsi="Times New Roman" w:cs="Times New Roman"/>
          <w:i/>
          <w:sz w:val="28"/>
          <w:szCs w:val="28"/>
          <w:lang w:val="kk-KZ"/>
        </w:rPr>
        <w:t>=</w:t>
      </w:r>
      <w:r w:rsidRPr="00DE031E">
        <w:rPr>
          <w:rFonts w:ascii="Times New Roman" w:hAnsi="Times New Roman" w:cs="Times New Roman"/>
          <w:i/>
          <w:sz w:val="28"/>
          <w:szCs w:val="28"/>
          <w:lang w:val="kk-KZ"/>
        </w:rPr>
        <w:t xml:space="preserve"> </w:t>
      </w:r>
      <w:r w:rsidRPr="00DE031E">
        <w:rPr>
          <w:rStyle w:val="anegp0gi0b9av8jahpyh"/>
          <w:rFonts w:ascii="Times New Roman" w:hAnsi="Times New Roman" w:cs="Times New Roman"/>
          <w:i/>
          <w:sz w:val="28"/>
          <w:szCs w:val="28"/>
          <w:lang w:val="kk-KZ"/>
        </w:rPr>
        <w:t>1,</w:t>
      </w:r>
      <w:r w:rsidRPr="00DE031E">
        <w:rPr>
          <w:rFonts w:ascii="Times New Roman" w:hAnsi="Times New Roman" w:cs="Times New Roman"/>
          <w:i/>
          <w:sz w:val="28"/>
          <w:szCs w:val="28"/>
          <w:lang w:val="kk-KZ"/>
        </w:rPr>
        <w:t xml:space="preserve"> </w:t>
      </w:r>
      <w:r w:rsidRPr="00DE031E">
        <w:rPr>
          <w:rStyle w:val="anegp0gi0b9av8jahpyh"/>
          <w:rFonts w:ascii="Times New Roman" w:hAnsi="Times New Roman" w:cs="Times New Roman"/>
          <w:i/>
          <w:sz w:val="28"/>
          <w:szCs w:val="28"/>
          <w:lang w:val="kk-KZ"/>
        </w:rPr>
        <w:t>2,.</w:t>
      </w:r>
      <w:r w:rsidRPr="00DE031E">
        <w:rPr>
          <w:rFonts w:ascii="Times New Roman" w:hAnsi="Times New Roman" w:cs="Times New Roman"/>
          <w:i/>
          <w:sz w:val="28"/>
          <w:szCs w:val="28"/>
          <w:lang w:val="kk-KZ"/>
        </w:rPr>
        <w:t xml:space="preserve"> . .</w:t>
      </w:r>
      <w:r w:rsidRPr="00DE031E">
        <w:rPr>
          <w:rStyle w:val="anegp0gi0b9av8jahpyh"/>
          <w:rFonts w:ascii="Times New Roman" w:hAnsi="Times New Roman" w:cs="Times New Roman"/>
          <w:i/>
          <w:sz w:val="28"/>
          <w:szCs w:val="28"/>
          <w:lang w:val="kk-KZ"/>
        </w:rPr>
        <w:t>,</w:t>
      </w:r>
      <w:r w:rsidRPr="00DE031E">
        <w:rPr>
          <w:rFonts w:ascii="Times New Roman" w:hAnsi="Times New Roman" w:cs="Times New Roman"/>
          <w:i/>
          <w:sz w:val="28"/>
          <w:szCs w:val="28"/>
          <w:lang w:val="kk-KZ"/>
        </w:rPr>
        <w:t xml:space="preserve"> </w:t>
      </w:r>
      <w:r w:rsidRPr="00DE031E">
        <w:rPr>
          <w:rStyle w:val="anegp0gi0b9av8jahpyh"/>
          <w:rFonts w:ascii="Times New Roman" w:hAnsi="Times New Roman" w:cs="Times New Roman"/>
          <w:i/>
          <w:sz w:val="28"/>
          <w:szCs w:val="28"/>
          <w:lang w:val="kk-KZ"/>
        </w:rPr>
        <w:t>Q,</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мұндағы</w:t>
      </w:r>
      <w:r w:rsidRPr="00E30071">
        <w:rPr>
          <w:rFonts w:ascii="Times New Roman" w:hAnsi="Times New Roman" w:cs="Times New Roman"/>
          <w:sz w:val="28"/>
          <w:szCs w:val="28"/>
          <w:lang w:val="kk-KZ"/>
        </w:rPr>
        <w:t xml:space="preserve"> </w:t>
      </w:r>
      <w:r w:rsidRPr="00DE031E">
        <w:rPr>
          <w:rStyle w:val="anegp0gi0b9av8jahpyh"/>
          <w:rFonts w:ascii="Times New Roman" w:hAnsi="Times New Roman" w:cs="Times New Roman"/>
          <w:i/>
          <w:sz w:val="28"/>
          <w:szCs w:val="28"/>
          <w:lang w:val="kk-KZ"/>
        </w:rPr>
        <w:t>Q</w:t>
      </w:r>
      <w:r w:rsidRPr="00E30071">
        <w:rPr>
          <w:rStyle w:val="anegp0gi0b9av8jahpyh"/>
          <w:rFonts w:ascii="Times New Roman" w:hAnsi="Times New Roman" w:cs="Times New Roman"/>
          <w:sz w:val="28"/>
          <w:szCs w:val="28"/>
          <w:lang w:val="kk-KZ"/>
        </w:rPr>
        <w:t>-мысалдардың</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жалпы</w:t>
      </w:r>
      <w:r w:rsidRPr="00E30071">
        <w:rPr>
          <w:rFonts w:ascii="Times New Roman" w:hAnsi="Times New Roman" w:cs="Times New Roman"/>
          <w:sz w:val="28"/>
          <w:szCs w:val="28"/>
          <w:lang w:val="kk-KZ"/>
        </w:rPr>
        <w:t xml:space="preserve"> </w:t>
      </w:r>
      <w:r w:rsidRPr="00E30071">
        <w:rPr>
          <w:rStyle w:val="anegp0gi0b9av8jahpyh"/>
          <w:rFonts w:ascii="Times New Roman" w:hAnsi="Times New Roman" w:cs="Times New Roman"/>
          <w:sz w:val="28"/>
          <w:szCs w:val="28"/>
          <w:lang w:val="kk-KZ"/>
        </w:rPr>
        <w:t>саны.</w:t>
      </w:r>
      <w:r w:rsidR="00DE031E" w:rsidRPr="00DE031E">
        <w:rPr>
          <w:rStyle w:val="anegp0gi0b9av8jahpyh"/>
          <w:rFonts w:ascii="Times New Roman" w:hAnsi="Times New Roman" w:cs="Times New Roman"/>
          <w:sz w:val="28"/>
          <w:szCs w:val="28"/>
          <w:lang w:val="kk-KZ"/>
        </w:rPr>
        <w:t xml:space="preserve"> Мысалы,</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орыс</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алфавитінің</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әріптерін</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тану</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жағдайында</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i/>
          <w:sz w:val="28"/>
          <w:szCs w:val="28"/>
          <w:lang w:val="kk-KZ"/>
        </w:rPr>
        <w:t>Q</w:t>
      </w:r>
      <w:r w:rsidR="00DE031E" w:rsidRPr="00DE031E">
        <w:rPr>
          <w:rFonts w:ascii="Times New Roman" w:hAnsi="Times New Roman" w:cs="Times New Roman"/>
          <w:i/>
          <w:sz w:val="28"/>
          <w:szCs w:val="28"/>
          <w:lang w:val="kk-KZ"/>
        </w:rPr>
        <w:t xml:space="preserve"> </w:t>
      </w:r>
      <w:r w:rsidR="00DE031E" w:rsidRPr="00DE031E">
        <w:rPr>
          <w:rStyle w:val="anegp0gi0b9av8jahpyh"/>
          <w:rFonts w:ascii="Times New Roman" w:hAnsi="Times New Roman" w:cs="Times New Roman"/>
          <w:i/>
          <w:sz w:val="28"/>
          <w:szCs w:val="28"/>
          <w:lang w:val="kk-KZ"/>
        </w:rPr>
        <w:t>=</w:t>
      </w:r>
      <w:r w:rsidR="00DE031E" w:rsidRPr="00DE031E">
        <w:rPr>
          <w:rFonts w:ascii="Times New Roman" w:hAnsi="Times New Roman" w:cs="Times New Roman"/>
          <w:i/>
          <w:sz w:val="28"/>
          <w:szCs w:val="28"/>
          <w:lang w:val="kk-KZ"/>
        </w:rPr>
        <w:t xml:space="preserve"> </w:t>
      </w:r>
      <w:r w:rsidR="00DE031E" w:rsidRPr="00DE031E">
        <w:rPr>
          <w:rStyle w:val="anegp0gi0b9av8jahpyh"/>
          <w:rFonts w:ascii="Times New Roman" w:hAnsi="Times New Roman" w:cs="Times New Roman"/>
          <w:i/>
          <w:sz w:val="28"/>
          <w:szCs w:val="28"/>
          <w:lang w:val="kk-KZ"/>
        </w:rPr>
        <w:t>33</w:t>
      </w:r>
      <w:r w:rsidR="00DE031E" w:rsidRPr="00DE031E">
        <w:rPr>
          <w:rStyle w:val="anegp0gi0b9av8jahpyh"/>
          <w:rFonts w:ascii="Times New Roman" w:hAnsi="Times New Roman" w:cs="Times New Roman"/>
          <w:sz w:val="28"/>
          <w:szCs w:val="28"/>
          <w:lang w:val="kk-KZ"/>
        </w:rPr>
        <w:t>.</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Әрбір</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оқу</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мысалы</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үшін</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перцептронның</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салмақ</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коэффициенттері</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түзетілгеннен</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кейін,</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яғни</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i/>
          <w:sz w:val="28"/>
          <w:szCs w:val="28"/>
          <w:lang w:val="kk-KZ"/>
        </w:rPr>
        <w:t>2-4</w:t>
      </w:r>
      <w:r w:rsidR="00DE031E" w:rsidRPr="00DE031E">
        <w:rPr>
          <w:rFonts w:ascii="Times New Roman" w:hAnsi="Times New Roman" w:cs="Times New Roman"/>
          <w:i/>
          <w:sz w:val="28"/>
          <w:szCs w:val="28"/>
          <w:lang w:val="kk-KZ"/>
        </w:rPr>
        <w:t xml:space="preserve"> </w:t>
      </w:r>
      <w:r w:rsidR="00DE031E" w:rsidRPr="00DE031E">
        <w:rPr>
          <w:rStyle w:val="anegp0gi0b9av8jahpyh"/>
          <w:rFonts w:ascii="Times New Roman" w:hAnsi="Times New Roman" w:cs="Times New Roman"/>
          <w:i/>
          <w:sz w:val="28"/>
          <w:szCs w:val="28"/>
          <w:lang w:val="kk-KZ"/>
        </w:rPr>
        <w:t>қадамдар</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33</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рет</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қайталанады</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алгоритмнің</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i/>
          <w:sz w:val="28"/>
          <w:szCs w:val="28"/>
          <w:lang w:val="kk-KZ"/>
        </w:rPr>
        <w:t>6 қадамында</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барлық</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оқу</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мысалдары</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бойынша</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орташаланған</w:t>
      </w:r>
      <w:r w:rsidR="00DE031E" w:rsidRPr="00DE031E">
        <w:rPr>
          <w:rFonts w:ascii="Times New Roman" w:hAnsi="Times New Roman" w:cs="Times New Roman"/>
          <w:sz w:val="28"/>
          <w:szCs w:val="28"/>
          <w:lang w:val="kk-KZ"/>
        </w:rPr>
        <w:t xml:space="preserve"> орташа </w:t>
      </w:r>
      <w:r w:rsidR="00DE031E" w:rsidRPr="00DE031E">
        <w:rPr>
          <w:rStyle w:val="anegp0gi0b9av8jahpyh"/>
          <w:rFonts w:ascii="Times New Roman" w:hAnsi="Times New Roman" w:cs="Times New Roman"/>
          <w:sz w:val="28"/>
          <w:szCs w:val="28"/>
          <w:lang w:val="kk-KZ"/>
        </w:rPr>
        <w:t>квадраттық</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қате</w:t>
      </w:r>
      <w:r w:rsidR="00DE031E" w:rsidRPr="00DE031E">
        <w:rPr>
          <w:rFonts w:ascii="Times New Roman" w:hAnsi="Times New Roman" w:cs="Times New Roman"/>
          <w:sz w:val="28"/>
          <w:szCs w:val="28"/>
          <w:lang w:val="kk-KZ"/>
        </w:rPr>
        <w:t xml:space="preserve"> </w:t>
      </w:r>
      <w:r w:rsidR="00DE031E" w:rsidRPr="00DE031E">
        <w:rPr>
          <w:rStyle w:val="anegp0gi0b9av8jahpyh"/>
          <w:rFonts w:ascii="Times New Roman" w:hAnsi="Times New Roman" w:cs="Times New Roman"/>
          <w:sz w:val="28"/>
          <w:szCs w:val="28"/>
          <w:lang w:val="kk-KZ"/>
        </w:rPr>
        <w:t>есептеледі</w:t>
      </w:r>
      <w:r w:rsidR="00DE031E" w:rsidRPr="00DE031E">
        <w:rPr>
          <w:rFonts w:ascii="Times New Roman" w:hAnsi="Times New Roman" w:cs="Times New Roman"/>
          <w:sz w:val="28"/>
          <w:szCs w:val="28"/>
          <w:lang w:val="kk-KZ"/>
        </w:rPr>
        <w:t>:</w:t>
      </w:r>
    </w:p>
    <w:p w:rsidR="00804343" w:rsidRPr="008420E8" w:rsidRDefault="000405F3" w:rsidP="008420E8">
      <w:pPr>
        <w:jc w:val="center"/>
        <w:rPr>
          <w:rFonts w:ascii="Times New Roman" w:hAnsi="Times New Roman" w:cs="Times New Roman"/>
          <w:sz w:val="28"/>
          <w:szCs w:val="28"/>
          <w:lang w:val="kk-KZ"/>
        </w:rPr>
      </w:pPr>
      <w:r w:rsidRPr="008420E8">
        <w:rPr>
          <w:position w:val="-32"/>
          <w:lang w:val="kk-KZ"/>
        </w:rPr>
        <w:object w:dxaOrig="2680" w:dyaOrig="780">
          <v:shape id="_x0000_i1139" type="#_x0000_t75" style="width:133.8pt;height:38.7pt" o:ole="">
            <v:imagedata r:id="rId241" o:title=""/>
          </v:shape>
          <o:OLEObject Type="Embed" ProgID="Equation.3" ShapeID="_x0000_i1139" DrawAspect="Content" ObjectID="_1809776094" r:id="rId242"/>
        </w:object>
      </w:r>
      <w:r w:rsidR="008420E8" w:rsidRPr="008420E8">
        <w:rPr>
          <w:lang w:val="kk-KZ"/>
        </w:rPr>
        <w:t xml:space="preserve">  </w:t>
      </w:r>
      <w:r w:rsidR="008420E8" w:rsidRPr="008420E8">
        <w:rPr>
          <w:rFonts w:ascii="Times New Roman" w:hAnsi="Times New Roman" w:cs="Times New Roman"/>
          <w:sz w:val="28"/>
          <w:szCs w:val="28"/>
          <w:lang w:val="kk-KZ"/>
        </w:rPr>
        <w:t xml:space="preserve">  (5.</w:t>
      </w:r>
      <w:r w:rsidR="008420E8" w:rsidRPr="000405F3">
        <w:rPr>
          <w:rFonts w:ascii="Times New Roman" w:hAnsi="Times New Roman" w:cs="Times New Roman"/>
          <w:sz w:val="28"/>
          <w:szCs w:val="28"/>
          <w:lang w:val="kk-KZ"/>
        </w:rPr>
        <w:t>28</w:t>
      </w:r>
      <w:r w:rsidR="008420E8" w:rsidRPr="008420E8">
        <w:rPr>
          <w:rFonts w:ascii="Times New Roman" w:hAnsi="Times New Roman" w:cs="Times New Roman"/>
          <w:sz w:val="28"/>
          <w:szCs w:val="28"/>
          <w:lang w:val="kk-KZ"/>
        </w:rPr>
        <w:t>)</w:t>
      </w:r>
    </w:p>
    <w:p w:rsidR="00804343" w:rsidRDefault="000405F3" w:rsidP="000405F3">
      <w:pPr>
        <w:spacing w:after="0" w:line="240" w:lineRule="auto"/>
        <w:ind w:firstLine="709"/>
        <w:jc w:val="both"/>
        <w:rPr>
          <w:rFonts w:ascii="Times New Roman" w:hAnsi="Times New Roman" w:cs="Times New Roman"/>
          <w:sz w:val="28"/>
          <w:szCs w:val="28"/>
          <w:lang w:val="en-US"/>
        </w:rPr>
      </w:pPr>
      <w:r w:rsidRPr="000405F3">
        <w:rPr>
          <w:rFonts w:ascii="Times New Roman" w:hAnsi="Times New Roman" w:cs="Times New Roman"/>
          <w:sz w:val="28"/>
          <w:szCs w:val="28"/>
          <w:lang w:val="kk-KZ"/>
        </w:rPr>
        <w:lastRenderedPageBreak/>
        <w:t xml:space="preserve">Орташа </w:t>
      </w:r>
      <w:r w:rsidRPr="000405F3">
        <w:rPr>
          <w:rStyle w:val="anegp0gi0b9av8jahpyh"/>
          <w:rFonts w:ascii="Times New Roman" w:hAnsi="Times New Roman" w:cs="Times New Roman"/>
          <w:sz w:val="28"/>
          <w:szCs w:val="28"/>
          <w:lang w:val="kk-KZ"/>
        </w:rPr>
        <w:t>квадраттық</w:t>
      </w:r>
      <w:r w:rsidRPr="000405F3">
        <w:rPr>
          <w:rFonts w:ascii="Times New Roman" w:hAnsi="Times New Roman" w:cs="Times New Roman"/>
          <w:sz w:val="28"/>
          <w:szCs w:val="28"/>
          <w:lang w:val="kk-KZ"/>
        </w:rPr>
        <w:t xml:space="preserve"> </w:t>
      </w:r>
      <w:r w:rsidRPr="000405F3">
        <w:rPr>
          <w:rStyle w:val="anegp0gi0b9av8jahpyh"/>
          <w:rFonts w:ascii="Times New Roman" w:hAnsi="Times New Roman" w:cs="Times New Roman"/>
          <w:sz w:val="28"/>
          <w:szCs w:val="28"/>
          <w:lang w:val="kk-KZ"/>
        </w:rPr>
        <w:t>қатеден</w:t>
      </w:r>
      <w:r w:rsidRPr="000405F3">
        <w:rPr>
          <w:rFonts w:ascii="Times New Roman" w:hAnsi="Times New Roman" w:cs="Times New Roman"/>
          <w:sz w:val="28"/>
          <w:szCs w:val="28"/>
          <w:lang w:val="kk-KZ"/>
        </w:rPr>
        <w:t xml:space="preserve"> </w:t>
      </w:r>
      <w:r w:rsidRPr="000405F3">
        <w:rPr>
          <w:rStyle w:val="anegp0gi0b9av8jahpyh"/>
          <w:rFonts w:ascii="Times New Roman" w:hAnsi="Times New Roman" w:cs="Times New Roman"/>
          <w:sz w:val="28"/>
          <w:szCs w:val="28"/>
          <w:lang w:val="kk-KZ"/>
        </w:rPr>
        <w:t>басқа</w:t>
      </w:r>
      <w:r w:rsidRPr="000405F3">
        <w:rPr>
          <w:rFonts w:ascii="Times New Roman" w:hAnsi="Times New Roman" w:cs="Times New Roman"/>
          <w:sz w:val="28"/>
          <w:szCs w:val="28"/>
          <w:lang w:val="kk-KZ"/>
        </w:rPr>
        <w:t xml:space="preserve">, перцептронның </w:t>
      </w:r>
      <w:r w:rsidRPr="000405F3">
        <w:rPr>
          <w:rStyle w:val="anegp0gi0b9av8jahpyh"/>
          <w:rFonts w:ascii="Times New Roman" w:hAnsi="Times New Roman" w:cs="Times New Roman"/>
          <w:sz w:val="28"/>
          <w:szCs w:val="28"/>
          <w:lang w:val="kk-KZ"/>
        </w:rPr>
        <w:t>қажетті</w:t>
      </w:r>
      <w:r w:rsidRPr="000405F3">
        <w:rPr>
          <w:rFonts w:ascii="Times New Roman" w:hAnsi="Times New Roman" w:cs="Times New Roman"/>
          <w:sz w:val="28"/>
          <w:szCs w:val="28"/>
          <w:lang w:val="kk-KZ"/>
        </w:rPr>
        <w:t xml:space="preserve"> </w:t>
      </w:r>
      <w:r w:rsidRPr="000405F3">
        <w:rPr>
          <w:rStyle w:val="anegp0gi0b9av8jahpyh"/>
          <w:rFonts w:ascii="Times New Roman" w:hAnsi="Times New Roman" w:cs="Times New Roman"/>
          <w:sz w:val="28"/>
          <w:szCs w:val="28"/>
          <w:lang w:val="kk-KZ"/>
        </w:rPr>
        <w:t>және</w:t>
      </w:r>
      <w:r w:rsidRPr="000405F3">
        <w:rPr>
          <w:rFonts w:ascii="Times New Roman" w:hAnsi="Times New Roman" w:cs="Times New Roman"/>
          <w:sz w:val="28"/>
          <w:szCs w:val="28"/>
          <w:lang w:val="kk-KZ"/>
        </w:rPr>
        <w:t xml:space="preserve"> </w:t>
      </w:r>
      <w:r w:rsidRPr="000405F3">
        <w:rPr>
          <w:rStyle w:val="anegp0gi0b9av8jahpyh"/>
          <w:rFonts w:ascii="Times New Roman" w:hAnsi="Times New Roman" w:cs="Times New Roman"/>
          <w:sz w:val="28"/>
          <w:szCs w:val="28"/>
          <w:lang w:val="kk-KZ"/>
        </w:rPr>
        <w:t>болжамды</w:t>
      </w:r>
      <w:r w:rsidRPr="000405F3">
        <w:rPr>
          <w:rFonts w:ascii="Times New Roman" w:hAnsi="Times New Roman" w:cs="Times New Roman"/>
          <w:sz w:val="28"/>
          <w:szCs w:val="28"/>
          <w:lang w:val="kk-KZ"/>
        </w:rPr>
        <w:t xml:space="preserve"> </w:t>
      </w:r>
      <w:r w:rsidRPr="000405F3">
        <w:rPr>
          <w:rStyle w:val="anegp0gi0b9av8jahpyh"/>
          <w:rFonts w:ascii="Times New Roman" w:hAnsi="Times New Roman" w:cs="Times New Roman"/>
          <w:sz w:val="28"/>
          <w:szCs w:val="28"/>
          <w:lang w:val="kk-KZ"/>
        </w:rPr>
        <w:t>(перцептрон</w:t>
      </w:r>
      <w:r w:rsidRPr="000405F3">
        <w:rPr>
          <w:rFonts w:ascii="Times New Roman" w:hAnsi="Times New Roman" w:cs="Times New Roman"/>
          <w:sz w:val="28"/>
          <w:szCs w:val="28"/>
          <w:lang w:val="kk-KZ"/>
        </w:rPr>
        <w:t xml:space="preserve"> </w:t>
      </w:r>
      <w:r w:rsidRPr="000405F3">
        <w:rPr>
          <w:rStyle w:val="anegp0gi0b9av8jahpyh"/>
          <w:rFonts w:ascii="Times New Roman" w:hAnsi="Times New Roman" w:cs="Times New Roman"/>
          <w:sz w:val="28"/>
          <w:szCs w:val="28"/>
          <w:lang w:val="kk-KZ"/>
        </w:rPr>
        <w:t>есептеген)</w:t>
      </w:r>
      <w:r w:rsidRPr="000405F3">
        <w:rPr>
          <w:rFonts w:ascii="Times New Roman" w:hAnsi="Times New Roman" w:cs="Times New Roman"/>
          <w:sz w:val="28"/>
          <w:szCs w:val="28"/>
          <w:lang w:val="kk-KZ"/>
        </w:rPr>
        <w:t xml:space="preserve"> </w:t>
      </w:r>
      <w:r w:rsidRPr="000405F3">
        <w:rPr>
          <w:rStyle w:val="anegp0gi0b9av8jahpyh"/>
          <w:rFonts w:ascii="Times New Roman" w:hAnsi="Times New Roman" w:cs="Times New Roman"/>
          <w:sz w:val="28"/>
          <w:szCs w:val="28"/>
          <w:lang w:val="kk-KZ"/>
        </w:rPr>
        <w:t>шығыстары</w:t>
      </w:r>
      <w:r w:rsidRPr="000405F3">
        <w:rPr>
          <w:rFonts w:ascii="Times New Roman" w:hAnsi="Times New Roman" w:cs="Times New Roman"/>
          <w:sz w:val="28"/>
          <w:szCs w:val="28"/>
          <w:lang w:val="kk-KZ"/>
        </w:rPr>
        <w:t xml:space="preserve"> </w:t>
      </w:r>
      <w:r w:rsidRPr="000405F3">
        <w:rPr>
          <w:rStyle w:val="anegp0gi0b9av8jahpyh"/>
          <w:rFonts w:ascii="Times New Roman" w:hAnsi="Times New Roman" w:cs="Times New Roman"/>
          <w:sz w:val="28"/>
          <w:szCs w:val="28"/>
          <w:lang w:val="kk-KZ"/>
        </w:rPr>
        <w:t>арасындағы</w:t>
      </w:r>
      <w:r w:rsidRPr="000405F3">
        <w:rPr>
          <w:rFonts w:ascii="Times New Roman" w:hAnsi="Times New Roman" w:cs="Times New Roman"/>
          <w:sz w:val="28"/>
          <w:szCs w:val="28"/>
          <w:lang w:val="kk-KZ"/>
        </w:rPr>
        <w:t xml:space="preserve"> </w:t>
      </w:r>
      <w:r w:rsidRPr="000405F3">
        <w:rPr>
          <w:rStyle w:val="anegp0gi0b9av8jahpyh"/>
          <w:rFonts w:ascii="Times New Roman" w:hAnsi="Times New Roman" w:cs="Times New Roman"/>
          <w:sz w:val="28"/>
          <w:szCs w:val="28"/>
          <w:lang w:val="kk-KZ"/>
        </w:rPr>
        <w:t>максималды</w:t>
      </w:r>
      <w:r w:rsidRPr="000405F3">
        <w:rPr>
          <w:rFonts w:ascii="Times New Roman" w:hAnsi="Times New Roman" w:cs="Times New Roman"/>
          <w:sz w:val="28"/>
          <w:szCs w:val="28"/>
          <w:lang w:val="kk-KZ"/>
        </w:rPr>
        <w:t xml:space="preserve"> </w:t>
      </w:r>
      <w:r w:rsidRPr="000405F3">
        <w:rPr>
          <w:rStyle w:val="anegp0gi0b9av8jahpyh"/>
          <w:rFonts w:ascii="Times New Roman" w:hAnsi="Times New Roman" w:cs="Times New Roman"/>
          <w:sz w:val="28"/>
          <w:szCs w:val="28"/>
          <w:lang w:val="kk-KZ"/>
        </w:rPr>
        <w:t>айырмашылықты</w:t>
      </w:r>
      <w:r w:rsidRPr="000405F3">
        <w:rPr>
          <w:rFonts w:ascii="Times New Roman" w:hAnsi="Times New Roman" w:cs="Times New Roman"/>
          <w:sz w:val="28"/>
          <w:szCs w:val="28"/>
          <w:lang w:val="kk-KZ"/>
        </w:rPr>
        <w:t xml:space="preserve"> </w:t>
      </w:r>
      <w:r w:rsidRPr="000405F3">
        <w:rPr>
          <w:rStyle w:val="anegp0gi0b9av8jahpyh"/>
          <w:rFonts w:ascii="Times New Roman" w:hAnsi="Times New Roman" w:cs="Times New Roman"/>
          <w:sz w:val="28"/>
          <w:szCs w:val="28"/>
          <w:lang w:val="kk-KZ"/>
        </w:rPr>
        <w:t>да</w:t>
      </w:r>
      <w:r w:rsidRPr="000405F3">
        <w:rPr>
          <w:rFonts w:ascii="Times New Roman" w:hAnsi="Times New Roman" w:cs="Times New Roman"/>
          <w:sz w:val="28"/>
          <w:szCs w:val="28"/>
          <w:lang w:val="kk-KZ"/>
        </w:rPr>
        <w:t xml:space="preserve"> </w:t>
      </w:r>
      <w:r w:rsidRPr="000405F3">
        <w:rPr>
          <w:rStyle w:val="anegp0gi0b9av8jahpyh"/>
          <w:rFonts w:ascii="Times New Roman" w:hAnsi="Times New Roman" w:cs="Times New Roman"/>
          <w:sz w:val="28"/>
          <w:szCs w:val="28"/>
          <w:lang w:val="kk-KZ"/>
        </w:rPr>
        <w:t>бағалауға</w:t>
      </w:r>
      <w:r w:rsidRPr="000405F3">
        <w:rPr>
          <w:rFonts w:ascii="Times New Roman" w:hAnsi="Times New Roman" w:cs="Times New Roman"/>
          <w:sz w:val="28"/>
          <w:szCs w:val="28"/>
          <w:lang w:val="kk-KZ"/>
        </w:rPr>
        <w:t xml:space="preserve"> </w:t>
      </w:r>
      <w:r w:rsidRPr="000405F3">
        <w:rPr>
          <w:rStyle w:val="anegp0gi0b9av8jahpyh"/>
          <w:rFonts w:ascii="Times New Roman" w:hAnsi="Times New Roman" w:cs="Times New Roman"/>
          <w:sz w:val="28"/>
          <w:szCs w:val="28"/>
          <w:lang w:val="kk-KZ"/>
        </w:rPr>
        <w:t>болады</w:t>
      </w:r>
      <w:r w:rsidRPr="000405F3">
        <w:rPr>
          <w:rFonts w:ascii="Times New Roman" w:hAnsi="Times New Roman" w:cs="Times New Roman"/>
          <w:sz w:val="28"/>
          <w:szCs w:val="28"/>
          <w:lang w:val="kk-KZ"/>
        </w:rPr>
        <w:t>:</w:t>
      </w:r>
    </w:p>
    <w:p w:rsidR="000405F3" w:rsidRPr="002704B4" w:rsidRDefault="002704B4" w:rsidP="002704B4">
      <w:pPr>
        <w:spacing w:after="0" w:line="240" w:lineRule="auto"/>
        <w:ind w:firstLine="709"/>
        <w:jc w:val="center"/>
        <w:rPr>
          <w:rFonts w:ascii="Times New Roman" w:hAnsi="Times New Roman" w:cs="Times New Roman"/>
          <w:sz w:val="28"/>
          <w:szCs w:val="28"/>
          <w:lang w:val="en-US"/>
        </w:rPr>
      </w:pPr>
      <w:r w:rsidRPr="002704B4">
        <w:rPr>
          <w:rFonts w:ascii="Times New Roman" w:hAnsi="Times New Roman" w:cs="Times New Roman"/>
          <w:position w:val="-18"/>
          <w:sz w:val="28"/>
          <w:szCs w:val="28"/>
          <w:lang w:val="en-US"/>
        </w:rPr>
        <w:object w:dxaOrig="1920" w:dyaOrig="440">
          <v:shape id="_x0000_i1140" type="#_x0000_t75" style="width:95.75pt;height:21.75pt" o:ole="">
            <v:imagedata r:id="rId243" o:title=""/>
          </v:shape>
          <o:OLEObject Type="Embed" ProgID="Equation.3" ShapeID="_x0000_i1140" DrawAspect="Content" ObjectID="_1809776095" r:id="rId244"/>
        </w:object>
      </w:r>
      <w:r>
        <w:rPr>
          <w:rFonts w:ascii="Times New Roman" w:hAnsi="Times New Roman" w:cs="Times New Roman"/>
          <w:sz w:val="28"/>
          <w:szCs w:val="28"/>
          <w:lang w:val="en-US"/>
        </w:rPr>
        <w:t xml:space="preserve">;     </w:t>
      </w:r>
      <w:r w:rsidRPr="00CE509F">
        <w:rPr>
          <w:rFonts w:ascii="Times New Roman" w:hAnsi="Times New Roman" w:cs="Times New Roman"/>
          <w:i/>
          <w:color w:val="000000"/>
          <w:sz w:val="28"/>
          <w:szCs w:val="28"/>
          <w:lang w:val="en-US"/>
        </w:rPr>
        <w:t xml:space="preserve">i </w:t>
      </w:r>
      <w:r w:rsidRPr="00CE509F">
        <w:rPr>
          <w:rFonts w:ascii="Times New Roman" w:hAnsi="Times New Roman" w:cs="Times New Roman"/>
          <w:color w:val="000000"/>
          <w:sz w:val="28"/>
          <w:szCs w:val="28"/>
          <w:lang w:val="en-US"/>
        </w:rPr>
        <w:t xml:space="preserve">= 1, 2, . . ., </w:t>
      </w:r>
      <w:r w:rsidRPr="00CE509F">
        <w:rPr>
          <w:rFonts w:ascii="Times New Roman" w:hAnsi="Times New Roman" w:cs="Times New Roman"/>
          <w:i/>
          <w:color w:val="000000"/>
          <w:sz w:val="28"/>
          <w:szCs w:val="28"/>
          <w:lang w:val="en-US"/>
        </w:rPr>
        <w:t xml:space="preserve">M </w:t>
      </w:r>
      <w:r w:rsidRPr="00CE509F">
        <w:rPr>
          <w:rFonts w:ascii="Times New Roman" w:hAnsi="Times New Roman" w:cs="Times New Roman"/>
          <w:color w:val="000000"/>
          <w:sz w:val="28"/>
          <w:szCs w:val="28"/>
          <w:lang w:val="en-US"/>
        </w:rPr>
        <w:t>;</w:t>
      </w:r>
      <w:r w:rsidRPr="00CE509F">
        <w:rPr>
          <w:rFonts w:ascii="Times New Roman" w:hAnsi="Times New Roman" w:cs="Times New Roman"/>
          <w:color w:val="000000"/>
          <w:sz w:val="28"/>
          <w:szCs w:val="28"/>
          <w:lang w:val="en-US"/>
        </w:rPr>
        <w:tab/>
      </w:r>
      <w:r w:rsidRPr="00CE509F">
        <w:rPr>
          <w:rFonts w:ascii="Times New Roman" w:hAnsi="Times New Roman" w:cs="Times New Roman"/>
          <w:i/>
          <w:color w:val="000000"/>
          <w:sz w:val="28"/>
          <w:szCs w:val="28"/>
          <w:lang w:val="en-US"/>
        </w:rPr>
        <w:t xml:space="preserve">q </w:t>
      </w:r>
      <w:r w:rsidRPr="00CE509F">
        <w:rPr>
          <w:rFonts w:ascii="Times New Roman" w:hAnsi="Times New Roman" w:cs="Times New Roman"/>
          <w:color w:val="000000"/>
          <w:sz w:val="28"/>
          <w:szCs w:val="28"/>
          <w:lang w:val="en-US"/>
        </w:rPr>
        <w:t xml:space="preserve">= 1, 2, . . ., </w:t>
      </w:r>
      <w:r w:rsidRPr="00CE509F">
        <w:rPr>
          <w:rFonts w:ascii="Times New Roman" w:hAnsi="Times New Roman" w:cs="Times New Roman"/>
          <w:i/>
          <w:color w:val="000000"/>
          <w:sz w:val="28"/>
          <w:szCs w:val="28"/>
          <w:lang w:val="en-US"/>
        </w:rPr>
        <w:t>Q</w:t>
      </w:r>
      <w:r w:rsidRPr="00CE509F">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(5.29)</w:t>
      </w:r>
    </w:p>
    <w:p w:rsidR="00804343" w:rsidRDefault="00CE509F" w:rsidP="00CE509F">
      <w:pPr>
        <w:spacing w:after="0" w:line="240" w:lineRule="auto"/>
        <w:ind w:firstLine="709"/>
        <w:jc w:val="both"/>
        <w:rPr>
          <w:rStyle w:val="anegp0gi0b9av8jahpyh"/>
          <w:rFonts w:ascii="Times New Roman" w:hAnsi="Times New Roman" w:cs="Times New Roman"/>
          <w:sz w:val="28"/>
          <w:szCs w:val="28"/>
          <w:lang w:val="kk-KZ"/>
        </w:rPr>
      </w:pPr>
      <w:r w:rsidRPr="00CE509F">
        <w:rPr>
          <w:rStyle w:val="anegp0gi0b9av8jahpyh"/>
          <w:rFonts w:ascii="Times New Roman" w:hAnsi="Times New Roman" w:cs="Times New Roman"/>
          <w:i/>
          <w:sz w:val="28"/>
          <w:szCs w:val="28"/>
          <w:lang w:val="en-US"/>
        </w:rPr>
        <w:t>6</w:t>
      </w:r>
      <w:r w:rsidRPr="00CE509F">
        <w:rPr>
          <w:rFonts w:ascii="Times New Roman" w:hAnsi="Times New Roman" w:cs="Times New Roman"/>
          <w:i/>
          <w:sz w:val="28"/>
          <w:szCs w:val="28"/>
          <w:lang w:val="en-US"/>
        </w:rPr>
        <w:t>-</w:t>
      </w:r>
      <w:r w:rsidRPr="00CE509F">
        <w:rPr>
          <w:rStyle w:val="anegp0gi0b9av8jahpyh"/>
          <w:rFonts w:ascii="Times New Roman" w:hAnsi="Times New Roman" w:cs="Times New Roman"/>
          <w:i/>
          <w:sz w:val="28"/>
          <w:szCs w:val="28"/>
        </w:rPr>
        <w:t>қадаммен</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берілген</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итерациялық</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процесс</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lang w:val="en-US"/>
        </w:rPr>
        <w:t>(</w:t>
      </w:r>
      <w:r w:rsidR="002963E3">
        <w:rPr>
          <w:rStyle w:val="anegp0gi0b9av8jahpyh"/>
          <w:rFonts w:ascii="Times New Roman" w:hAnsi="Times New Roman" w:cs="Times New Roman"/>
          <w:sz w:val="28"/>
          <w:szCs w:val="28"/>
          <w:lang w:val="en-US"/>
        </w:rPr>
        <w:t>5</w:t>
      </w:r>
      <w:r w:rsidRPr="00CE509F">
        <w:rPr>
          <w:rStyle w:val="anegp0gi0b9av8jahpyh"/>
          <w:rFonts w:ascii="Times New Roman" w:hAnsi="Times New Roman" w:cs="Times New Roman"/>
          <w:sz w:val="28"/>
          <w:szCs w:val="28"/>
          <w:lang w:val="en-US"/>
        </w:rPr>
        <w:t>.</w:t>
      </w:r>
      <w:r w:rsidR="002963E3">
        <w:rPr>
          <w:rStyle w:val="anegp0gi0b9av8jahpyh"/>
          <w:rFonts w:ascii="Times New Roman" w:hAnsi="Times New Roman" w:cs="Times New Roman"/>
          <w:sz w:val="28"/>
          <w:szCs w:val="28"/>
          <w:lang w:val="en-US"/>
        </w:rPr>
        <w:t>27</w:t>
      </w:r>
      <w:r w:rsidRPr="00CE509F">
        <w:rPr>
          <w:rStyle w:val="anegp0gi0b9av8jahpyh"/>
          <w:rFonts w:ascii="Times New Roman" w:hAnsi="Times New Roman" w:cs="Times New Roman"/>
          <w:sz w:val="28"/>
          <w:szCs w:val="28"/>
          <w:lang w:val="en-US"/>
        </w:rPr>
        <w:t>)</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немесе</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lang w:val="en-US"/>
        </w:rPr>
        <w:t>(</w:t>
      </w:r>
      <w:r w:rsidR="002963E3">
        <w:rPr>
          <w:rStyle w:val="anegp0gi0b9av8jahpyh"/>
          <w:rFonts w:ascii="Times New Roman" w:hAnsi="Times New Roman" w:cs="Times New Roman"/>
          <w:sz w:val="28"/>
          <w:szCs w:val="28"/>
          <w:lang w:val="en-US"/>
        </w:rPr>
        <w:t>5</w:t>
      </w:r>
      <w:r w:rsidRPr="00CE509F">
        <w:rPr>
          <w:rStyle w:val="anegp0gi0b9av8jahpyh"/>
          <w:rFonts w:ascii="Times New Roman" w:hAnsi="Times New Roman" w:cs="Times New Roman"/>
          <w:sz w:val="28"/>
          <w:szCs w:val="28"/>
          <w:lang w:val="en-US"/>
        </w:rPr>
        <w:t>.</w:t>
      </w:r>
      <w:r w:rsidR="002963E3">
        <w:rPr>
          <w:rStyle w:val="anegp0gi0b9av8jahpyh"/>
          <w:rFonts w:ascii="Times New Roman" w:hAnsi="Times New Roman" w:cs="Times New Roman"/>
          <w:sz w:val="28"/>
          <w:szCs w:val="28"/>
          <w:lang w:val="en-US"/>
        </w:rPr>
        <w:t>29</w:t>
      </w:r>
      <w:r w:rsidRPr="00CE509F">
        <w:rPr>
          <w:rStyle w:val="anegp0gi0b9av8jahpyh"/>
          <w:rFonts w:ascii="Times New Roman" w:hAnsi="Times New Roman" w:cs="Times New Roman"/>
          <w:sz w:val="28"/>
          <w:szCs w:val="28"/>
          <w:lang w:val="en-US"/>
        </w:rPr>
        <w:t>)</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формулалар</w:t>
      </w:r>
      <w:r w:rsidRPr="00CE509F">
        <w:rPr>
          <w:rFonts w:ascii="Times New Roman" w:hAnsi="Times New Roman" w:cs="Times New Roman"/>
          <w:sz w:val="28"/>
          <w:szCs w:val="28"/>
          <w:lang w:val="en-US"/>
        </w:rPr>
        <w:t xml:space="preserve"> </w:t>
      </w:r>
      <w:r w:rsidRPr="00CE509F">
        <w:rPr>
          <w:rFonts w:ascii="Times New Roman" w:hAnsi="Times New Roman" w:cs="Times New Roman"/>
          <w:sz w:val="28"/>
          <w:szCs w:val="28"/>
        </w:rPr>
        <w:t>бойынша</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есептелген</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ε</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қатесі</w:t>
      </w:r>
      <w:r w:rsidRPr="00CE509F">
        <w:rPr>
          <w:rFonts w:ascii="Times New Roman" w:hAnsi="Times New Roman" w:cs="Times New Roman"/>
          <w:sz w:val="28"/>
          <w:szCs w:val="28"/>
          <w:lang w:val="en-US"/>
        </w:rPr>
        <w:t xml:space="preserve"> </w:t>
      </w:r>
      <w:r w:rsidRPr="00CE509F">
        <w:rPr>
          <w:rFonts w:ascii="Times New Roman" w:hAnsi="Times New Roman" w:cs="Times New Roman"/>
          <w:sz w:val="28"/>
          <w:szCs w:val="28"/>
        </w:rPr>
        <w:t>берілген</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мәнге</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жеткеннен</w:t>
      </w:r>
      <w:r w:rsidRPr="00CE509F">
        <w:rPr>
          <w:rFonts w:ascii="Times New Roman" w:hAnsi="Times New Roman" w:cs="Times New Roman"/>
          <w:sz w:val="28"/>
          <w:szCs w:val="28"/>
          <w:lang w:val="en-US"/>
        </w:rPr>
        <w:t xml:space="preserve"> </w:t>
      </w:r>
      <w:r w:rsidRPr="00CE509F">
        <w:rPr>
          <w:rFonts w:ascii="Times New Roman" w:hAnsi="Times New Roman" w:cs="Times New Roman"/>
          <w:sz w:val="28"/>
          <w:szCs w:val="28"/>
        </w:rPr>
        <w:t>кейін</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немесе</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оқу</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дәуірлерінің</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шекті</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санына</w:t>
      </w:r>
      <w:r w:rsidRPr="00CE509F">
        <w:rPr>
          <w:rFonts w:ascii="Times New Roman" w:hAnsi="Times New Roman" w:cs="Times New Roman"/>
          <w:sz w:val="28"/>
          <w:szCs w:val="28"/>
          <w:lang w:val="en-US"/>
        </w:rPr>
        <w:t xml:space="preserve"> </w:t>
      </w:r>
      <w:r w:rsidRPr="00CE509F">
        <w:rPr>
          <w:rFonts w:ascii="Times New Roman" w:hAnsi="Times New Roman" w:cs="Times New Roman"/>
          <w:sz w:val="28"/>
          <w:szCs w:val="28"/>
        </w:rPr>
        <w:t>жеткеннен</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кейін</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аяқталады</w:t>
      </w:r>
      <w:r w:rsidRPr="00CE509F">
        <w:rPr>
          <w:rStyle w:val="anegp0gi0b9av8jahpyh"/>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Нәтижесінде</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перцептрон</w:t>
      </w:r>
      <w:r w:rsidRPr="00CE509F">
        <w:rPr>
          <w:rFonts w:ascii="Times New Roman" w:hAnsi="Times New Roman" w:cs="Times New Roman"/>
          <w:sz w:val="28"/>
          <w:szCs w:val="28"/>
          <w:lang w:val="en-US"/>
        </w:rPr>
        <w:t xml:space="preserve"> </w:t>
      </w:r>
      <w:r w:rsidRPr="00CE509F">
        <w:rPr>
          <w:rFonts w:ascii="Times New Roman" w:hAnsi="Times New Roman" w:cs="Times New Roman"/>
          <w:sz w:val="28"/>
          <w:szCs w:val="28"/>
        </w:rPr>
        <w:t>кез</w:t>
      </w:r>
      <w:r w:rsidRPr="00CE509F">
        <w:rPr>
          <w:rFonts w:ascii="Times New Roman" w:hAnsi="Times New Roman" w:cs="Times New Roman"/>
          <w:sz w:val="28"/>
          <w:szCs w:val="28"/>
          <w:lang w:val="en-US"/>
        </w:rPr>
        <w:t>-</w:t>
      </w:r>
      <w:r w:rsidRPr="00CE509F">
        <w:rPr>
          <w:rStyle w:val="anegp0gi0b9av8jahpyh"/>
          <w:rFonts w:ascii="Times New Roman" w:hAnsi="Times New Roman" w:cs="Times New Roman"/>
          <w:sz w:val="28"/>
          <w:szCs w:val="28"/>
        </w:rPr>
        <w:t>келген</w:t>
      </w:r>
      <w:r w:rsidRPr="00CE509F">
        <w:rPr>
          <w:rFonts w:ascii="Times New Roman" w:hAnsi="Times New Roman" w:cs="Times New Roman"/>
          <w:sz w:val="28"/>
          <w:szCs w:val="28"/>
          <w:lang w:val="en-US"/>
        </w:rPr>
        <w:t xml:space="preserve"> </w:t>
      </w:r>
      <w:r w:rsidR="002963E3" w:rsidRPr="002963E3">
        <w:rPr>
          <w:rFonts w:ascii="Times New Roman" w:hAnsi="Times New Roman" w:cs="Times New Roman"/>
          <w:i/>
          <w:sz w:val="28"/>
          <w:szCs w:val="28"/>
          <w:lang w:val="en-US"/>
        </w:rPr>
        <w:t>X</w:t>
      </w:r>
      <w:r w:rsidRPr="002963E3">
        <w:rPr>
          <w:rStyle w:val="anegp0gi0b9av8jahpyh"/>
          <w:rFonts w:ascii="Times New Roman" w:hAnsi="Times New Roman" w:cs="Times New Roman"/>
          <w:i/>
          <w:sz w:val="28"/>
          <w:szCs w:val="28"/>
          <w:vertAlign w:val="subscript"/>
          <w:lang w:val="en-US"/>
        </w:rPr>
        <w:t>q</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кіріс</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векторын</w:t>
      </w:r>
      <w:r w:rsidRPr="00CE509F">
        <w:rPr>
          <w:rFonts w:ascii="Times New Roman" w:hAnsi="Times New Roman" w:cs="Times New Roman"/>
          <w:sz w:val="28"/>
          <w:szCs w:val="28"/>
          <w:lang w:val="en-US"/>
        </w:rPr>
        <w:t xml:space="preserve"> </w:t>
      </w:r>
      <w:r w:rsidR="002963E3" w:rsidRPr="002963E3">
        <w:rPr>
          <w:rFonts w:ascii="Times New Roman" w:hAnsi="Times New Roman" w:cs="Times New Roman"/>
          <w:i/>
          <w:sz w:val="28"/>
          <w:szCs w:val="28"/>
          <w:lang w:val="en-US"/>
        </w:rPr>
        <w:t>Y</w:t>
      </w:r>
      <w:r w:rsidRPr="002963E3">
        <w:rPr>
          <w:rStyle w:val="anegp0gi0b9av8jahpyh"/>
          <w:rFonts w:ascii="Times New Roman" w:hAnsi="Times New Roman" w:cs="Times New Roman"/>
          <w:i/>
          <w:sz w:val="28"/>
          <w:szCs w:val="28"/>
          <w:vertAlign w:val="subscript"/>
          <w:lang w:val="en-US"/>
        </w:rPr>
        <w:t>q</w:t>
      </w:r>
      <w:r w:rsidRPr="00CE509F">
        <w:rPr>
          <w:rFonts w:ascii="Times New Roman" w:hAnsi="Times New Roman" w:cs="Times New Roman"/>
          <w:sz w:val="28"/>
          <w:szCs w:val="28"/>
          <w:lang w:val="en-US"/>
        </w:rPr>
        <w:t xml:space="preserve"> </w:t>
      </w:r>
      <w:r w:rsidR="002963E3">
        <w:rPr>
          <w:rStyle w:val="anegp0gi0b9av8jahpyh"/>
          <w:rFonts w:ascii="Times New Roman" w:hAnsi="Times New Roman" w:cs="Times New Roman"/>
          <w:sz w:val="28"/>
          <w:szCs w:val="28"/>
          <w:lang w:val="kk-KZ"/>
        </w:rPr>
        <w:t>ш</w:t>
      </w:r>
      <w:r w:rsidRPr="00CE509F">
        <w:rPr>
          <w:rStyle w:val="anegp0gi0b9av8jahpyh"/>
          <w:rFonts w:ascii="Times New Roman" w:hAnsi="Times New Roman" w:cs="Times New Roman"/>
          <w:sz w:val="28"/>
          <w:szCs w:val="28"/>
        </w:rPr>
        <w:t>ығыс</w:t>
      </w:r>
      <w:r w:rsidRPr="00CE509F">
        <w:rPr>
          <w:rFonts w:ascii="Times New Roman" w:hAnsi="Times New Roman" w:cs="Times New Roman"/>
          <w:sz w:val="28"/>
          <w:szCs w:val="28"/>
          <w:lang w:val="en-US"/>
        </w:rPr>
        <w:t xml:space="preserve"> </w:t>
      </w:r>
      <w:r w:rsidRPr="00CE509F">
        <w:rPr>
          <w:rFonts w:ascii="Times New Roman" w:hAnsi="Times New Roman" w:cs="Times New Roman"/>
          <w:sz w:val="28"/>
          <w:szCs w:val="28"/>
        </w:rPr>
        <w:t>векторына</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қажетті</w:t>
      </w:r>
      <w:r w:rsidRPr="00CE509F">
        <w:rPr>
          <w:rFonts w:ascii="Times New Roman" w:hAnsi="Times New Roman" w:cs="Times New Roman"/>
          <w:sz w:val="28"/>
          <w:szCs w:val="28"/>
          <w:lang w:val="en-US"/>
        </w:rPr>
        <w:t xml:space="preserve"> </w:t>
      </w:r>
      <w:r w:rsidRPr="00CE509F">
        <w:rPr>
          <w:rFonts w:ascii="Times New Roman" w:hAnsi="Times New Roman" w:cs="Times New Roman"/>
          <w:sz w:val="28"/>
          <w:szCs w:val="28"/>
        </w:rPr>
        <w:t>картаға</w:t>
      </w:r>
      <w:r w:rsidRPr="00CE509F">
        <w:rPr>
          <w:rFonts w:ascii="Times New Roman" w:hAnsi="Times New Roman" w:cs="Times New Roman"/>
          <w:sz w:val="28"/>
          <w:szCs w:val="28"/>
          <w:lang w:val="en-US"/>
        </w:rPr>
        <w:t xml:space="preserve"> </w:t>
      </w:r>
      <w:r w:rsidRPr="00CE509F">
        <w:rPr>
          <w:rFonts w:ascii="Times New Roman" w:hAnsi="Times New Roman" w:cs="Times New Roman"/>
          <w:sz w:val="28"/>
          <w:szCs w:val="28"/>
        </w:rPr>
        <w:t>түсіруге</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үйретіледі</w:t>
      </w:r>
      <w:r w:rsidRPr="00CE509F">
        <w:rPr>
          <w:rFonts w:ascii="Times New Roman" w:hAnsi="Times New Roman" w:cs="Times New Roman"/>
          <w:sz w:val="28"/>
          <w:szCs w:val="28"/>
          <w:lang w:val="en-US"/>
        </w:rPr>
        <w:t xml:space="preserve">, </w:t>
      </w:r>
      <w:r w:rsidRPr="00CE509F">
        <w:rPr>
          <w:rFonts w:ascii="Times New Roman" w:hAnsi="Times New Roman" w:cs="Times New Roman"/>
          <w:sz w:val="28"/>
          <w:szCs w:val="28"/>
        </w:rPr>
        <w:t>ол</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қажетті</w:t>
      </w:r>
      <w:r w:rsidRPr="00CE509F">
        <w:rPr>
          <w:rFonts w:ascii="Times New Roman" w:hAnsi="Times New Roman" w:cs="Times New Roman"/>
          <w:sz w:val="28"/>
          <w:szCs w:val="28"/>
          <w:lang w:val="en-US"/>
        </w:rPr>
        <w:t xml:space="preserve"> </w:t>
      </w:r>
      <w:r w:rsidRPr="002963E3">
        <w:rPr>
          <w:rStyle w:val="anegp0gi0b9av8jahpyh"/>
          <w:rFonts w:ascii="Times New Roman" w:hAnsi="Times New Roman" w:cs="Times New Roman"/>
          <w:i/>
          <w:sz w:val="28"/>
          <w:szCs w:val="28"/>
          <w:lang w:val="en-US"/>
        </w:rPr>
        <w:t>D</w:t>
      </w:r>
      <w:r w:rsidRPr="002963E3">
        <w:rPr>
          <w:rStyle w:val="anegp0gi0b9av8jahpyh"/>
          <w:rFonts w:ascii="Times New Roman" w:hAnsi="Times New Roman" w:cs="Times New Roman"/>
          <w:i/>
          <w:sz w:val="28"/>
          <w:szCs w:val="28"/>
          <w:vertAlign w:val="subscript"/>
          <w:lang w:val="en-US"/>
        </w:rPr>
        <w:t>q</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векторынан</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белгілі</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бір</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шамада</w:t>
      </w:r>
      <w:r w:rsidRPr="00CE509F">
        <w:rPr>
          <w:rFonts w:ascii="Times New Roman" w:hAnsi="Times New Roman" w:cs="Times New Roman"/>
          <w:sz w:val="28"/>
          <w:szCs w:val="28"/>
          <w:lang w:val="en-US"/>
        </w:rPr>
        <w:t xml:space="preserve"> </w:t>
      </w:r>
      <w:r w:rsidRPr="00CE509F">
        <w:rPr>
          <w:rStyle w:val="anegp0gi0b9av8jahpyh"/>
          <w:rFonts w:ascii="Times New Roman" w:hAnsi="Times New Roman" w:cs="Times New Roman"/>
          <w:sz w:val="28"/>
          <w:szCs w:val="28"/>
        </w:rPr>
        <w:t>ерекшеленеді</w:t>
      </w:r>
      <w:r w:rsidRPr="00CE509F">
        <w:rPr>
          <w:rStyle w:val="anegp0gi0b9av8jahpyh"/>
          <w:rFonts w:ascii="Times New Roman" w:hAnsi="Times New Roman" w:cs="Times New Roman"/>
          <w:sz w:val="28"/>
          <w:szCs w:val="28"/>
          <w:lang w:val="en-US"/>
        </w:rPr>
        <w:t>.</w:t>
      </w:r>
    </w:p>
    <w:p w:rsidR="000E71CC" w:rsidRDefault="000E71CC" w:rsidP="00CE509F">
      <w:pPr>
        <w:spacing w:after="0" w:line="240" w:lineRule="auto"/>
        <w:ind w:firstLine="709"/>
        <w:jc w:val="both"/>
        <w:rPr>
          <w:rStyle w:val="anegp0gi0b9av8jahpyh"/>
          <w:rFonts w:ascii="Times New Roman" w:hAnsi="Times New Roman" w:cs="Times New Roman"/>
          <w:sz w:val="28"/>
          <w:szCs w:val="28"/>
          <w:lang w:val="en-US"/>
        </w:rPr>
      </w:pPr>
      <w:r w:rsidRPr="000E71CC">
        <w:rPr>
          <w:rStyle w:val="anegp0gi0b9av8jahpyh"/>
          <w:rFonts w:ascii="Times New Roman" w:hAnsi="Times New Roman" w:cs="Times New Roman"/>
          <w:sz w:val="28"/>
          <w:szCs w:val="28"/>
          <w:lang w:val="kk-KZ"/>
        </w:rPr>
        <w:t>Енді</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фотоэлементтердің</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кіріс</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тақтасына</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басқа</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қаріппен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жасалған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кез-келген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әріппен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карточка</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келді</w:t>
      </w:r>
      <w:r w:rsidRPr="000E71CC">
        <w:rPr>
          <w:rFonts w:ascii="Times New Roman" w:hAnsi="Times New Roman" w:cs="Times New Roman"/>
          <w:sz w:val="28"/>
          <w:szCs w:val="28"/>
          <w:lang w:val="kk-KZ"/>
        </w:rPr>
        <w:t xml:space="preserve"> деп </w:t>
      </w:r>
      <w:r w:rsidRPr="000E71CC">
        <w:rPr>
          <w:rStyle w:val="anegp0gi0b9av8jahpyh"/>
          <w:rFonts w:ascii="Times New Roman" w:hAnsi="Times New Roman" w:cs="Times New Roman"/>
          <w:sz w:val="28"/>
          <w:szCs w:val="28"/>
          <w:lang w:val="kk-KZ"/>
        </w:rPr>
        <w:t>елестетіп</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көрейік.</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Фотоэлементтер</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көптеген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оқу</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мысалдарының</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векторларының</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ешқайсысына</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сәйкес</w:t>
      </w:r>
      <w:r w:rsidRPr="000E71CC">
        <w:rPr>
          <w:rFonts w:ascii="Times New Roman" w:hAnsi="Times New Roman" w:cs="Times New Roman"/>
          <w:sz w:val="28"/>
          <w:szCs w:val="28"/>
          <w:lang w:val="kk-KZ"/>
        </w:rPr>
        <w:t xml:space="preserve"> келмейтін </w:t>
      </w:r>
      <w:r w:rsidRPr="000E71CC">
        <w:rPr>
          <w:rStyle w:val="anegp0gi0b9av8jahpyh"/>
          <w:rFonts w:ascii="Times New Roman" w:hAnsi="Times New Roman" w:cs="Times New Roman"/>
          <w:i/>
          <w:sz w:val="28"/>
          <w:szCs w:val="28"/>
          <w:lang w:val="kk-KZ"/>
        </w:rPr>
        <w:t>X</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кіріс</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векторын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құрайды.</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Егер</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кіріс</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әрпі</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орындалатын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қаріп</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оқу</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жиынының</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мысалдарынан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тым</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ерекшеленбесе</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және</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перцептрон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жақсы</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жобаланған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және</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оқытылған</w:t>
      </w:r>
      <w:r w:rsidRPr="000E71CC">
        <w:rPr>
          <w:rFonts w:ascii="Times New Roman" w:hAnsi="Times New Roman" w:cs="Times New Roman"/>
          <w:sz w:val="28"/>
          <w:szCs w:val="28"/>
          <w:lang w:val="kk-KZ"/>
        </w:rPr>
        <w:t xml:space="preserve"> болса</w:t>
      </w:r>
      <w:r w:rsidRPr="000E71CC">
        <w:rPr>
          <w:rStyle w:val="anegp0gi0b9av8jahpyh"/>
          <w:rFonts w:ascii="Times New Roman" w:hAnsi="Times New Roman" w:cs="Times New Roman"/>
          <w:sz w:val="28"/>
          <w:szCs w:val="28"/>
          <w:lang w:val="kk-KZ"/>
        </w:rPr>
        <w:t>,</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онда</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ол</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i/>
          <w:sz w:val="28"/>
          <w:szCs w:val="28"/>
          <w:lang w:val="kk-KZ"/>
        </w:rPr>
        <w:t>Y</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векторын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есептейді</w:t>
      </w:r>
      <w:r w:rsidRPr="000E71CC">
        <w:rPr>
          <w:rFonts w:ascii="Times New Roman" w:hAnsi="Times New Roman" w:cs="Times New Roman"/>
          <w:sz w:val="28"/>
          <w:szCs w:val="28"/>
          <w:lang w:val="kk-KZ"/>
        </w:rPr>
        <w:t xml:space="preserve"> , онда кіріске берілген әріпке сәйкес </w:t>
      </w:r>
      <w:r w:rsidRPr="000E71CC">
        <w:rPr>
          <w:rStyle w:val="anegp0gi0b9av8jahpyh"/>
          <w:rFonts w:ascii="Times New Roman" w:hAnsi="Times New Roman" w:cs="Times New Roman"/>
          <w:sz w:val="28"/>
          <w:szCs w:val="28"/>
          <w:lang w:val="kk-KZ"/>
        </w:rPr>
        <w:t>келетін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нейронның</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шығысы</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максималды</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мәнге</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ие</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болады.</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Осылайша,</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перцептрон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кіріс</w:t>
      </w:r>
      <w:r w:rsidRPr="000E71CC">
        <w:rPr>
          <w:rFonts w:ascii="Times New Roman" w:hAnsi="Times New Roman" w:cs="Times New Roman"/>
          <w:sz w:val="28"/>
          <w:szCs w:val="28"/>
          <w:lang w:val="kk-KZ"/>
        </w:rPr>
        <w:t xml:space="preserve"> кескінінің </w:t>
      </w:r>
      <w:r w:rsidRPr="000E71CC">
        <w:rPr>
          <w:rStyle w:val="anegp0gi0b9av8jahpyh"/>
          <w:rFonts w:ascii="Times New Roman" w:hAnsi="Times New Roman" w:cs="Times New Roman"/>
          <w:sz w:val="28"/>
          <w:szCs w:val="28"/>
          <w:lang w:val="kk-KZ"/>
        </w:rPr>
        <w:t>кедергісі</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мен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бұрмалануына</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қарамастан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оның</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белгілі</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бір</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сыныпқа</w:t>
      </w:r>
      <w:r w:rsidRPr="000E71CC">
        <w:rPr>
          <w:rFonts w:ascii="Times New Roman" w:hAnsi="Times New Roman" w:cs="Times New Roman"/>
          <w:sz w:val="28"/>
          <w:szCs w:val="28"/>
          <w:lang w:val="kk-KZ"/>
        </w:rPr>
        <w:t xml:space="preserve"> жататындығы </w:t>
      </w:r>
      <w:r w:rsidRPr="000E71CC">
        <w:rPr>
          <w:rStyle w:val="anegp0gi0b9av8jahpyh"/>
          <w:rFonts w:ascii="Times New Roman" w:hAnsi="Times New Roman" w:cs="Times New Roman"/>
          <w:sz w:val="28"/>
          <w:szCs w:val="28"/>
          <w:lang w:val="kk-KZ"/>
        </w:rPr>
        <w:t>туралы</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дұрыс</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қорытынды</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береді.</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Перцептронның</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көптеген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оқу</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мысалдарында</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болмаған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суреттерді</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"тану"</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қасиеті</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жалпылау</w:t>
      </w:r>
      <w:r w:rsidRPr="000E71CC">
        <w:rPr>
          <w:rFonts w:ascii="Times New Roman" w:hAnsi="Times New Roman" w:cs="Times New Roman"/>
          <w:sz w:val="28"/>
          <w:szCs w:val="28"/>
          <w:lang w:val="kk-KZ"/>
        </w:rPr>
        <w:t xml:space="preserve"> қасиеті </w:t>
      </w:r>
      <w:r w:rsidRPr="000E71CC">
        <w:rPr>
          <w:rStyle w:val="anegp0gi0b9av8jahpyh"/>
          <w:rFonts w:ascii="Times New Roman" w:hAnsi="Times New Roman" w:cs="Times New Roman"/>
          <w:sz w:val="28"/>
          <w:szCs w:val="28"/>
          <w:lang w:val="kk-KZ"/>
        </w:rPr>
        <w:t>деп</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аталады.</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Бұрын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айтылғандай</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перцептронның</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ми</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прототипінен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мұраға</w:t>
      </w:r>
      <w:r w:rsidRPr="000E71CC">
        <w:rPr>
          <w:rFonts w:ascii="Times New Roman" w:hAnsi="Times New Roman" w:cs="Times New Roman"/>
          <w:sz w:val="28"/>
          <w:szCs w:val="28"/>
          <w:lang w:val="kk-KZ"/>
        </w:rPr>
        <w:t xml:space="preserve"> қалған </w:t>
      </w:r>
      <w:r w:rsidRPr="000E71CC">
        <w:rPr>
          <w:rStyle w:val="anegp0gi0b9av8jahpyh"/>
          <w:rFonts w:ascii="Times New Roman" w:hAnsi="Times New Roman" w:cs="Times New Roman"/>
          <w:sz w:val="28"/>
          <w:szCs w:val="28"/>
          <w:lang w:val="kk-KZ"/>
        </w:rPr>
        <w:t>бұл</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қасиеті</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оның</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практикалық</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қолданылуы</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үшін</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өте</w:t>
      </w:r>
      <w:r w:rsidRPr="000E71CC">
        <w:rPr>
          <w:rFonts w:ascii="Times New Roman" w:hAnsi="Times New Roman" w:cs="Times New Roman"/>
          <w:sz w:val="28"/>
          <w:szCs w:val="28"/>
          <w:lang w:val="kk-KZ"/>
        </w:rPr>
        <w:t xml:space="preserve"> </w:t>
      </w:r>
      <w:r w:rsidRPr="000E71CC">
        <w:rPr>
          <w:rStyle w:val="anegp0gi0b9av8jahpyh"/>
          <w:rFonts w:ascii="Times New Roman" w:hAnsi="Times New Roman" w:cs="Times New Roman"/>
          <w:sz w:val="28"/>
          <w:szCs w:val="28"/>
          <w:lang w:val="kk-KZ"/>
        </w:rPr>
        <w:t>маңызды.</w:t>
      </w:r>
    </w:p>
    <w:p w:rsidR="000E71CC" w:rsidRPr="000E71CC" w:rsidRDefault="000E71CC" w:rsidP="00CE509F">
      <w:pPr>
        <w:spacing w:after="0" w:line="240" w:lineRule="auto"/>
        <w:ind w:firstLine="709"/>
        <w:jc w:val="both"/>
        <w:rPr>
          <w:rStyle w:val="anegp0gi0b9av8jahpyh"/>
          <w:rFonts w:ascii="Times New Roman" w:hAnsi="Times New Roman" w:cs="Times New Roman"/>
          <w:sz w:val="28"/>
          <w:szCs w:val="28"/>
          <w:lang w:val="en-US"/>
        </w:rPr>
      </w:pPr>
      <w:r w:rsidRPr="000E71CC">
        <w:rPr>
          <w:rStyle w:val="anegp0gi0b9av8jahpyh"/>
          <w:rFonts w:ascii="Times New Roman" w:hAnsi="Times New Roman" w:cs="Times New Roman"/>
          <w:sz w:val="28"/>
          <w:szCs w:val="28"/>
        </w:rPr>
        <w:t>Нейрондық</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желілерді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оқыту</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алгоритмдерін</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зерттеуді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қорытындылайық</w:t>
      </w:r>
      <w:r w:rsidRPr="000E71CC">
        <w:rPr>
          <w:rStyle w:val="anegp0gi0b9av8jahpyh"/>
          <w:rFonts w:ascii="Times New Roman" w:hAnsi="Times New Roman" w:cs="Times New Roman"/>
          <w:sz w:val="28"/>
          <w:szCs w:val="28"/>
          <w:lang w:val="en-US"/>
        </w:rPr>
        <w:t>.</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Бірінші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алгоритм</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қадамдық</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активтендіру</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функциялары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бар</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нейрондары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бар</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бір</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қабатты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перцептронды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оқытуға</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арналған</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Хебб</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ережелері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болды</w:t>
      </w:r>
      <w:r w:rsidRPr="000E71CC">
        <w:rPr>
          <w:rStyle w:val="anegp0gi0b9av8jahpyh"/>
          <w:rFonts w:ascii="Times New Roman" w:hAnsi="Times New Roman" w:cs="Times New Roman"/>
          <w:sz w:val="28"/>
          <w:szCs w:val="28"/>
          <w:lang w:val="en-US"/>
        </w:rPr>
        <w:t>.</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Содан</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кейін</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нейрондық</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қателік</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ұғымы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i/>
          <w:sz w:val="28"/>
          <w:szCs w:val="28"/>
          <w:lang w:val="en-US"/>
        </w:rPr>
        <w:t>d</w:t>
      </w:r>
      <w:r w:rsidRPr="000E71CC">
        <w:rPr>
          <w:rStyle w:val="anegp0gi0b9av8jahpyh"/>
          <w:rFonts w:ascii="Times New Roman" w:hAnsi="Times New Roman" w:cs="Times New Roman"/>
          <w:i/>
          <w:sz w:val="28"/>
          <w:szCs w:val="28"/>
          <w:vertAlign w:val="subscript"/>
          <w:lang w:val="en-US"/>
        </w:rPr>
        <w:t>i</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нейронының</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қажетті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шығысы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мен</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оның</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нақты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i/>
          <w:sz w:val="28"/>
          <w:szCs w:val="28"/>
          <w:lang w:val="en-US"/>
        </w:rPr>
        <w:t>y</w:t>
      </w:r>
      <w:r w:rsidRPr="000E71CC">
        <w:rPr>
          <w:rStyle w:val="anegp0gi0b9av8jahpyh"/>
          <w:rFonts w:ascii="Times New Roman" w:hAnsi="Times New Roman" w:cs="Times New Roman"/>
          <w:i/>
          <w:sz w:val="28"/>
          <w:szCs w:val="28"/>
          <w:vertAlign w:val="subscript"/>
          <w:lang w:val="en-US"/>
        </w:rPr>
        <w:t>i</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мәні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арасындағы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айырмашылық</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ретінде</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енгізілді</w:t>
      </w:r>
      <w:r w:rsidRPr="000E71CC">
        <w:rPr>
          <w:rStyle w:val="anegp0gi0b9av8jahpyh"/>
          <w:rFonts w:ascii="Times New Roman" w:hAnsi="Times New Roman" w:cs="Times New Roman"/>
          <w:sz w:val="28"/>
          <w:szCs w:val="28"/>
          <w:lang w:val="en-US"/>
        </w:rPr>
        <w:t>.</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Нәтижесінде</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хебб</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ережелерін</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қолдана</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отырып</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перцептронды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оқыту</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алгоритмі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Дельта</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ережесінің</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алгоритмі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ретінде</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жалпыланды</w:t>
      </w:r>
      <w:r w:rsidRPr="000E71CC">
        <w:rPr>
          <w:rStyle w:val="anegp0gi0b9av8jahpyh"/>
          <w:rFonts w:ascii="Times New Roman" w:hAnsi="Times New Roman" w:cs="Times New Roman"/>
          <w:sz w:val="28"/>
          <w:szCs w:val="28"/>
          <w:lang w:val="en-US"/>
        </w:rPr>
        <w:t>.</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Дельта</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ережесінің</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алгоритмінің</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итерациялық</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формулаларында</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итерациялық</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қадамның</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шамасына</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әсер</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етуге</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мүмкіндік</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беретін</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оқу</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жылдамдығының</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коэффициенті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пайда</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болды</w:t>
      </w:r>
      <w:r w:rsidRPr="000E71CC">
        <w:rPr>
          <w:rStyle w:val="anegp0gi0b9av8jahpyh"/>
          <w:rFonts w:ascii="Times New Roman" w:hAnsi="Times New Roman" w:cs="Times New Roman"/>
          <w:sz w:val="28"/>
          <w:szCs w:val="28"/>
          <w:lang w:val="en-US"/>
        </w:rPr>
        <w:t>.</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Содан</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кейін</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сигмоидты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белсендіру</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функциясы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ұсынылды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және</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перцептронды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оқытудың</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квадраттық</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қателігі</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туралы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түсінік</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енгізілді</w:t>
      </w:r>
      <w:r w:rsidRPr="000E71CC">
        <w:rPr>
          <w:rStyle w:val="anegp0gi0b9av8jahpyh"/>
          <w:rFonts w:ascii="Times New Roman" w:hAnsi="Times New Roman" w:cs="Times New Roman"/>
          <w:sz w:val="28"/>
          <w:szCs w:val="28"/>
          <w:lang w:val="en-US"/>
        </w:rPr>
        <w:t>.</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Нәтижесінде</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градиентті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түсіру</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әдісін</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жүзеге</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асыратын</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және</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тек</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екілік</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емес</w:t>
      </w:r>
      <w:r w:rsidRPr="000E71CC">
        <w:rPr>
          <w:rStyle w:val="anegp0gi0b9av8jahpyh"/>
          <w:rFonts w:ascii="Times New Roman" w:hAnsi="Times New Roman" w:cs="Times New Roman"/>
          <w:sz w:val="28"/>
          <w:szCs w:val="28"/>
          <w:lang w:val="en-US"/>
        </w:rPr>
        <w:t>,</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сонымен</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қатар</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үздіксіз</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сигналдармен</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жұмыс</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істеуге</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мүмкіндік</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беретін</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жалпыланған</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Дельта</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ережесі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пайда</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болды</w:t>
      </w:r>
      <w:r w:rsidRPr="000E71CC">
        <w:rPr>
          <w:rStyle w:val="anegp0gi0b9av8jahpyh"/>
          <w:rFonts w:ascii="Times New Roman" w:hAnsi="Times New Roman" w:cs="Times New Roman"/>
          <w:sz w:val="28"/>
          <w:szCs w:val="28"/>
          <w:lang w:val="en-US"/>
        </w:rPr>
        <w:t>.</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Қатенің</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кері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таралу</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алгоритмі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жалпыланған</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дельта</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ережесінің</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келесі</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жалпылауы</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болып</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табылады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және</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тек</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бір</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қабатты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ғана</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емес</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сонымен</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қатар</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көп</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қабатты</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перцептрондарды</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да</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оқытуға</w:t>
      </w:r>
      <w:r w:rsidRPr="000E71CC">
        <w:rPr>
          <w:rFonts w:ascii="Times New Roman" w:hAnsi="Times New Roman" w:cs="Times New Roman"/>
          <w:sz w:val="28"/>
          <w:szCs w:val="28"/>
          <w:lang w:val="en-US"/>
        </w:rPr>
        <w:t xml:space="preserve"> </w:t>
      </w:r>
      <w:r w:rsidRPr="000E71CC">
        <w:rPr>
          <w:rStyle w:val="anegp0gi0b9av8jahpyh"/>
          <w:rFonts w:ascii="Times New Roman" w:hAnsi="Times New Roman" w:cs="Times New Roman"/>
          <w:sz w:val="28"/>
          <w:szCs w:val="28"/>
        </w:rPr>
        <w:t>мүмкіндік</w:t>
      </w:r>
      <w:r w:rsidRPr="000E71CC">
        <w:rPr>
          <w:rFonts w:ascii="Times New Roman" w:hAnsi="Times New Roman" w:cs="Times New Roman"/>
          <w:sz w:val="28"/>
          <w:szCs w:val="28"/>
          <w:lang w:val="en-US"/>
        </w:rPr>
        <w:t xml:space="preserve"> </w:t>
      </w:r>
      <w:r w:rsidRPr="000E71CC">
        <w:rPr>
          <w:rFonts w:ascii="Times New Roman" w:hAnsi="Times New Roman" w:cs="Times New Roman"/>
          <w:sz w:val="28"/>
          <w:szCs w:val="28"/>
        </w:rPr>
        <w:t>береді</w:t>
      </w:r>
      <w:r w:rsidRPr="000E71CC">
        <w:rPr>
          <w:rStyle w:val="anegp0gi0b9av8jahpyh"/>
          <w:rFonts w:ascii="Times New Roman" w:hAnsi="Times New Roman" w:cs="Times New Roman"/>
          <w:sz w:val="28"/>
          <w:szCs w:val="28"/>
          <w:lang w:val="en-US"/>
        </w:rPr>
        <w:t>.</w:t>
      </w:r>
    </w:p>
    <w:p w:rsidR="003813F9" w:rsidRDefault="00161311" w:rsidP="004A36F3">
      <w:pPr>
        <w:spacing w:after="0" w:line="240" w:lineRule="auto"/>
        <w:ind w:firstLine="709"/>
        <w:jc w:val="both"/>
        <w:rPr>
          <w:rFonts w:ascii="Times New Roman" w:hAnsi="Times New Roman" w:cs="Times New Roman"/>
          <w:sz w:val="28"/>
          <w:szCs w:val="28"/>
          <w:lang w:val="en-US"/>
        </w:rPr>
      </w:pPr>
      <w:r w:rsidRPr="00804343">
        <w:rPr>
          <w:rFonts w:ascii="Times New Roman" w:hAnsi="Times New Roman" w:cs="Times New Roman"/>
          <w:bCs/>
          <w:sz w:val="28"/>
          <w:szCs w:val="28"/>
          <w:lang w:val="kk-KZ"/>
        </w:rPr>
        <w:t>Қорытынды</w:t>
      </w:r>
      <w:r>
        <w:rPr>
          <w:rFonts w:ascii="Times New Roman" w:hAnsi="Times New Roman" w:cs="Times New Roman"/>
          <w:bCs/>
          <w:sz w:val="28"/>
          <w:szCs w:val="28"/>
          <w:lang w:val="kk-KZ"/>
        </w:rPr>
        <w:t xml:space="preserve"> жасайтын болсақ: </w:t>
      </w:r>
      <w:r w:rsidRPr="00804343">
        <w:rPr>
          <w:rFonts w:ascii="Times New Roman" w:hAnsi="Times New Roman" w:cs="Times New Roman"/>
          <w:sz w:val="28"/>
          <w:szCs w:val="28"/>
          <w:lang w:val="kk-KZ"/>
        </w:rPr>
        <w:t xml:space="preserve">Көпқабатты нейрондық желілер деректерді күрделі өңдеу мен классификацияға мүмкіндік береді. </w:t>
      </w:r>
      <w:r w:rsidRPr="00723A83">
        <w:rPr>
          <w:rFonts w:ascii="Times New Roman" w:hAnsi="Times New Roman" w:cs="Times New Roman"/>
          <w:sz w:val="28"/>
          <w:szCs w:val="28"/>
          <w:lang w:val="kk-KZ"/>
        </w:rPr>
        <w:t>Алға және артқа тарату алгоритмдері осы желілерді тиімді оқытуды қамтамасыз етеді.</w:t>
      </w:r>
    </w:p>
    <w:p w:rsidR="004A36F3" w:rsidRPr="004A36F3" w:rsidRDefault="004A36F3" w:rsidP="004A36F3">
      <w:pPr>
        <w:spacing w:after="0" w:line="240" w:lineRule="auto"/>
        <w:ind w:firstLine="709"/>
        <w:jc w:val="both"/>
        <w:rPr>
          <w:rFonts w:ascii="Times New Roman" w:hAnsi="Times New Roman" w:cs="Times New Roman"/>
          <w:sz w:val="28"/>
          <w:szCs w:val="28"/>
          <w:lang w:val="en-US"/>
        </w:rPr>
      </w:pPr>
    </w:p>
    <w:p w:rsidR="003813F9" w:rsidRDefault="00161311" w:rsidP="004A36F3">
      <w:pPr>
        <w:spacing w:after="0" w:line="240" w:lineRule="auto"/>
        <w:ind w:firstLine="709"/>
        <w:jc w:val="both"/>
        <w:rPr>
          <w:rStyle w:val="ezkurwreuab5ozgtqnkl"/>
          <w:rFonts w:ascii="Times New Roman" w:hAnsi="Times New Roman" w:cs="Times New Roman"/>
          <w:b/>
          <w:sz w:val="28"/>
          <w:szCs w:val="28"/>
          <w:lang w:val="en-US"/>
        </w:rPr>
      </w:pPr>
      <w:r w:rsidRPr="00C14203">
        <w:rPr>
          <w:rStyle w:val="ezkurwreuab5ozgtqnkl"/>
          <w:rFonts w:ascii="Times New Roman" w:hAnsi="Times New Roman" w:cs="Times New Roman"/>
          <w:b/>
          <w:sz w:val="28"/>
          <w:szCs w:val="28"/>
          <w:lang w:val="kk-KZ"/>
        </w:rPr>
        <w:lastRenderedPageBreak/>
        <w:t>Тарау 6.</w:t>
      </w:r>
      <w:r w:rsidRPr="00C14203">
        <w:rPr>
          <w:rFonts w:ascii="Times New Roman" w:hAnsi="Times New Roman" w:cs="Times New Roman"/>
          <w:b/>
          <w:sz w:val="28"/>
          <w:szCs w:val="28"/>
          <w:lang w:val="kk-KZ"/>
        </w:rPr>
        <w:t xml:space="preserve"> </w:t>
      </w:r>
      <w:r w:rsidRPr="00C14203">
        <w:rPr>
          <w:rStyle w:val="ezkurwreuab5ozgtqnkl"/>
          <w:rFonts w:ascii="Times New Roman" w:hAnsi="Times New Roman" w:cs="Times New Roman"/>
          <w:b/>
          <w:sz w:val="28"/>
          <w:szCs w:val="28"/>
          <w:lang w:val="kk-KZ"/>
        </w:rPr>
        <w:t>Нейрондық</w:t>
      </w:r>
      <w:r w:rsidRPr="00C14203">
        <w:rPr>
          <w:rFonts w:ascii="Times New Roman" w:hAnsi="Times New Roman" w:cs="Times New Roman"/>
          <w:b/>
          <w:sz w:val="28"/>
          <w:szCs w:val="28"/>
          <w:lang w:val="kk-KZ"/>
        </w:rPr>
        <w:t xml:space="preserve"> </w:t>
      </w:r>
      <w:r w:rsidRPr="00C14203">
        <w:rPr>
          <w:rStyle w:val="ezkurwreuab5ozgtqnkl"/>
          <w:rFonts w:ascii="Times New Roman" w:hAnsi="Times New Roman" w:cs="Times New Roman"/>
          <w:b/>
          <w:sz w:val="28"/>
          <w:szCs w:val="28"/>
          <w:lang w:val="kk-KZ"/>
        </w:rPr>
        <w:t>желілердің</w:t>
      </w:r>
      <w:r w:rsidRPr="00C14203">
        <w:rPr>
          <w:rFonts w:ascii="Times New Roman" w:hAnsi="Times New Roman" w:cs="Times New Roman"/>
          <w:b/>
          <w:sz w:val="28"/>
          <w:szCs w:val="28"/>
          <w:lang w:val="kk-KZ"/>
        </w:rPr>
        <w:t xml:space="preserve"> </w:t>
      </w:r>
      <w:r w:rsidRPr="00C14203">
        <w:rPr>
          <w:rStyle w:val="ezkurwreuab5ozgtqnkl"/>
          <w:rFonts w:ascii="Times New Roman" w:hAnsi="Times New Roman" w:cs="Times New Roman"/>
          <w:b/>
          <w:sz w:val="28"/>
          <w:szCs w:val="28"/>
          <w:lang w:val="kk-KZ"/>
        </w:rPr>
        <w:t>мүмкіндіктері</w:t>
      </w:r>
      <w:r w:rsidRPr="00C14203">
        <w:rPr>
          <w:rFonts w:ascii="Times New Roman" w:hAnsi="Times New Roman" w:cs="Times New Roman"/>
          <w:b/>
          <w:sz w:val="28"/>
          <w:szCs w:val="28"/>
          <w:lang w:val="kk-KZ"/>
        </w:rPr>
        <w:t xml:space="preserve"> </w:t>
      </w:r>
      <w:r w:rsidRPr="00C14203">
        <w:rPr>
          <w:rStyle w:val="ezkurwreuab5ozgtqnkl"/>
          <w:rFonts w:ascii="Times New Roman" w:hAnsi="Times New Roman" w:cs="Times New Roman"/>
          <w:b/>
          <w:sz w:val="28"/>
          <w:szCs w:val="28"/>
          <w:lang w:val="kk-KZ"/>
        </w:rPr>
        <w:t>мен</w:t>
      </w:r>
      <w:r w:rsidRPr="00C14203">
        <w:rPr>
          <w:rFonts w:ascii="Times New Roman" w:hAnsi="Times New Roman" w:cs="Times New Roman"/>
          <w:b/>
          <w:sz w:val="28"/>
          <w:szCs w:val="28"/>
          <w:lang w:val="kk-KZ"/>
        </w:rPr>
        <w:t xml:space="preserve"> </w:t>
      </w:r>
      <w:r w:rsidRPr="00C14203">
        <w:rPr>
          <w:rStyle w:val="ezkurwreuab5ozgtqnkl"/>
          <w:rFonts w:ascii="Times New Roman" w:hAnsi="Times New Roman" w:cs="Times New Roman"/>
          <w:b/>
          <w:sz w:val="28"/>
          <w:szCs w:val="28"/>
          <w:lang w:val="kk-KZ"/>
        </w:rPr>
        <w:t>қолдану</w:t>
      </w:r>
      <w:r w:rsidRPr="00C14203">
        <w:rPr>
          <w:rFonts w:ascii="Times New Roman" w:hAnsi="Times New Roman" w:cs="Times New Roman"/>
          <w:b/>
          <w:sz w:val="28"/>
          <w:szCs w:val="28"/>
          <w:lang w:val="kk-KZ"/>
        </w:rPr>
        <w:t xml:space="preserve"> </w:t>
      </w:r>
      <w:r w:rsidRPr="00C14203">
        <w:rPr>
          <w:rStyle w:val="ezkurwreuab5ozgtqnkl"/>
          <w:rFonts w:ascii="Times New Roman" w:hAnsi="Times New Roman" w:cs="Times New Roman"/>
          <w:b/>
          <w:sz w:val="28"/>
          <w:szCs w:val="28"/>
          <w:lang w:val="kk-KZ"/>
        </w:rPr>
        <w:t>аясы, нейрондық желілерді оқыту</w:t>
      </w:r>
    </w:p>
    <w:p w:rsidR="004A36F3" w:rsidRPr="004A36F3" w:rsidRDefault="004A36F3" w:rsidP="004A36F3">
      <w:pPr>
        <w:spacing w:after="0" w:line="240" w:lineRule="auto"/>
        <w:ind w:firstLine="709"/>
        <w:jc w:val="both"/>
        <w:rPr>
          <w:rStyle w:val="ezkurwreuab5ozgtqnkl"/>
          <w:rFonts w:ascii="Times New Roman" w:hAnsi="Times New Roman" w:cs="Times New Roman"/>
          <w:b/>
          <w:sz w:val="28"/>
          <w:szCs w:val="28"/>
          <w:lang w:val="en-US"/>
        </w:rPr>
      </w:pPr>
    </w:p>
    <w:p w:rsidR="003813F9" w:rsidRDefault="00161311" w:rsidP="004A36F3">
      <w:pPr>
        <w:spacing w:after="0" w:line="240" w:lineRule="auto"/>
        <w:ind w:firstLine="709"/>
        <w:jc w:val="both"/>
        <w:rPr>
          <w:rStyle w:val="ezkurwreuab5ozgtqnkl"/>
          <w:rFonts w:ascii="Times New Roman" w:hAnsi="Times New Roman" w:cs="Times New Roman"/>
          <w:b/>
          <w:i/>
          <w:sz w:val="28"/>
          <w:szCs w:val="28"/>
          <w:lang w:val="en-US"/>
        </w:rPr>
      </w:pPr>
      <w:r w:rsidRPr="001607B3">
        <w:rPr>
          <w:rStyle w:val="ezkurwreuab5ozgtqnkl"/>
          <w:rFonts w:ascii="Times New Roman" w:hAnsi="Times New Roman" w:cs="Times New Roman"/>
          <w:sz w:val="28"/>
          <w:szCs w:val="28"/>
          <w:lang w:val="kk-KZ"/>
        </w:rPr>
        <w:tab/>
      </w:r>
      <w:r w:rsidRPr="00C14203">
        <w:rPr>
          <w:rStyle w:val="ezkurwreuab5ozgtqnkl"/>
          <w:rFonts w:ascii="Times New Roman" w:hAnsi="Times New Roman" w:cs="Times New Roman"/>
          <w:b/>
          <w:i/>
          <w:sz w:val="28"/>
          <w:szCs w:val="28"/>
          <w:lang w:val="kk-KZ"/>
        </w:rPr>
        <w:t>6.1. Деректерді интеллектуалды талдау мүмкіншіліктері</w:t>
      </w:r>
    </w:p>
    <w:p w:rsidR="004A36F3" w:rsidRPr="004A36F3" w:rsidRDefault="004A36F3" w:rsidP="004A36F3">
      <w:pPr>
        <w:spacing w:after="0" w:line="240" w:lineRule="auto"/>
        <w:ind w:firstLine="709"/>
        <w:jc w:val="both"/>
        <w:rPr>
          <w:rStyle w:val="ezkurwreuab5ozgtqnkl"/>
          <w:rFonts w:ascii="Times New Roman" w:hAnsi="Times New Roman" w:cs="Times New Roman"/>
          <w:b/>
          <w:i/>
          <w:sz w:val="28"/>
          <w:szCs w:val="28"/>
          <w:highlight w:val="yellow"/>
          <w:lang w:val="en-US"/>
        </w:rPr>
      </w:pPr>
    </w:p>
    <w:p w:rsidR="00E26DA3" w:rsidRDefault="00E26DA3" w:rsidP="004A36F3">
      <w:pPr>
        <w:spacing w:after="0" w:line="240" w:lineRule="auto"/>
        <w:ind w:firstLine="709"/>
        <w:jc w:val="both"/>
        <w:rPr>
          <w:rFonts w:ascii="Times New Roman" w:hAnsi="Times New Roman" w:cs="Times New Roman"/>
          <w:sz w:val="28"/>
          <w:szCs w:val="28"/>
          <w:lang w:val="kk-KZ"/>
        </w:rPr>
      </w:pPr>
      <w:r w:rsidRPr="00656E71">
        <w:rPr>
          <w:rFonts w:ascii="Times New Roman" w:hAnsi="Times New Roman" w:cs="Times New Roman"/>
          <w:sz w:val="28"/>
          <w:szCs w:val="28"/>
          <w:lang w:val="kk-KZ"/>
        </w:rPr>
        <w:t xml:space="preserve">Қатенің кері таралу алгоритмінің пайда болуымен әртүрлі мәселелерді шешу үшін нейрондық желі технологияларын кеңінен қолдану кезеңі басталды. Көп қабатты перцептронның көмегімен </w:t>
      </w:r>
      <w:r>
        <w:rPr>
          <w:rFonts w:ascii="Times New Roman" w:hAnsi="Times New Roman" w:cs="Times New Roman"/>
          <w:sz w:val="28"/>
          <w:szCs w:val="28"/>
          <w:lang w:val="kk-KZ"/>
        </w:rPr>
        <w:t>X</w:t>
      </w:r>
      <w:r w:rsidRPr="00656E71">
        <w:rPr>
          <w:rFonts w:ascii="Times New Roman" w:hAnsi="Times New Roman" w:cs="Times New Roman"/>
          <w:sz w:val="28"/>
          <w:szCs w:val="28"/>
          <w:lang w:val="kk-KZ"/>
        </w:rPr>
        <w:t xml:space="preserve"> параметрлерінің кіріс векторының Y Шығыс векторына күрделі көп өлшемді </w:t>
      </w:r>
      <w:r>
        <w:rPr>
          <w:rFonts w:ascii="Times New Roman" w:hAnsi="Times New Roman" w:cs="Times New Roman"/>
          <w:sz w:val="28"/>
          <w:szCs w:val="28"/>
          <w:lang w:val="kk-KZ"/>
        </w:rPr>
        <w:t>бейнелеулерін</w:t>
      </w:r>
      <w:r w:rsidRPr="00656E71">
        <w:rPr>
          <w:rFonts w:ascii="Times New Roman" w:hAnsi="Times New Roman" w:cs="Times New Roman"/>
          <w:sz w:val="28"/>
          <w:szCs w:val="28"/>
          <w:lang w:val="kk-KZ"/>
        </w:rPr>
        <w:t xml:space="preserve"> орындайтын математикалық модельдер құруға мүмкіндік туды. Мұндай міндеттер көбінесе өнеркәсіп, экономика, бизнес, қаржы, саясаттану, әлеуметтану, психология, экология, медицина және т. б.</w:t>
      </w:r>
      <w:r>
        <w:rPr>
          <w:rFonts w:ascii="Times New Roman" w:hAnsi="Times New Roman" w:cs="Times New Roman"/>
          <w:sz w:val="28"/>
          <w:szCs w:val="28"/>
          <w:lang w:val="kk-KZ"/>
        </w:rPr>
        <w:t xml:space="preserve"> сол</w:t>
      </w:r>
      <w:r w:rsidRPr="00656E71">
        <w:rPr>
          <w:rFonts w:ascii="Times New Roman" w:hAnsi="Times New Roman" w:cs="Times New Roman"/>
          <w:sz w:val="28"/>
          <w:szCs w:val="28"/>
          <w:lang w:val="kk-KZ"/>
        </w:rPr>
        <w:t xml:space="preserve"> сияқты салаларда кездеседі. Қолданбалы ғылымдар шешетін барлық дерлік мәселелерде құбылыстардың, процестердің, объектілердің модельдерін құру қажет, яғни</w:t>
      </w:r>
      <w:r>
        <w:rPr>
          <w:rFonts w:ascii="Times New Roman" w:hAnsi="Times New Roman" w:cs="Times New Roman"/>
          <w:sz w:val="28"/>
          <w:szCs w:val="28"/>
          <w:lang w:val="kk-KZ"/>
        </w:rPr>
        <w:t xml:space="preserve">, </w:t>
      </w:r>
      <w:r w:rsidRPr="00656E71">
        <w:rPr>
          <w:rFonts w:ascii="Times New Roman" w:hAnsi="Times New Roman" w:cs="Times New Roman"/>
          <w:sz w:val="28"/>
          <w:szCs w:val="28"/>
          <w:lang w:val="kk-KZ"/>
        </w:rPr>
        <w:t xml:space="preserve">параметрлердің кейбір кешендерінің басқаларына тәуелділігін анықтау және математикалық сипаттау. Модельденген объектілерді тереңірек талдау үшін қолдануға болатын математикалық функцияларды құру қажет, мысалы, рентабельділік, беріктік, температура, жылдамдық, биіктік және т. б. сияқты мақсатты функцияның максимумын қамтамасыз ететін басқару параметрлерінің оңтайлы </w:t>
      </w:r>
      <w:r>
        <w:rPr>
          <w:rFonts w:ascii="Times New Roman" w:hAnsi="Times New Roman" w:cs="Times New Roman"/>
          <w:sz w:val="28"/>
          <w:szCs w:val="28"/>
          <w:lang w:val="kk-KZ"/>
        </w:rPr>
        <w:t>жолын</w:t>
      </w:r>
      <w:r w:rsidRPr="00656E71">
        <w:rPr>
          <w:rFonts w:ascii="Times New Roman" w:hAnsi="Times New Roman" w:cs="Times New Roman"/>
          <w:sz w:val="28"/>
          <w:szCs w:val="28"/>
          <w:lang w:val="kk-KZ"/>
        </w:rPr>
        <w:t xml:space="preserve"> табу немесе болжау, яғни</w:t>
      </w:r>
      <w:r>
        <w:rPr>
          <w:rFonts w:ascii="Times New Roman" w:hAnsi="Times New Roman" w:cs="Times New Roman"/>
          <w:sz w:val="28"/>
          <w:szCs w:val="28"/>
          <w:lang w:val="kk-KZ"/>
        </w:rPr>
        <w:t>,</w:t>
      </w:r>
      <w:r w:rsidRPr="00656E71">
        <w:rPr>
          <w:rFonts w:ascii="Times New Roman" w:hAnsi="Times New Roman" w:cs="Times New Roman"/>
          <w:sz w:val="28"/>
          <w:szCs w:val="28"/>
          <w:lang w:val="kk-KZ"/>
        </w:rPr>
        <w:t xml:space="preserve"> модельденген объектіге қандай да бір әсерге байланысты оқиғалардың қалай дамитынын және қажетті әсерді таңдау арқылы осы оқиғаларға қалай әсер ететінін болжау. </w:t>
      </w:r>
    </w:p>
    <w:p w:rsidR="00E26DA3" w:rsidRPr="00656E71" w:rsidRDefault="00E26DA3" w:rsidP="00E26DA3">
      <w:pPr>
        <w:spacing w:after="0" w:line="240" w:lineRule="auto"/>
        <w:ind w:firstLine="709"/>
        <w:jc w:val="both"/>
        <w:rPr>
          <w:rFonts w:ascii="Times New Roman" w:hAnsi="Times New Roman" w:cs="Times New Roman"/>
          <w:sz w:val="28"/>
          <w:szCs w:val="28"/>
          <w:lang w:val="kk-KZ"/>
        </w:rPr>
      </w:pPr>
      <w:r w:rsidRPr="00656E71">
        <w:rPr>
          <w:rStyle w:val="anegp0gi0b9av8jahpyh"/>
          <w:rFonts w:ascii="Times New Roman" w:hAnsi="Times New Roman" w:cs="Times New Roman"/>
          <w:sz w:val="28"/>
          <w:szCs w:val="28"/>
          <w:lang w:val="kk-KZ"/>
        </w:rPr>
        <w:t>Математикалық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модельдеу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әдісінің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біздің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өміріміздегі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маңыздылығы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туралы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айта</w:t>
      </w:r>
      <w:r w:rsidRPr="00656E71">
        <w:rPr>
          <w:rFonts w:ascii="Times New Roman" w:hAnsi="Times New Roman" w:cs="Times New Roman"/>
          <w:sz w:val="28"/>
          <w:szCs w:val="28"/>
          <w:lang w:val="kk-KZ"/>
        </w:rPr>
        <w:t xml:space="preserve"> отырып, </w:t>
      </w:r>
      <w:r w:rsidRPr="00656E71">
        <w:rPr>
          <w:rStyle w:val="anegp0gi0b9av8jahpyh"/>
          <w:rFonts w:ascii="Times New Roman" w:hAnsi="Times New Roman" w:cs="Times New Roman"/>
          <w:sz w:val="28"/>
          <w:szCs w:val="28"/>
          <w:lang w:val="kk-KZ"/>
        </w:rPr>
        <w:t>қазіргі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уақытта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бұл</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ғылыми</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білім</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алудың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ең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тиімді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әдістерінің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бірі</w:t>
      </w:r>
      <w:r w:rsidRPr="00656E71">
        <w:rPr>
          <w:rFonts w:ascii="Times New Roman" w:hAnsi="Times New Roman" w:cs="Times New Roman"/>
          <w:sz w:val="28"/>
          <w:szCs w:val="28"/>
          <w:lang w:val="kk-KZ"/>
        </w:rPr>
        <w:t xml:space="preserve"> екенін атап өтеміз</w:t>
      </w:r>
      <w:r w:rsidRPr="00656E71">
        <w:rPr>
          <w:rStyle w:val="anegp0gi0b9av8jahpyh"/>
          <w:rFonts w:ascii="Times New Roman" w:hAnsi="Times New Roman" w:cs="Times New Roman"/>
          <w:sz w:val="28"/>
          <w:szCs w:val="28"/>
          <w:lang w:val="kk-KZ"/>
        </w:rPr>
        <w:t>.</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Математикалық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модельдеу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әдісімен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жаңа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инженерлік</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және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құрылыс</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конструкциялары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есептеледі,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жобаланады,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оңтайландырылады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ауа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райы</w:t>
      </w:r>
      <w:r w:rsidRPr="00656E71">
        <w:rPr>
          <w:rFonts w:ascii="Times New Roman" w:hAnsi="Times New Roman" w:cs="Times New Roman"/>
          <w:sz w:val="28"/>
          <w:szCs w:val="28"/>
          <w:lang w:val="kk-KZ"/>
        </w:rPr>
        <w:t xml:space="preserve"> болжамы </w:t>
      </w:r>
      <w:r w:rsidRPr="00656E71">
        <w:rPr>
          <w:rStyle w:val="anegp0gi0b9av8jahpyh"/>
          <w:rFonts w:ascii="Times New Roman" w:hAnsi="Times New Roman" w:cs="Times New Roman"/>
          <w:sz w:val="28"/>
          <w:szCs w:val="28"/>
          <w:lang w:val="kk-KZ"/>
        </w:rPr>
        <w:t>жасалады</w:t>
      </w:r>
      <w:r w:rsidRPr="00656E71">
        <w:rPr>
          <w:rFonts w:ascii="Times New Roman" w:hAnsi="Times New Roman" w:cs="Times New Roman"/>
          <w:sz w:val="28"/>
          <w:szCs w:val="28"/>
          <w:lang w:val="kk-KZ"/>
        </w:rPr>
        <w:t xml:space="preserve">, табиғи </w:t>
      </w:r>
      <w:r w:rsidRPr="00656E71">
        <w:rPr>
          <w:rStyle w:val="anegp0gi0b9av8jahpyh"/>
          <w:rFonts w:ascii="Times New Roman" w:hAnsi="Times New Roman" w:cs="Times New Roman"/>
          <w:sz w:val="28"/>
          <w:szCs w:val="28"/>
          <w:lang w:val="kk-KZ"/>
        </w:rPr>
        <w:t>апаттар</w:t>
      </w:r>
      <w:r w:rsidRPr="00656E71">
        <w:rPr>
          <w:rFonts w:ascii="Times New Roman" w:hAnsi="Times New Roman" w:cs="Times New Roman"/>
          <w:sz w:val="28"/>
          <w:szCs w:val="28"/>
          <w:lang w:val="kk-KZ"/>
        </w:rPr>
        <w:t xml:space="preserve"> болжанады, </w:t>
      </w:r>
      <w:r w:rsidRPr="00656E71">
        <w:rPr>
          <w:rStyle w:val="anegp0gi0b9av8jahpyh"/>
          <w:rFonts w:ascii="Times New Roman" w:hAnsi="Times New Roman" w:cs="Times New Roman"/>
          <w:sz w:val="28"/>
          <w:szCs w:val="28"/>
          <w:lang w:val="kk-KZ"/>
        </w:rPr>
        <w:t>экономикалық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болжамдар</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орындалады</w:t>
      </w:r>
      <w:r w:rsidRPr="00656E71">
        <w:rPr>
          <w:rFonts w:ascii="Times New Roman" w:hAnsi="Times New Roman" w:cs="Times New Roman"/>
          <w:sz w:val="28"/>
          <w:szCs w:val="28"/>
          <w:lang w:val="kk-KZ"/>
        </w:rPr>
        <w:t xml:space="preserve">, соның </w:t>
      </w:r>
      <w:r w:rsidRPr="00656E71">
        <w:rPr>
          <w:rStyle w:val="anegp0gi0b9av8jahpyh"/>
          <w:rFonts w:ascii="Times New Roman" w:hAnsi="Times New Roman" w:cs="Times New Roman"/>
          <w:sz w:val="28"/>
          <w:szCs w:val="28"/>
          <w:lang w:val="kk-KZ"/>
        </w:rPr>
        <w:t>негізінде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жекелеген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фирмалар</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мен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тұтас</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мемлекеттердің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экономикалық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саясаты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құрылады.</w:t>
      </w:r>
    </w:p>
    <w:p w:rsidR="00E26DA3" w:rsidRPr="00656E71" w:rsidRDefault="00E26DA3" w:rsidP="00E26DA3">
      <w:pPr>
        <w:spacing w:after="0" w:line="240" w:lineRule="auto"/>
        <w:ind w:firstLine="709"/>
        <w:jc w:val="both"/>
        <w:rPr>
          <w:rFonts w:ascii="Times New Roman" w:hAnsi="Times New Roman" w:cs="Times New Roman"/>
          <w:sz w:val="28"/>
          <w:szCs w:val="28"/>
          <w:lang w:val="kk-KZ"/>
        </w:rPr>
      </w:pPr>
      <w:r w:rsidRPr="00656E71">
        <w:rPr>
          <w:rStyle w:val="anegp0gi0b9av8jahpyh"/>
          <w:rFonts w:ascii="Times New Roman" w:hAnsi="Times New Roman" w:cs="Times New Roman"/>
          <w:sz w:val="28"/>
          <w:szCs w:val="28"/>
          <w:lang w:val="kk-KZ"/>
        </w:rPr>
        <w:t>Математикалық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модельдеу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әдісімен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алынған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жаңа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ғылыми</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білім</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біздің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өркениетіміздің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қалыптасуына</w:t>
      </w:r>
      <w:r w:rsidRPr="00656E71">
        <w:rPr>
          <w:rFonts w:ascii="Times New Roman" w:hAnsi="Times New Roman" w:cs="Times New Roman"/>
          <w:sz w:val="28"/>
          <w:szCs w:val="28"/>
          <w:lang w:val="kk-KZ"/>
        </w:rPr>
        <w:t xml:space="preserve"> бірнеше </w:t>
      </w:r>
      <w:r w:rsidRPr="00656E71">
        <w:rPr>
          <w:rStyle w:val="anegp0gi0b9av8jahpyh"/>
          <w:rFonts w:ascii="Times New Roman" w:hAnsi="Times New Roman" w:cs="Times New Roman"/>
          <w:sz w:val="28"/>
          <w:szCs w:val="28"/>
          <w:lang w:val="kk-KZ"/>
        </w:rPr>
        <w:t>рет</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шешуші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әсер</w:t>
      </w:r>
      <w:r w:rsidRPr="00656E71">
        <w:rPr>
          <w:rFonts w:ascii="Times New Roman" w:hAnsi="Times New Roman" w:cs="Times New Roman"/>
          <w:sz w:val="28"/>
          <w:szCs w:val="28"/>
          <w:lang w:val="kk-KZ"/>
        </w:rPr>
        <w:t xml:space="preserve"> етті</w:t>
      </w:r>
      <w:r w:rsidRPr="00656E71">
        <w:rPr>
          <w:rStyle w:val="anegp0gi0b9av8jahpyh"/>
          <w:rFonts w:ascii="Times New Roman" w:hAnsi="Times New Roman" w:cs="Times New Roman"/>
          <w:sz w:val="28"/>
          <w:szCs w:val="28"/>
          <w:lang w:val="kk-KZ"/>
        </w:rPr>
        <w:t>.</w:t>
      </w:r>
      <w:r w:rsidRPr="00656E71">
        <w:rPr>
          <w:rFonts w:ascii="Times New Roman" w:hAnsi="Times New Roman" w:cs="Times New Roman"/>
          <w:sz w:val="28"/>
          <w:szCs w:val="28"/>
          <w:lang w:val="kk-KZ"/>
        </w:rPr>
        <w:t xml:space="preserve"> </w:t>
      </w:r>
    </w:p>
    <w:p w:rsidR="00E26DA3" w:rsidRPr="00656E71" w:rsidRDefault="00E26DA3" w:rsidP="00E26DA3">
      <w:pPr>
        <w:spacing w:after="0" w:line="240" w:lineRule="auto"/>
        <w:ind w:firstLine="709"/>
        <w:jc w:val="both"/>
        <w:rPr>
          <w:rFonts w:ascii="Times New Roman" w:hAnsi="Times New Roman" w:cs="Times New Roman"/>
          <w:sz w:val="28"/>
          <w:szCs w:val="28"/>
          <w:lang w:val="kk-KZ"/>
        </w:rPr>
      </w:pPr>
      <w:r w:rsidRPr="00656E71">
        <w:rPr>
          <w:rStyle w:val="anegp0gi0b9av8jahpyh"/>
          <w:rFonts w:ascii="Times New Roman" w:hAnsi="Times New Roman" w:cs="Times New Roman"/>
          <w:sz w:val="28"/>
          <w:szCs w:val="28"/>
          <w:lang w:val="kk-KZ"/>
        </w:rPr>
        <w:t>1.</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Н.</w:t>
      </w:r>
      <w:r w:rsidR="00F83C5A">
        <w:rPr>
          <w:rFonts w:ascii="Times New Roman" w:hAnsi="Times New Roman" w:cs="Times New Roman"/>
          <w:sz w:val="28"/>
          <w:szCs w:val="28"/>
          <w:lang w:val="kk-KZ"/>
        </w:rPr>
        <w:t>Е</w:t>
      </w:r>
      <w:r w:rsidRPr="00656E71">
        <w:rPr>
          <w:rFonts w:ascii="Times New Roman" w:hAnsi="Times New Roman" w:cs="Times New Roman"/>
          <w:sz w:val="28"/>
          <w:szCs w:val="28"/>
          <w:lang w:val="kk-KZ"/>
        </w:rPr>
        <w:t>.</w:t>
      </w:r>
      <w:r w:rsidR="00F83C5A">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Жуковский,</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Чаплыгин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және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олардың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шәкірттері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жасаған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математикалық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модельдеу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әдісімен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ұшақ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қанатының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пішінін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оңтайландыру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авиацияның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сәтті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дамуын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бастады.</w:t>
      </w:r>
      <w:r w:rsidRPr="00656E71">
        <w:rPr>
          <w:rFonts w:ascii="Times New Roman" w:hAnsi="Times New Roman" w:cs="Times New Roman"/>
          <w:sz w:val="28"/>
          <w:szCs w:val="28"/>
          <w:lang w:val="kk-KZ"/>
        </w:rPr>
        <w:t xml:space="preserve"> </w:t>
      </w:r>
    </w:p>
    <w:p w:rsidR="00E26DA3" w:rsidRPr="00656E71" w:rsidRDefault="00E26DA3" w:rsidP="00E26DA3">
      <w:pPr>
        <w:spacing w:after="0" w:line="240" w:lineRule="auto"/>
        <w:ind w:firstLine="709"/>
        <w:jc w:val="both"/>
        <w:rPr>
          <w:rStyle w:val="anegp0gi0b9av8jahpyh"/>
          <w:rFonts w:ascii="Times New Roman" w:hAnsi="Times New Roman" w:cs="Times New Roman"/>
          <w:sz w:val="28"/>
          <w:szCs w:val="28"/>
          <w:lang w:val="kk-KZ"/>
        </w:rPr>
      </w:pPr>
      <w:r w:rsidRPr="00656E71">
        <w:rPr>
          <w:rStyle w:val="anegp0gi0b9av8jahpyh"/>
          <w:rFonts w:ascii="Times New Roman" w:hAnsi="Times New Roman" w:cs="Times New Roman"/>
          <w:sz w:val="28"/>
          <w:szCs w:val="28"/>
          <w:lang w:val="kk-KZ"/>
        </w:rPr>
        <w:t>2.</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Академик</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Лаврентьевтің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оқушылармен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математикалық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модельдеу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әдісімен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жасалған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кумулятивті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артиллериялық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снарядтар</w:t>
      </w:r>
      <w:r w:rsidRPr="00656E71">
        <w:rPr>
          <w:rFonts w:ascii="Times New Roman" w:hAnsi="Times New Roman" w:cs="Times New Roman"/>
          <w:sz w:val="28"/>
          <w:szCs w:val="28"/>
          <w:lang w:val="kk-KZ"/>
        </w:rPr>
        <w:t xml:space="preserve"> мен танкке </w:t>
      </w:r>
      <w:r w:rsidRPr="00656E71">
        <w:rPr>
          <w:rStyle w:val="anegp0gi0b9av8jahpyh"/>
          <w:rFonts w:ascii="Times New Roman" w:hAnsi="Times New Roman" w:cs="Times New Roman"/>
          <w:sz w:val="28"/>
          <w:szCs w:val="28"/>
          <w:lang w:val="kk-KZ"/>
        </w:rPr>
        <w:t>қарсы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гранатаның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өнертабысы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Екінші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дүниежүзілік</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соғыстың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сынуына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ықпал</w:t>
      </w:r>
      <w:r w:rsidRPr="00656E71">
        <w:rPr>
          <w:rFonts w:ascii="Times New Roman" w:hAnsi="Times New Roman" w:cs="Times New Roman"/>
          <w:sz w:val="28"/>
          <w:szCs w:val="28"/>
          <w:lang w:val="kk-KZ"/>
        </w:rPr>
        <w:t xml:space="preserve"> етті</w:t>
      </w:r>
      <w:r w:rsidRPr="00656E71">
        <w:rPr>
          <w:rStyle w:val="anegp0gi0b9av8jahpyh"/>
          <w:rFonts w:ascii="Times New Roman" w:hAnsi="Times New Roman" w:cs="Times New Roman"/>
          <w:sz w:val="28"/>
          <w:szCs w:val="28"/>
          <w:lang w:val="kk-KZ"/>
        </w:rPr>
        <w:t>.</w:t>
      </w:r>
    </w:p>
    <w:p w:rsidR="00656E71" w:rsidRPr="00656E71" w:rsidRDefault="00656E71" w:rsidP="00E26DA3">
      <w:pPr>
        <w:spacing w:after="0" w:line="240" w:lineRule="auto"/>
        <w:ind w:firstLine="709"/>
        <w:jc w:val="both"/>
        <w:rPr>
          <w:rFonts w:ascii="Times New Roman" w:hAnsi="Times New Roman" w:cs="Times New Roman"/>
          <w:sz w:val="28"/>
          <w:szCs w:val="28"/>
          <w:lang w:val="kk-KZ"/>
        </w:rPr>
      </w:pPr>
      <w:r w:rsidRPr="00656E71">
        <w:rPr>
          <w:rStyle w:val="anegp0gi0b9av8jahpyh"/>
          <w:rFonts w:ascii="Times New Roman" w:hAnsi="Times New Roman" w:cs="Times New Roman"/>
          <w:sz w:val="28"/>
          <w:szCs w:val="28"/>
          <w:lang w:val="kk-KZ"/>
        </w:rPr>
        <w:t>3.</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Шеткі</w:t>
      </w:r>
      <w:r w:rsidRPr="00656E71">
        <w:rPr>
          <w:rFonts w:ascii="Times New Roman" w:hAnsi="Times New Roman" w:cs="Times New Roman"/>
          <w:sz w:val="28"/>
          <w:szCs w:val="28"/>
          <w:lang w:val="kk-KZ"/>
        </w:rPr>
        <w:t xml:space="preserve"> есептерді </w:t>
      </w:r>
      <w:r w:rsidRPr="00656E71">
        <w:rPr>
          <w:rStyle w:val="anegp0gi0b9av8jahpyh"/>
          <w:rFonts w:ascii="Times New Roman" w:hAnsi="Times New Roman" w:cs="Times New Roman"/>
          <w:sz w:val="28"/>
          <w:szCs w:val="28"/>
          <w:lang w:val="kk-KZ"/>
        </w:rPr>
        <w:t>шешу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әдістерін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дамытудағы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жетістіктер</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және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зымыран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қозғалтқыштарының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кернеулі-деформацияланған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күйін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математикалық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модельдеу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1960</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және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1970</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жылдардың</w:t>
      </w:r>
      <w:r w:rsidRPr="00656E71">
        <w:rPr>
          <w:rFonts w:ascii="Times New Roman" w:hAnsi="Times New Roman" w:cs="Times New Roman"/>
          <w:sz w:val="28"/>
          <w:szCs w:val="28"/>
          <w:lang w:val="kk-KZ"/>
        </w:rPr>
        <w:t xml:space="preserve"> басында </w:t>
      </w:r>
      <w:r w:rsidRPr="00656E71">
        <w:rPr>
          <w:rStyle w:val="anegp0gi0b9av8jahpyh"/>
          <w:rFonts w:ascii="Times New Roman" w:hAnsi="Times New Roman" w:cs="Times New Roman"/>
          <w:sz w:val="28"/>
          <w:szCs w:val="28"/>
          <w:lang w:val="kk-KZ"/>
        </w:rPr>
        <w:t>Кеңес</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Одағының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ғарыш</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кеңістігін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игеру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қарқынына</w:t>
      </w:r>
      <w:r w:rsidRPr="00656E71">
        <w:rPr>
          <w:rFonts w:ascii="Times New Roman" w:hAnsi="Times New Roman" w:cs="Times New Roman"/>
          <w:sz w:val="28"/>
          <w:szCs w:val="28"/>
          <w:lang w:val="kk-KZ"/>
        </w:rPr>
        <w:t xml:space="preserve"> қол </w:t>
      </w:r>
      <w:r w:rsidRPr="00656E71">
        <w:rPr>
          <w:rStyle w:val="anegp0gi0b9av8jahpyh"/>
          <w:rFonts w:ascii="Times New Roman" w:hAnsi="Times New Roman" w:cs="Times New Roman"/>
          <w:sz w:val="28"/>
          <w:szCs w:val="28"/>
          <w:lang w:val="kk-KZ"/>
        </w:rPr>
        <w:t>жеткізуге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ықпал</w:t>
      </w:r>
      <w:r w:rsidRPr="00656E71">
        <w:rPr>
          <w:rFonts w:ascii="Times New Roman" w:hAnsi="Times New Roman" w:cs="Times New Roman"/>
          <w:sz w:val="28"/>
          <w:szCs w:val="28"/>
          <w:lang w:val="kk-KZ"/>
        </w:rPr>
        <w:t xml:space="preserve"> етті. </w:t>
      </w:r>
    </w:p>
    <w:p w:rsidR="00836CC2" w:rsidRPr="00656E71" w:rsidRDefault="00656E71" w:rsidP="00E26DA3">
      <w:pPr>
        <w:spacing w:after="0" w:line="240" w:lineRule="auto"/>
        <w:ind w:firstLine="709"/>
        <w:jc w:val="both"/>
        <w:rPr>
          <w:rFonts w:ascii="Times New Roman" w:hAnsi="Times New Roman" w:cs="Times New Roman"/>
          <w:sz w:val="28"/>
          <w:szCs w:val="28"/>
          <w:lang w:val="kk-KZ"/>
        </w:rPr>
      </w:pPr>
      <w:r w:rsidRPr="00656E71">
        <w:rPr>
          <w:rStyle w:val="anegp0gi0b9av8jahpyh"/>
          <w:rFonts w:ascii="Times New Roman" w:hAnsi="Times New Roman" w:cs="Times New Roman"/>
          <w:sz w:val="28"/>
          <w:szCs w:val="28"/>
          <w:lang w:val="kk-KZ"/>
        </w:rPr>
        <w:lastRenderedPageBreak/>
        <w:t>4.</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Математикалық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модельдеу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әдісінің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арқасында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ядролық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қыс</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құбылысы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ашылды</w:t>
      </w:r>
      <w:r w:rsidRPr="00656E71">
        <w:rPr>
          <w:rFonts w:ascii="Times New Roman" w:hAnsi="Times New Roman" w:cs="Times New Roman"/>
          <w:sz w:val="28"/>
          <w:szCs w:val="28"/>
          <w:lang w:val="kk-KZ"/>
        </w:rPr>
        <w:t xml:space="preserve"> — </w:t>
      </w:r>
      <w:r w:rsidRPr="00656E71">
        <w:rPr>
          <w:rStyle w:val="anegp0gi0b9av8jahpyh"/>
          <w:rFonts w:ascii="Times New Roman" w:hAnsi="Times New Roman" w:cs="Times New Roman"/>
          <w:sz w:val="28"/>
          <w:szCs w:val="28"/>
          <w:lang w:val="kk-KZ"/>
        </w:rPr>
        <w:t>жаппай</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ядролық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жарылыстардан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туындаған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планетаның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беткі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температурасының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жаһандық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төмендеуі.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Бұл</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құбылысты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ешкім</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ешқашан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байқаған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емес.</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Ол</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компьютер</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экранында</w:t>
      </w:r>
      <w:r w:rsidRPr="00656E71">
        <w:rPr>
          <w:rFonts w:ascii="Times New Roman" w:hAnsi="Times New Roman" w:cs="Times New Roman"/>
          <w:sz w:val="28"/>
          <w:szCs w:val="28"/>
          <w:lang w:val="kk-KZ"/>
        </w:rPr>
        <w:t xml:space="preserve"> </w:t>
      </w:r>
      <w:r w:rsidR="004A36F3">
        <w:rPr>
          <w:rFonts w:ascii="Times New Roman" w:hAnsi="Times New Roman" w:cs="Times New Roman"/>
          <w:sz w:val="28"/>
          <w:szCs w:val="28"/>
          <w:lang w:val="kk-KZ"/>
        </w:rPr>
        <w:t>м</w:t>
      </w:r>
      <w:r w:rsidRPr="00656E71">
        <w:rPr>
          <w:rStyle w:val="anegp0gi0b9av8jahpyh"/>
          <w:rFonts w:ascii="Times New Roman" w:hAnsi="Times New Roman" w:cs="Times New Roman"/>
          <w:sz w:val="28"/>
          <w:szCs w:val="28"/>
          <w:lang w:val="kk-KZ"/>
        </w:rPr>
        <w:t>Математикалық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компьютерлік</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модельдер</w:t>
      </w:r>
      <w:r w:rsidRPr="00656E71">
        <w:rPr>
          <w:rFonts w:ascii="Times New Roman" w:hAnsi="Times New Roman" w:cs="Times New Roman"/>
          <w:sz w:val="28"/>
          <w:szCs w:val="28"/>
          <w:lang w:val="kk-KZ"/>
        </w:rPr>
        <w:t xml:space="preserve"> бойынша </w:t>
      </w:r>
      <w:r w:rsidRPr="00656E71">
        <w:rPr>
          <w:rStyle w:val="anegp0gi0b9av8jahpyh"/>
          <w:rFonts w:ascii="Times New Roman" w:hAnsi="Times New Roman" w:cs="Times New Roman"/>
          <w:sz w:val="28"/>
          <w:szCs w:val="28"/>
          <w:lang w:val="kk-KZ"/>
        </w:rPr>
        <w:t>есептеу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эксперименттерінің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нәтиесінде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ашылды.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Бұл</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жаңалық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ұлы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державалардың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мемлекеттік</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саясатына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түбегейлі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әсер</w:t>
      </w:r>
      <w:r w:rsidRPr="00656E71">
        <w:rPr>
          <w:rFonts w:ascii="Times New Roman" w:hAnsi="Times New Roman" w:cs="Times New Roman"/>
          <w:sz w:val="28"/>
          <w:szCs w:val="28"/>
          <w:lang w:val="kk-KZ"/>
        </w:rPr>
        <w:t xml:space="preserve"> етті</w:t>
      </w:r>
      <w:r w:rsidRPr="00656E71">
        <w:rPr>
          <w:rStyle w:val="anegp0gi0b9av8jahpyh"/>
          <w:rFonts w:ascii="Times New Roman" w:hAnsi="Times New Roman" w:cs="Times New Roman"/>
          <w:sz w:val="28"/>
          <w:szCs w:val="28"/>
          <w:lang w:val="kk-KZ"/>
        </w:rPr>
        <w:t>.</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Ядролық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соғыста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жеңімпаздар</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болмайтыны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белгілі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болды.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Мағынасыз</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қару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жарысы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тоқтатылды.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Ғаламшардағы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жаһандық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әлем</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сақталды.</w:t>
      </w:r>
    </w:p>
    <w:p w:rsidR="00E26DA3" w:rsidRDefault="00656E71" w:rsidP="004A36F3">
      <w:pPr>
        <w:spacing w:after="0" w:line="240" w:lineRule="auto"/>
        <w:ind w:firstLine="709"/>
        <w:jc w:val="both"/>
        <w:rPr>
          <w:rStyle w:val="anegp0gi0b9av8jahpyh"/>
          <w:lang w:val="kk-KZ"/>
        </w:rPr>
      </w:pPr>
      <w:r w:rsidRPr="00656E71">
        <w:rPr>
          <w:rStyle w:val="anegp0gi0b9av8jahpyh"/>
          <w:rFonts w:ascii="Times New Roman" w:hAnsi="Times New Roman" w:cs="Times New Roman"/>
          <w:sz w:val="28"/>
          <w:szCs w:val="28"/>
          <w:lang w:val="kk-KZ"/>
        </w:rPr>
        <w:t>Нейрондық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желілер</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мен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нейрокомпьютерлер</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пайда</w:t>
      </w:r>
      <w:r w:rsidRPr="00656E71">
        <w:rPr>
          <w:rFonts w:ascii="Times New Roman" w:hAnsi="Times New Roman" w:cs="Times New Roman"/>
          <w:sz w:val="28"/>
          <w:szCs w:val="28"/>
          <w:lang w:val="kk-KZ"/>
        </w:rPr>
        <w:t xml:space="preserve"> болғанға </w:t>
      </w:r>
      <w:r w:rsidRPr="00656E71">
        <w:rPr>
          <w:rStyle w:val="anegp0gi0b9av8jahpyh"/>
          <w:rFonts w:ascii="Times New Roman" w:hAnsi="Times New Roman" w:cs="Times New Roman"/>
          <w:sz w:val="28"/>
          <w:szCs w:val="28"/>
          <w:lang w:val="kk-KZ"/>
        </w:rPr>
        <w:t>дейін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математикалық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модельдер</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дәстүрлі</w:t>
      </w:r>
      <w:r w:rsidRPr="00656E71">
        <w:rPr>
          <w:rFonts w:ascii="Times New Roman" w:hAnsi="Times New Roman" w:cs="Times New Roman"/>
          <w:sz w:val="28"/>
          <w:szCs w:val="28"/>
          <w:lang w:val="kk-KZ"/>
        </w:rPr>
        <w:t xml:space="preserve"> түрде </w:t>
      </w:r>
      <w:r w:rsidRPr="00656E71">
        <w:rPr>
          <w:rStyle w:val="anegp0gi0b9av8jahpyh"/>
          <w:rFonts w:ascii="Times New Roman" w:hAnsi="Times New Roman" w:cs="Times New Roman"/>
          <w:sz w:val="28"/>
          <w:szCs w:val="28"/>
          <w:lang w:val="kk-KZ"/>
        </w:rPr>
        <w:t>табиғаттың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негізгі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заңдары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негізінде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құрылды,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мысалы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массаның,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энергияның,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қозғалыс</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мөлшерінің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сақталу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заңдары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және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w:t>
      </w:r>
      <w:r w:rsidRPr="00656E71">
        <w:rPr>
          <w:rFonts w:ascii="Times New Roman" w:hAnsi="Times New Roman" w:cs="Times New Roman"/>
          <w:sz w:val="28"/>
          <w:szCs w:val="28"/>
          <w:lang w:val="kk-KZ"/>
        </w:rPr>
        <w:t xml:space="preserve">.б. </w:t>
      </w:r>
      <w:r w:rsidRPr="00656E71">
        <w:rPr>
          <w:rStyle w:val="anegp0gi0b9av8jahpyh"/>
          <w:rFonts w:ascii="Times New Roman" w:hAnsi="Times New Roman" w:cs="Times New Roman"/>
          <w:sz w:val="28"/>
          <w:szCs w:val="28"/>
          <w:lang w:val="kk-KZ"/>
        </w:rPr>
        <w:t>бұл</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заңдар</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алгебралық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немесе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дифференциалдық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және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интегралдық</w:t>
      </w:r>
      <w:r w:rsidRPr="00656E71">
        <w:rPr>
          <w:rFonts w:ascii="Times New Roman" w:hAnsi="Times New Roman" w:cs="Times New Roman"/>
          <w:sz w:val="28"/>
          <w:szCs w:val="28"/>
          <w:lang w:val="kk-KZ"/>
        </w:rPr>
        <w:t xml:space="preserve"> теңдеулер </w:t>
      </w:r>
      <w:r w:rsidRPr="00656E71">
        <w:rPr>
          <w:rStyle w:val="anegp0gi0b9av8jahpyh"/>
          <w:rFonts w:ascii="Times New Roman" w:hAnsi="Times New Roman" w:cs="Times New Roman"/>
          <w:sz w:val="28"/>
          <w:szCs w:val="28"/>
          <w:lang w:val="kk-KZ"/>
        </w:rPr>
        <w:t>түрінде</w:t>
      </w:r>
      <w:r w:rsidRPr="00656E71">
        <w:rPr>
          <w:rFonts w:ascii="Times New Roman" w:hAnsi="Times New Roman" w:cs="Times New Roman"/>
          <w:sz w:val="28"/>
          <w:szCs w:val="28"/>
          <w:lang w:val="kk-KZ"/>
        </w:rPr>
        <w:t xml:space="preserve"> жазылды, оларға </w:t>
      </w:r>
      <w:r w:rsidRPr="00656E71">
        <w:rPr>
          <w:rStyle w:val="anegp0gi0b9av8jahpyh"/>
          <w:rFonts w:ascii="Times New Roman" w:hAnsi="Times New Roman" w:cs="Times New Roman"/>
          <w:sz w:val="28"/>
          <w:szCs w:val="28"/>
          <w:lang w:val="kk-KZ"/>
        </w:rPr>
        <w:t>белгілі</w:t>
      </w:r>
      <w:r w:rsidRPr="00656E71">
        <w:rPr>
          <w:rFonts w:ascii="Times New Roman" w:hAnsi="Times New Roman" w:cs="Times New Roman"/>
          <w:sz w:val="28"/>
          <w:szCs w:val="28"/>
          <w:lang w:val="kk-KZ"/>
        </w:rPr>
        <w:t xml:space="preserve"> бір </w:t>
      </w:r>
      <w:r w:rsidRPr="00656E71">
        <w:rPr>
          <w:rStyle w:val="anegp0gi0b9av8jahpyh"/>
          <w:rFonts w:ascii="Times New Roman" w:hAnsi="Times New Roman" w:cs="Times New Roman"/>
          <w:sz w:val="28"/>
          <w:szCs w:val="28"/>
          <w:lang w:val="kk-KZ"/>
        </w:rPr>
        <w:t>пәндік</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салалардың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заңдылықтарын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көрсететін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теңдеулер</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қосылды.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Нәтиже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алу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үшін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зерттелетін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пәндік</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аймақтың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математикалық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моделін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құрайтын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осы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теңдеулердің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барлығын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бірлесіп</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шешу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алгоритмдерін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әзірлеу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және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қолдану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қажет</w:t>
      </w:r>
      <w:r w:rsidRPr="00656E71">
        <w:rPr>
          <w:rFonts w:ascii="Times New Roman" w:hAnsi="Times New Roman" w:cs="Times New Roman"/>
          <w:sz w:val="28"/>
          <w:szCs w:val="28"/>
          <w:lang w:val="kk-KZ"/>
        </w:rPr>
        <w:t xml:space="preserve"> болды</w:t>
      </w:r>
      <w:r w:rsidRPr="00656E71">
        <w:rPr>
          <w:rStyle w:val="anegp0gi0b9av8jahpyh"/>
          <w:rFonts w:ascii="Times New Roman" w:hAnsi="Times New Roman" w:cs="Times New Roman"/>
          <w:sz w:val="28"/>
          <w:szCs w:val="28"/>
          <w:lang w:val="kk-KZ"/>
        </w:rPr>
        <w:t>.</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Нейроақпараттық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технологиялар</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Компьютерлік</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математикалық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модельдерді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құру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әдістемесіне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басқаша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көзқарас</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ашты.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Енді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физика,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химия,</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биология,</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медицина,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әлеуметтік</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даму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және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w:t>
      </w:r>
      <w:r w:rsidRPr="00656E71">
        <w:rPr>
          <w:rFonts w:ascii="Times New Roman" w:hAnsi="Times New Roman" w:cs="Times New Roman"/>
          <w:sz w:val="28"/>
          <w:szCs w:val="28"/>
          <w:lang w:val="kk-KZ"/>
        </w:rPr>
        <w:t xml:space="preserve">.б. </w:t>
      </w:r>
      <w:r w:rsidRPr="00656E71">
        <w:rPr>
          <w:rStyle w:val="anegp0gi0b9av8jahpyh"/>
          <w:rFonts w:ascii="Times New Roman" w:hAnsi="Times New Roman" w:cs="Times New Roman"/>
          <w:sz w:val="28"/>
          <w:szCs w:val="28"/>
          <w:lang w:val="kk-KZ"/>
        </w:rPr>
        <w:t>заңдары</w:t>
      </w:r>
      <w:r w:rsidRPr="00656E71">
        <w:rPr>
          <w:rFonts w:ascii="Times New Roman" w:hAnsi="Times New Roman" w:cs="Times New Roman"/>
          <w:sz w:val="28"/>
          <w:szCs w:val="28"/>
          <w:lang w:val="kk-KZ"/>
        </w:rPr>
        <w:t xml:space="preserve"> туралы </w:t>
      </w:r>
      <w:r w:rsidRPr="00656E71">
        <w:rPr>
          <w:rStyle w:val="anegp0gi0b9av8jahpyh"/>
          <w:rFonts w:ascii="Times New Roman" w:hAnsi="Times New Roman" w:cs="Times New Roman"/>
          <w:sz w:val="28"/>
          <w:szCs w:val="28"/>
          <w:lang w:val="kk-KZ"/>
        </w:rPr>
        <w:t>ойланбастан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оқыту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мысалдарымен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ұсынылған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эмпирикалық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тәжірибеге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сүйене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отырып</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осы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заңдарды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өздері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шығаратын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және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оларды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практикалық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мәселелердің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кең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ауқымын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шешу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үшін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тиімді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пайдалануға</w:t>
      </w:r>
      <w:r w:rsidRPr="00656E71">
        <w:rPr>
          <w:rFonts w:ascii="Times New Roman" w:hAnsi="Times New Roman" w:cs="Times New Roman"/>
          <w:sz w:val="28"/>
          <w:szCs w:val="28"/>
          <w:lang w:val="kk-KZ"/>
        </w:rPr>
        <w:t xml:space="preserve"> мүмкіндік беретін </w:t>
      </w:r>
      <w:r w:rsidRPr="00656E71">
        <w:rPr>
          <w:rStyle w:val="anegp0gi0b9av8jahpyh"/>
          <w:rFonts w:ascii="Times New Roman" w:hAnsi="Times New Roman" w:cs="Times New Roman"/>
          <w:sz w:val="28"/>
          <w:szCs w:val="28"/>
          <w:lang w:val="kk-KZ"/>
        </w:rPr>
        <w:t>компьютерлік</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математикалық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модельдер</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құруға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болады.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Табиғаттың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іргелі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заңдылықтарын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қайта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ашуға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бұрын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белгісіз</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тәуелділіктерді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анықтауға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және</w:t>
      </w:r>
      <w:r w:rsidRPr="00656E71">
        <w:rPr>
          <w:rFonts w:ascii="Times New Roman" w:hAnsi="Times New Roman" w:cs="Times New Roman"/>
          <w:sz w:val="28"/>
          <w:szCs w:val="28"/>
          <w:lang w:val="kk-KZ"/>
        </w:rPr>
        <w:t xml:space="preserve"> оларды </w:t>
      </w:r>
      <w:r w:rsidRPr="00656E71">
        <w:rPr>
          <w:rStyle w:val="anegp0gi0b9av8jahpyh"/>
          <w:rFonts w:ascii="Times New Roman" w:hAnsi="Times New Roman" w:cs="Times New Roman"/>
          <w:sz w:val="28"/>
          <w:szCs w:val="28"/>
          <w:lang w:val="kk-KZ"/>
        </w:rPr>
        <w:t>нақты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практикалық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мәселелерді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шешу</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үшін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пайдалануға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мүмкіндік</w:t>
      </w:r>
      <w:r w:rsidRPr="00656E71">
        <w:rPr>
          <w:rFonts w:ascii="Times New Roman" w:hAnsi="Times New Roman" w:cs="Times New Roman"/>
          <w:sz w:val="28"/>
          <w:szCs w:val="28"/>
          <w:lang w:val="kk-KZ"/>
        </w:rPr>
        <w:t xml:space="preserve"> беретін </w:t>
      </w:r>
      <w:r w:rsidRPr="00656E71">
        <w:rPr>
          <w:rStyle w:val="anegp0gi0b9av8jahpyh"/>
          <w:rFonts w:ascii="Times New Roman" w:hAnsi="Times New Roman" w:cs="Times New Roman"/>
          <w:sz w:val="28"/>
          <w:szCs w:val="28"/>
          <w:lang w:val="kk-KZ"/>
        </w:rPr>
        <w:t>деректерден</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білім</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алудың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жаңа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құралы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пайда</w:t>
      </w:r>
      <w:r w:rsidRPr="00656E71">
        <w:rPr>
          <w:rFonts w:ascii="Times New Roman" w:hAnsi="Times New Roman" w:cs="Times New Roman"/>
          <w:sz w:val="28"/>
          <w:szCs w:val="28"/>
          <w:lang w:val="kk-KZ"/>
        </w:rPr>
        <w:t xml:space="preserve"> болды</w:t>
      </w:r>
      <w:r w:rsidRPr="00656E71">
        <w:rPr>
          <w:rStyle w:val="anegp0gi0b9av8jahpyh"/>
          <w:rFonts w:ascii="Times New Roman" w:hAnsi="Times New Roman" w:cs="Times New Roman"/>
          <w:sz w:val="28"/>
          <w:szCs w:val="28"/>
          <w:lang w:val="kk-KZ"/>
        </w:rPr>
        <w:t>.</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Нейрондық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желілер</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деректерді</w:t>
      </w:r>
      <w:r w:rsidRPr="00656E71">
        <w:rPr>
          <w:rFonts w:ascii="Times New Roman" w:hAnsi="Times New Roman" w:cs="Times New Roman"/>
          <w:sz w:val="28"/>
          <w:szCs w:val="28"/>
          <w:lang w:val="kk-KZ"/>
        </w:rPr>
        <w:t xml:space="preserve"> өндірудің </w:t>
      </w:r>
      <w:r w:rsidRPr="00656E71">
        <w:rPr>
          <w:rStyle w:val="anegp0gi0b9av8jahpyh"/>
          <w:rFonts w:ascii="Times New Roman" w:hAnsi="Times New Roman" w:cs="Times New Roman"/>
          <w:sz w:val="28"/>
          <w:szCs w:val="28"/>
          <w:lang w:val="kk-KZ"/>
        </w:rPr>
        <w:t>ең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тиімді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құралдарының</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біріне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айналды.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Бұл</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жаңа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құрал</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әсіресе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математикалық</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модельдерді</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құруда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және</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мысалы,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медицина</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сияқты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нашар</w:t>
      </w:r>
      <w:r w:rsidRPr="00656E71">
        <w:rPr>
          <w:rFonts w:ascii="Times New Roman" w:hAnsi="Times New Roman" w:cs="Times New Roman"/>
          <w:sz w:val="28"/>
          <w:szCs w:val="28"/>
          <w:lang w:val="kk-KZ"/>
        </w:rPr>
        <w:t xml:space="preserve"> тұжырымдалатын </w:t>
      </w:r>
      <w:r w:rsidRPr="00656E71">
        <w:rPr>
          <w:rStyle w:val="anegp0gi0b9av8jahpyh"/>
          <w:rFonts w:ascii="Times New Roman" w:hAnsi="Times New Roman" w:cs="Times New Roman"/>
          <w:sz w:val="28"/>
          <w:szCs w:val="28"/>
          <w:lang w:val="kk-KZ"/>
        </w:rPr>
        <w:t>пәндік</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салалардағы</w:t>
      </w:r>
      <w:r w:rsidRPr="00656E71">
        <w:rPr>
          <w:rFonts w:ascii="Times New Roman" w:hAnsi="Times New Roman" w:cs="Times New Roman"/>
          <w:sz w:val="28"/>
          <w:szCs w:val="28"/>
          <w:lang w:val="kk-KZ"/>
        </w:rPr>
        <w:t xml:space="preserve"> </w:t>
      </w:r>
      <w:r w:rsidRPr="00656E71">
        <w:rPr>
          <w:rStyle w:val="anegp0gi0b9av8jahpyh"/>
          <w:rFonts w:ascii="Times New Roman" w:hAnsi="Times New Roman" w:cs="Times New Roman"/>
          <w:sz w:val="28"/>
          <w:szCs w:val="28"/>
          <w:lang w:val="kk-KZ"/>
        </w:rPr>
        <w:t>деректерді</w:t>
      </w:r>
      <w:r w:rsidRPr="00656E71">
        <w:rPr>
          <w:rFonts w:ascii="Times New Roman" w:hAnsi="Times New Roman" w:cs="Times New Roman"/>
          <w:sz w:val="28"/>
          <w:szCs w:val="28"/>
          <w:lang w:val="kk-KZ"/>
        </w:rPr>
        <w:t xml:space="preserve"> өндіруде </w:t>
      </w:r>
      <w:r w:rsidRPr="00656E71">
        <w:rPr>
          <w:rStyle w:val="anegp0gi0b9av8jahpyh"/>
          <w:rFonts w:ascii="Times New Roman" w:hAnsi="Times New Roman" w:cs="Times New Roman"/>
          <w:sz w:val="28"/>
          <w:szCs w:val="28"/>
          <w:lang w:val="kk-KZ"/>
        </w:rPr>
        <w:t>тиімді</w:t>
      </w:r>
      <w:r w:rsidRPr="00656E71">
        <w:rPr>
          <w:rFonts w:ascii="Times New Roman" w:hAnsi="Times New Roman" w:cs="Times New Roman"/>
          <w:sz w:val="28"/>
          <w:szCs w:val="28"/>
          <w:lang w:val="kk-KZ"/>
        </w:rPr>
        <w:t xml:space="preserve"> болды</w:t>
      </w:r>
      <w:r w:rsidRPr="00656E71">
        <w:rPr>
          <w:rStyle w:val="anegp0gi0b9av8jahpyh"/>
          <w:lang w:val="kk-KZ"/>
        </w:rPr>
        <w:t>.</w:t>
      </w:r>
    </w:p>
    <w:p w:rsidR="00F83C5A" w:rsidRPr="00656E71" w:rsidRDefault="00F83C5A" w:rsidP="004A36F3">
      <w:pPr>
        <w:spacing w:after="0" w:line="240" w:lineRule="auto"/>
        <w:ind w:firstLine="709"/>
        <w:jc w:val="both"/>
        <w:rPr>
          <w:rFonts w:ascii="Times New Roman" w:hAnsi="Times New Roman" w:cs="Times New Roman"/>
          <w:sz w:val="28"/>
          <w:szCs w:val="28"/>
          <w:highlight w:val="yellow"/>
          <w:lang w:val="kk-KZ"/>
        </w:rPr>
      </w:pPr>
    </w:p>
    <w:p w:rsidR="003813F9" w:rsidRDefault="00161311" w:rsidP="004A36F3">
      <w:pPr>
        <w:spacing w:after="0" w:line="240" w:lineRule="auto"/>
        <w:ind w:firstLine="709"/>
        <w:jc w:val="center"/>
        <w:rPr>
          <w:rStyle w:val="ezkurwreuab5ozgtqnkl"/>
          <w:rFonts w:ascii="Times New Roman" w:hAnsi="Times New Roman" w:cs="Times New Roman"/>
          <w:b/>
          <w:i/>
          <w:sz w:val="28"/>
          <w:szCs w:val="28"/>
          <w:lang w:val="kk-KZ"/>
        </w:rPr>
      </w:pPr>
      <w:r w:rsidRPr="00C14203">
        <w:rPr>
          <w:rStyle w:val="ezkurwreuab5ozgtqnkl"/>
          <w:rFonts w:ascii="Times New Roman" w:hAnsi="Times New Roman" w:cs="Times New Roman"/>
          <w:b/>
          <w:i/>
          <w:sz w:val="28"/>
          <w:szCs w:val="28"/>
          <w:lang w:val="kk-KZ"/>
        </w:rPr>
        <w:t>6.2. Адам</w:t>
      </w:r>
      <w:r w:rsidRPr="00C14203">
        <w:rPr>
          <w:rFonts w:ascii="Times New Roman" w:hAnsi="Times New Roman" w:cs="Times New Roman"/>
          <w:b/>
          <w:i/>
          <w:sz w:val="28"/>
          <w:szCs w:val="28"/>
          <w:lang w:val="kk-KZ"/>
        </w:rPr>
        <w:t xml:space="preserve"> </w:t>
      </w:r>
      <w:r w:rsidRPr="00C14203">
        <w:rPr>
          <w:rStyle w:val="ezkurwreuab5ozgtqnkl"/>
          <w:rFonts w:ascii="Times New Roman" w:hAnsi="Times New Roman" w:cs="Times New Roman"/>
          <w:b/>
          <w:i/>
          <w:sz w:val="28"/>
          <w:szCs w:val="28"/>
          <w:lang w:val="kk-KZ"/>
        </w:rPr>
        <w:t>ауруларының</w:t>
      </w:r>
      <w:r w:rsidRPr="00C14203">
        <w:rPr>
          <w:rFonts w:ascii="Times New Roman" w:hAnsi="Times New Roman" w:cs="Times New Roman"/>
          <w:b/>
          <w:i/>
          <w:sz w:val="28"/>
          <w:szCs w:val="28"/>
          <w:lang w:val="kk-KZ"/>
        </w:rPr>
        <w:t xml:space="preserve"> </w:t>
      </w:r>
      <w:r w:rsidRPr="00C14203">
        <w:rPr>
          <w:rStyle w:val="ezkurwreuab5ozgtqnkl"/>
          <w:rFonts w:ascii="Times New Roman" w:hAnsi="Times New Roman" w:cs="Times New Roman"/>
          <w:b/>
          <w:i/>
          <w:sz w:val="28"/>
          <w:szCs w:val="28"/>
          <w:lang w:val="kk-KZ"/>
        </w:rPr>
        <w:t>диагностикасы</w:t>
      </w:r>
    </w:p>
    <w:p w:rsidR="004A36F3" w:rsidRPr="00C14203" w:rsidRDefault="004A36F3" w:rsidP="004A36F3">
      <w:pPr>
        <w:spacing w:after="0" w:line="240" w:lineRule="auto"/>
        <w:ind w:firstLine="709"/>
        <w:jc w:val="center"/>
        <w:rPr>
          <w:rStyle w:val="ezkurwreuab5ozgtqnkl"/>
          <w:rFonts w:ascii="Times New Roman" w:hAnsi="Times New Roman" w:cs="Times New Roman"/>
          <w:b/>
          <w:i/>
          <w:sz w:val="28"/>
          <w:szCs w:val="28"/>
          <w:lang w:val="kk-KZ"/>
        </w:rPr>
      </w:pPr>
    </w:p>
    <w:p w:rsidR="008A0967" w:rsidRPr="001607B3" w:rsidRDefault="008A0967" w:rsidP="004A36F3">
      <w:pPr>
        <w:spacing w:after="0" w:line="240" w:lineRule="auto"/>
        <w:ind w:firstLine="709"/>
        <w:jc w:val="both"/>
        <w:rPr>
          <w:rStyle w:val="anegp0gi0b9av8jahpyh"/>
          <w:rFonts w:ascii="Times New Roman" w:hAnsi="Times New Roman" w:cs="Times New Roman"/>
          <w:sz w:val="28"/>
          <w:szCs w:val="28"/>
          <w:lang w:val="kk-KZ"/>
        </w:rPr>
      </w:pPr>
      <w:r w:rsidRPr="001607B3">
        <w:rPr>
          <w:rFonts w:ascii="Times New Roman" w:hAnsi="Times New Roman" w:cs="Times New Roman"/>
          <w:sz w:val="28"/>
          <w:szCs w:val="28"/>
          <w:lang w:val="kk-KZ"/>
        </w:rPr>
        <w:t xml:space="preserve">Нейрондық </w:t>
      </w:r>
      <w:r w:rsidRPr="001607B3">
        <w:rPr>
          <w:rStyle w:val="anegp0gi0b9av8jahpyh"/>
          <w:rFonts w:ascii="Times New Roman" w:hAnsi="Times New Roman" w:cs="Times New Roman"/>
          <w:sz w:val="28"/>
          <w:szCs w:val="28"/>
          <w:lang w:val="kk-KZ"/>
        </w:rPr>
        <w:t>медициналық</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диагностикалық</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жүйелерді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құрудың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алғашқы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әрекеттері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40-50-ші</w:t>
      </w:r>
      <w:r w:rsidRPr="001607B3">
        <w:rPr>
          <w:rFonts w:ascii="Times New Roman" w:hAnsi="Times New Roman" w:cs="Times New Roman"/>
          <w:sz w:val="28"/>
          <w:szCs w:val="28"/>
          <w:lang w:val="kk-KZ"/>
        </w:rPr>
        <w:t xml:space="preserve"> жылдарға </w:t>
      </w:r>
      <w:r w:rsidRPr="001607B3">
        <w:rPr>
          <w:rStyle w:val="anegp0gi0b9av8jahpyh"/>
          <w:rFonts w:ascii="Times New Roman" w:hAnsi="Times New Roman" w:cs="Times New Roman"/>
          <w:sz w:val="28"/>
          <w:szCs w:val="28"/>
          <w:lang w:val="kk-KZ"/>
        </w:rPr>
        <w:t>жатады</w:t>
      </w:r>
      <w:r w:rsidRPr="001607B3">
        <w:rPr>
          <w:rFonts w:ascii="Times New Roman" w:hAnsi="Times New Roman" w:cs="Times New Roman"/>
          <w:sz w:val="28"/>
          <w:szCs w:val="28"/>
          <w:lang w:val="kk-KZ"/>
        </w:rPr>
        <w:t>.</w:t>
      </w:r>
      <w:r w:rsidRPr="001607B3">
        <w:rPr>
          <w:rStyle w:val="anegp0gi0b9av8jahpyh"/>
          <w:rFonts w:ascii="Times New Roman" w:hAnsi="Times New Roman" w:cs="Times New Roman"/>
          <w:sz w:val="28"/>
          <w:szCs w:val="28"/>
          <w:lang w:val="kk-KZ"/>
        </w:rPr>
        <w:t>ХХ</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ғасыр,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яғни</w:t>
      </w:r>
      <w:r w:rsidRPr="001607B3">
        <w:rPr>
          <w:rFonts w:ascii="Times New Roman" w:hAnsi="Times New Roman" w:cs="Times New Roman"/>
          <w:sz w:val="28"/>
          <w:szCs w:val="28"/>
          <w:lang w:val="kk-KZ"/>
        </w:rPr>
        <w:t xml:space="preserve">, нейрондық </w:t>
      </w:r>
      <w:r w:rsidRPr="001607B3">
        <w:rPr>
          <w:rStyle w:val="anegp0gi0b9av8jahpyh"/>
          <w:rFonts w:ascii="Times New Roman" w:hAnsi="Times New Roman" w:cs="Times New Roman"/>
          <w:sz w:val="28"/>
          <w:szCs w:val="28"/>
          <w:lang w:val="kk-KZ"/>
        </w:rPr>
        <w:t>және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нейрокомпьютерлік</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технологиялардың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теориялық</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негізін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қалаған</w:t>
      </w:r>
      <w:r w:rsidRPr="001607B3">
        <w:rPr>
          <w:rFonts w:ascii="Times New Roman" w:hAnsi="Times New Roman" w:cs="Times New Roman"/>
          <w:sz w:val="28"/>
          <w:szCs w:val="28"/>
          <w:lang w:val="kk-KZ"/>
        </w:rPr>
        <w:t xml:space="preserve"> У.</w:t>
      </w:r>
      <w:r w:rsidRPr="001607B3">
        <w:rPr>
          <w:rStyle w:val="anegp0gi0b9av8jahpyh"/>
          <w:rFonts w:ascii="Times New Roman" w:hAnsi="Times New Roman" w:cs="Times New Roman"/>
          <w:sz w:val="28"/>
          <w:szCs w:val="28"/>
          <w:lang w:val="kk-KZ"/>
        </w:rPr>
        <w:t>Мак-Калок,</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у</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Питтс,</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Ф</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Розенблатттың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іргелі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жұмыстары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пайда</w:t>
      </w:r>
      <w:r w:rsidRPr="001607B3">
        <w:rPr>
          <w:rFonts w:ascii="Times New Roman" w:hAnsi="Times New Roman" w:cs="Times New Roman"/>
          <w:sz w:val="28"/>
          <w:szCs w:val="28"/>
          <w:lang w:val="kk-KZ"/>
        </w:rPr>
        <w:t xml:space="preserve"> болғаннан </w:t>
      </w:r>
      <w:r w:rsidRPr="001607B3">
        <w:rPr>
          <w:rStyle w:val="anegp0gi0b9av8jahpyh"/>
          <w:rFonts w:ascii="Times New Roman" w:hAnsi="Times New Roman" w:cs="Times New Roman"/>
          <w:sz w:val="28"/>
          <w:szCs w:val="28"/>
          <w:lang w:val="kk-KZ"/>
        </w:rPr>
        <w:t>кейін.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Алайда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мұндай</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жүйелер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практикалық</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қолдануды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1980-90</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жылдары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ғана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таба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бастады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қазіргі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уақытта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ақпарат</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құралдары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мен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ғылыми</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әдебиеттерде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медицинаның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әртүрлі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салаларында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аурулардың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диагнозын</w:t>
      </w:r>
      <w:r w:rsidRPr="001607B3">
        <w:rPr>
          <w:rFonts w:ascii="Times New Roman" w:hAnsi="Times New Roman" w:cs="Times New Roman"/>
          <w:sz w:val="28"/>
          <w:szCs w:val="28"/>
          <w:lang w:val="kk-KZ"/>
        </w:rPr>
        <w:t xml:space="preserve"> қою </w:t>
      </w:r>
      <w:r w:rsidRPr="001607B3">
        <w:rPr>
          <w:rStyle w:val="anegp0gi0b9av8jahpyh"/>
          <w:rFonts w:ascii="Times New Roman" w:hAnsi="Times New Roman" w:cs="Times New Roman"/>
          <w:sz w:val="28"/>
          <w:szCs w:val="28"/>
          <w:lang w:val="kk-KZ"/>
        </w:rPr>
        <w:t>үшін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нейрондық</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желілерді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қолданудың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сәтті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тәжірибесі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туралы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көптеген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мәліметтер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бар.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Мұндай</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желілер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қалай</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құрылып,</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оқытылатынын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қарастырамыз.</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Біз</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дәрігердің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науқастың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ауруына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қалай</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диагноз</w:t>
      </w:r>
      <w:r w:rsidRPr="001607B3">
        <w:rPr>
          <w:rFonts w:ascii="Times New Roman" w:hAnsi="Times New Roman" w:cs="Times New Roman"/>
          <w:sz w:val="28"/>
          <w:szCs w:val="28"/>
          <w:lang w:val="kk-KZ"/>
        </w:rPr>
        <w:t xml:space="preserve"> қойғанын </w:t>
      </w:r>
      <w:r w:rsidRPr="001607B3">
        <w:rPr>
          <w:rStyle w:val="anegp0gi0b9av8jahpyh"/>
          <w:rFonts w:ascii="Times New Roman" w:hAnsi="Times New Roman" w:cs="Times New Roman"/>
          <w:sz w:val="28"/>
          <w:szCs w:val="28"/>
          <w:lang w:val="kk-KZ"/>
        </w:rPr>
        <w:lastRenderedPageBreak/>
        <w:t>бақылаймыз.</w:t>
      </w:r>
      <w:r w:rsidRPr="001607B3">
        <w:rPr>
          <w:rFonts w:ascii="Times New Roman" w:hAnsi="Times New Roman" w:cs="Times New Roman"/>
          <w:sz w:val="28"/>
          <w:szCs w:val="28"/>
          <w:lang w:val="kk-KZ"/>
        </w:rPr>
        <w:t xml:space="preserve"> Ең </w:t>
      </w:r>
      <w:r w:rsidRPr="001607B3">
        <w:rPr>
          <w:rStyle w:val="anegp0gi0b9av8jahpyh"/>
          <w:rFonts w:ascii="Times New Roman" w:hAnsi="Times New Roman" w:cs="Times New Roman"/>
          <w:sz w:val="28"/>
          <w:szCs w:val="28"/>
          <w:lang w:val="kk-KZ"/>
        </w:rPr>
        <w:t>алдымен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ол</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атын,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жасын,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жынысын,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жұмыс</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орнын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анықтайды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және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жазады,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содан</w:t>
      </w:r>
      <w:r w:rsidRPr="001607B3">
        <w:rPr>
          <w:rFonts w:ascii="Times New Roman" w:hAnsi="Times New Roman" w:cs="Times New Roman"/>
          <w:sz w:val="28"/>
          <w:szCs w:val="28"/>
          <w:lang w:val="kk-KZ"/>
        </w:rPr>
        <w:t xml:space="preserve"> кейін</w:t>
      </w:r>
      <w:r w:rsidRPr="001607B3">
        <w:rPr>
          <w:rStyle w:val="anegp0gi0b9av8jahpyh"/>
          <w:rFonts w:ascii="Times New Roman" w:hAnsi="Times New Roman" w:cs="Times New Roman"/>
          <w:sz w:val="28"/>
          <w:szCs w:val="28"/>
          <w:lang w:val="kk-KZ"/>
        </w:rPr>
        <w:t>,</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әдетте,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қысымды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өлшейді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сыртқы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тексеруді</w:t>
      </w:r>
      <w:r w:rsidRPr="001607B3">
        <w:rPr>
          <w:rFonts w:ascii="Times New Roman" w:hAnsi="Times New Roman" w:cs="Times New Roman"/>
          <w:sz w:val="28"/>
          <w:szCs w:val="28"/>
          <w:lang w:val="kk-KZ"/>
        </w:rPr>
        <w:t xml:space="preserve"> жүргізеді, </w:t>
      </w:r>
      <w:r w:rsidRPr="001607B3">
        <w:rPr>
          <w:rStyle w:val="anegp0gi0b9av8jahpyh"/>
          <w:rFonts w:ascii="Times New Roman" w:hAnsi="Times New Roman" w:cs="Times New Roman"/>
          <w:sz w:val="28"/>
          <w:szCs w:val="28"/>
          <w:lang w:val="kk-KZ"/>
        </w:rPr>
        <w:t>науқастың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шағымдарын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тыңдайды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оның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ауру</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тарихымен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сынақтардың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нәтижелерімен,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рентгенографиямен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танысады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электрокардиограмманы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зерттейді.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Нәтижесінде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дәрігер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пациентті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және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оның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денсаулық</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жағдайын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сипаттайтын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20</w:t>
      </w:r>
      <w:r w:rsidRPr="001607B3">
        <w:rPr>
          <w:rFonts w:ascii="Times New Roman" w:hAnsi="Times New Roman" w:cs="Times New Roman"/>
          <w:sz w:val="28"/>
          <w:szCs w:val="28"/>
          <w:lang w:val="kk-KZ"/>
        </w:rPr>
        <w:t xml:space="preserve"> - </w:t>
      </w:r>
      <w:r w:rsidRPr="001607B3">
        <w:rPr>
          <w:rStyle w:val="anegp0gi0b9av8jahpyh"/>
          <w:rFonts w:ascii="Times New Roman" w:hAnsi="Times New Roman" w:cs="Times New Roman"/>
          <w:sz w:val="28"/>
          <w:szCs w:val="28"/>
          <w:lang w:val="kk-KZ"/>
        </w:rPr>
        <w:t>дан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100</w:t>
      </w:r>
      <w:r w:rsidRPr="001607B3">
        <w:rPr>
          <w:rFonts w:ascii="Times New Roman" w:hAnsi="Times New Roman" w:cs="Times New Roman"/>
          <w:sz w:val="28"/>
          <w:szCs w:val="28"/>
          <w:lang w:val="kk-KZ"/>
        </w:rPr>
        <w:t xml:space="preserve">-ге дейін немесе одан </w:t>
      </w:r>
      <w:r w:rsidRPr="001607B3">
        <w:rPr>
          <w:rStyle w:val="anegp0gi0b9av8jahpyh"/>
          <w:rFonts w:ascii="Times New Roman" w:hAnsi="Times New Roman" w:cs="Times New Roman"/>
          <w:sz w:val="28"/>
          <w:szCs w:val="28"/>
          <w:lang w:val="kk-KZ"/>
        </w:rPr>
        <w:t>да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көп</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параметрлерді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жинақтайды.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Бұл</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бастапқы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параметрлер,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олардың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медициналық</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білімі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мен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тәжірибесін</w:t>
      </w:r>
      <w:r w:rsidRPr="001607B3">
        <w:rPr>
          <w:rFonts w:ascii="Times New Roman" w:hAnsi="Times New Roman" w:cs="Times New Roman"/>
          <w:sz w:val="28"/>
          <w:szCs w:val="28"/>
          <w:lang w:val="kk-KZ"/>
        </w:rPr>
        <w:t xml:space="preserve"> қолдана отырып</w:t>
      </w:r>
      <w:r w:rsidRPr="001607B3">
        <w:rPr>
          <w:rStyle w:val="anegp0gi0b9av8jahpyh"/>
          <w:rFonts w:ascii="Times New Roman" w:hAnsi="Times New Roman" w:cs="Times New Roman"/>
          <w:sz w:val="28"/>
          <w:szCs w:val="28"/>
          <w:lang w:val="kk-KZ"/>
        </w:rPr>
        <w:t>,</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дәрігер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науқастың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ауруы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туралы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қорытынды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жасайды</w:t>
      </w:r>
      <w:r w:rsidRPr="001607B3">
        <w:rPr>
          <w:rFonts w:ascii="Times New Roman" w:hAnsi="Times New Roman" w:cs="Times New Roman"/>
          <w:sz w:val="28"/>
          <w:szCs w:val="28"/>
          <w:lang w:val="kk-KZ"/>
        </w:rPr>
        <w:t xml:space="preserve"> — </w:t>
      </w:r>
      <w:r w:rsidRPr="001607B3">
        <w:rPr>
          <w:rStyle w:val="anegp0gi0b9av8jahpyh"/>
          <w:rFonts w:ascii="Times New Roman" w:hAnsi="Times New Roman" w:cs="Times New Roman"/>
          <w:sz w:val="28"/>
          <w:szCs w:val="28"/>
          <w:lang w:val="kk-KZ"/>
        </w:rPr>
        <w:t>аурудың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диагнозын</w:t>
      </w:r>
      <w:r w:rsidRPr="001607B3">
        <w:rPr>
          <w:rFonts w:ascii="Times New Roman" w:hAnsi="Times New Roman" w:cs="Times New Roman"/>
          <w:sz w:val="28"/>
          <w:szCs w:val="28"/>
          <w:lang w:val="kk-KZ"/>
        </w:rPr>
        <w:t xml:space="preserve"> қояды</w:t>
      </w:r>
      <w:r w:rsidRPr="001607B3">
        <w:rPr>
          <w:rStyle w:val="anegp0gi0b9av8jahpyh"/>
          <w:rFonts w:ascii="Times New Roman" w:hAnsi="Times New Roman" w:cs="Times New Roman"/>
          <w:sz w:val="28"/>
          <w:szCs w:val="28"/>
          <w:lang w:val="kk-KZ"/>
        </w:rPr>
        <w:t>.</w:t>
      </w:r>
    </w:p>
    <w:p w:rsidR="00831E75" w:rsidRPr="001607B3" w:rsidRDefault="008E6598" w:rsidP="008E6598">
      <w:pPr>
        <w:spacing w:after="0" w:line="240" w:lineRule="auto"/>
        <w:ind w:firstLine="709"/>
        <w:jc w:val="both"/>
        <w:rPr>
          <w:rFonts w:ascii="Times New Roman" w:hAnsi="Times New Roman" w:cs="Times New Roman"/>
          <w:sz w:val="28"/>
          <w:szCs w:val="28"/>
          <w:lang w:val="kk-KZ"/>
        </w:rPr>
      </w:pPr>
      <w:r w:rsidRPr="001607B3">
        <w:rPr>
          <w:rStyle w:val="anegp0gi0b9av8jahpyh"/>
          <w:rFonts w:ascii="Times New Roman" w:hAnsi="Times New Roman" w:cs="Times New Roman"/>
          <w:sz w:val="28"/>
          <w:szCs w:val="28"/>
          <w:lang w:val="kk-KZ"/>
        </w:rPr>
        <w:t>Дәрігердің</w:t>
      </w:r>
      <w:r w:rsidRPr="001607B3">
        <w:rPr>
          <w:rFonts w:ascii="Times New Roman" w:hAnsi="Times New Roman" w:cs="Times New Roman"/>
          <w:sz w:val="28"/>
          <w:szCs w:val="28"/>
          <w:lang w:val="kk-KZ"/>
        </w:rPr>
        <w:t xml:space="preserve"> нейрондық </w:t>
      </w:r>
      <w:r w:rsidRPr="001607B3">
        <w:rPr>
          <w:rStyle w:val="anegp0gi0b9av8jahpyh"/>
          <w:rFonts w:ascii="Times New Roman" w:hAnsi="Times New Roman" w:cs="Times New Roman"/>
          <w:sz w:val="28"/>
          <w:szCs w:val="28"/>
          <w:lang w:val="kk-KZ"/>
        </w:rPr>
        <w:t>математикалық</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моделін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құруды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мақсат</w:t>
      </w:r>
      <w:r w:rsidRPr="001607B3">
        <w:rPr>
          <w:rFonts w:ascii="Times New Roman" w:hAnsi="Times New Roman" w:cs="Times New Roman"/>
          <w:sz w:val="28"/>
          <w:szCs w:val="28"/>
          <w:lang w:val="kk-KZ"/>
        </w:rPr>
        <w:t xml:space="preserve"> етіп</w:t>
      </w:r>
      <w:r w:rsidRPr="001607B3">
        <w:rPr>
          <w:rStyle w:val="anegp0gi0b9av8jahpyh"/>
          <w:rFonts w:ascii="Times New Roman" w:hAnsi="Times New Roman" w:cs="Times New Roman"/>
          <w:sz w:val="28"/>
          <w:szCs w:val="28"/>
          <w:lang w:val="kk-KZ"/>
        </w:rPr>
        <w:t>,</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біз</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ең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алдымен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x</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кіріс</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векторын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және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D</w:t>
      </w:r>
      <w:r w:rsidRPr="001607B3">
        <w:rPr>
          <w:rFonts w:ascii="Times New Roman" w:hAnsi="Times New Roman" w:cs="Times New Roman"/>
          <w:sz w:val="28"/>
          <w:szCs w:val="28"/>
          <w:lang w:val="kk-KZ"/>
        </w:rPr>
        <w:t xml:space="preserve"> </w:t>
      </w:r>
      <w:r w:rsidR="00114213">
        <w:rPr>
          <w:rStyle w:val="anegp0gi0b9av8jahpyh"/>
          <w:rFonts w:ascii="Times New Roman" w:hAnsi="Times New Roman" w:cs="Times New Roman"/>
          <w:sz w:val="28"/>
          <w:szCs w:val="28"/>
          <w:lang w:val="kk-KZ"/>
        </w:rPr>
        <w:t>ш</w:t>
      </w:r>
      <w:r w:rsidRPr="001607B3">
        <w:rPr>
          <w:rStyle w:val="anegp0gi0b9av8jahpyh"/>
          <w:rFonts w:ascii="Times New Roman" w:hAnsi="Times New Roman" w:cs="Times New Roman"/>
          <w:sz w:val="28"/>
          <w:szCs w:val="28"/>
          <w:lang w:val="kk-KZ"/>
        </w:rPr>
        <w:t>ығыс</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векторын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олардың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өлшемдерін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анықтап,</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әр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компоненттің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мазмұнын</w:t>
      </w:r>
      <w:r w:rsidRPr="001607B3">
        <w:rPr>
          <w:rFonts w:ascii="Times New Roman" w:hAnsi="Times New Roman" w:cs="Times New Roman"/>
          <w:sz w:val="28"/>
          <w:szCs w:val="28"/>
          <w:lang w:val="kk-KZ"/>
        </w:rPr>
        <w:t xml:space="preserve"> келісуіміз </w:t>
      </w:r>
      <w:r w:rsidRPr="001607B3">
        <w:rPr>
          <w:rStyle w:val="anegp0gi0b9av8jahpyh"/>
          <w:rFonts w:ascii="Times New Roman" w:hAnsi="Times New Roman" w:cs="Times New Roman"/>
          <w:sz w:val="28"/>
          <w:szCs w:val="28"/>
          <w:lang w:val="kk-KZ"/>
        </w:rPr>
        <w:t>керек.</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X</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векторында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дәрігер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науқаста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анықтайтын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параметрлерді болжау</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қисынды.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Мысалы,</w:t>
      </w:r>
      <w:r w:rsidRPr="001607B3">
        <w:rPr>
          <w:rFonts w:ascii="Times New Roman" w:hAnsi="Times New Roman" w:cs="Times New Roman"/>
          <w:sz w:val="28"/>
          <w:szCs w:val="28"/>
          <w:lang w:val="kk-KZ"/>
        </w:rPr>
        <w:t xml:space="preserve"> </w:t>
      </w:r>
      <w:r w:rsidR="00A949D3" w:rsidRPr="001607B3">
        <w:rPr>
          <w:rStyle w:val="anegp0gi0b9av8jahpyh"/>
          <w:rFonts w:ascii="Times New Roman" w:hAnsi="Times New Roman" w:cs="Times New Roman"/>
          <w:sz w:val="28"/>
          <w:szCs w:val="28"/>
          <w:lang w:val="kk-KZ"/>
        </w:rPr>
        <w:t>х</w:t>
      </w:r>
      <w:r w:rsidRPr="001607B3">
        <w:rPr>
          <w:rStyle w:val="anegp0gi0b9av8jahpyh"/>
          <w:rFonts w:ascii="Times New Roman" w:hAnsi="Times New Roman" w:cs="Times New Roman"/>
          <w:sz w:val="28"/>
          <w:szCs w:val="28"/>
          <w:vertAlign w:val="subscript"/>
          <w:lang w:val="kk-KZ"/>
        </w:rPr>
        <w:t>1</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құрамдас</w:t>
      </w:r>
      <w:r w:rsidRPr="001607B3">
        <w:rPr>
          <w:rFonts w:ascii="Times New Roman" w:hAnsi="Times New Roman" w:cs="Times New Roman"/>
          <w:sz w:val="28"/>
          <w:szCs w:val="28"/>
          <w:lang w:val="kk-KZ"/>
        </w:rPr>
        <w:t xml:space="preserve"> бөлігі </w:t>
      </w:r>
      <w:r w:rsidRPr="001607B3">
        <w:rPr>
          <w:rStyle w:val="anegp0gi0b9av8jahpyh"/>
          <w:rFonts w:ascii="Times New Roman" w:hAnsi="Times New Roman" w:cs="Times New Roman"/>
          <w:sz w:val="28"/>
          <w:szCs w:val="28"/>
          <w:lang w:val="kk-KZ"/>
        </w:rPr>
        <w:t>ретінде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сіз</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туған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күніңізді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x</w:t>
      </w:r>
      <w:r w:rsidRPr="001607B3">
        <w:rPr>
          <w:rStyle w:val="anegp0gi0b9av8jahpyh"/>
          <w:rFonts w:ascii="Times New Roman" w:hAnsi="Times New Roman" w:cs="Times New Roman"/>
          <w:sz w:val="28"/>
          <w:szCs w:val="28"/>
          <w:vertAlign w:val="subscript"/>
          <w:lang w:val="kk-KZ"/>
        </w:rPr>
        <w:t>2</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ретінде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жынысты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кодтауға</w:t>
      </w:r>
      <w:r w:rsidRPr="001607B3">
        <w:rPr>
          <w:rFonts w:ascii="Times New Roman" w:hAnsi="Times New Roman" w:cs="Times New Roman"/>
          <w:sz w:val="28"/>
          <w:szCs w:val="28"/>
          <w:lang w:val="kk-KZ"/>
        </w:rPr>
        <w:t xml:space="preserve"> болады </w:t>
      </w:r>
      <w:r w:rsidRPr="001607B3">
        <w:rPr>
          <w:rStyle w:val="anegp0gi0b9av8jahpyh"/>
          <w:rFonts w:ascii="Times New Roman" w:hAnsi="Times New Roman" w:cs="Times New Roman"/>
          <w:sz w:val="28"/>
          <w:szCs w:val="28"/>
          <w:lang w:val="kk-KZ"/>
        </w:rPr>
        <w:t>(мысалы,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нөл</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және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бірлік),</w:t>
      </w:r>
      <w:r w:rsidRPr="001607B3">
        <w:rPr>
          <w:rFonts w:ascii="Times New Roman" w:hAnsi="Times New Roman" w:cs="Times New Roman"/>
          <w:sz w:val="28"/>
          <w:szCs w:val="28"/>
          <w:lang w:val="kk-KZ"/>
        </w:rPr>
        <w:t xml:space="preserve"> </w:t>
      </w:r>
      <w:r w:rsidR="00A949D3" w:rsidRPr="001607B3">
        <w:rPr>
          <w:rFonts w:ascii="Times New Roman" w:hAnsi="Times New Roman" w:cs="Times New Roman"/>
          <w:sz w:val="28"/>
          <w:szCs w:val="28"/>
          <w:lang w:val="kk-KZ"/>
        </w:rPr>
        <w:t>х</w:t>
      </w:r>
      <w:r w:rsidRPr="001607B3">
        <w:rPr>
          <w:rStyle w:val="anegp0gi0b9av8jahpyh"/>
          <w:rFonts w:ascii="Times New Roman" w:hAnsi="Times New Roman" w:cs="Times New Roman"/>
          <w:sz w:val="28"/>
          <w:szCs w:val="28"/>
          <w:vertAlign w:val="subscript"/>
          <w:lang w:val="kk-KZ"/>
        </w:rPr>
        <w:t>3</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ретінде</w:t>
      </w:r>
      <w:r w:rsidRPr="001607B3">
        <w:rPr>
          <w:rFonts w:ascii="Times New Roman" w:hAnsi="Times New Roman" w:cs="Times New Roman"/>
          <w:sz w:val="28"/>
          <w:szCs w:val="28"/>
          <w:lang w:val="kk-KZ"/>
        </w:rPr>
        <w:t>-</w:t>
      </w:r>
      <w:r w:rsidRPr="001607B3">
        <w:rPr>
          <w:rStyle w:val="anegp0gi0b9av8jahpyh"/>
          <w:rFonts w:ascii="Times New Roman" w:hAnsi="Times New Roman" w:cs="Times New Roman"/>
          <w:sz w:val="28"/>
          <w:szCs w:val="28"/>
          <w:lang w:val="kk-KZ"/>
        </w:rPr>
        <w:t>науқастың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салмағы,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x</w:t>
      </w:r>
      <w:r w:rsidRPr="001607B3">
        <w:rPr>
          <w:rStyle w:val="anegp0gi0b9av8jahpyh"/>
          <w:rFonts w:ascii="Times New Roman" w:hAnsi="Times New Roman" w:cs="Times New Roman"/>
          <w:sz w:val="28"/>
          <w:szCs w:val="28"/>
          <w:vertAlign w:val="subscript"/>
          <w:lang w:val="kk-KZ"/>
        </w:rPr>
        <w:t>4</w:t>
      </w:r>
      <w:r w:rsidRPr="001607B3">
        <w:rPr>
          <w:rStyle w:val="anegp0gi0b9av8jahpyh"/>
          <w:rFonts w:ascii="Times New Roman" w:hAnsi="Times New Roman" w:cs="Times New Roman"/>
          <w:sz w:val="28"/>
          <w:szCs w:val="28"/>
          <w:lang w:val="kk-KZ"/>
        </w:rPr>
        <w:t>-қан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қысымы,</w:t>
      </w:r>
      <w:r w:rsidRPr="001607B3">
        <w:rPr>
          <w:rFonts w:ascii="Times New Roman" w:hAnsi="Times New Roman" w:cs="Times New Roman"/>
          <w:sz w:val="28"/>
          <w:szCs w:val="28"/>
          <w:lang w:val="kk-KZ"/>
        </w:rPr>
        <w:t xml:space="preserve"> </w:t>
      </w:r>
      <w:r w:rsidR="00A949D3" w:rsidRPr="001607B3">
        <w:rPr>
          <w:rFonts w:ascii="Times New Roman" w:hAnsi="Times New Roman" w:cs="Times New Roman"/>
          <w:sz w:val="28"/>
          <w:szCs w:val="28"/>
          <w:lang w:val="kk-KZ"/>
        </w:rPr>
        <w:t>х</w:t>
      </w:r>
      <w:r w:rsidRPr="001607B3">
        <w:rPr>
          <w:rStyle w:val="anegp0gi0b9av8jahpyh"/>
          <w:rFonts w:ascii="Times New Roman" w:hAnsi="Times New Roman" w:cs="Times New Roman"/>
          <w:sz w:val="28"/>
          <w:szCs w:val="28"/>
          <w:vertAlign w:val="subscript"/>
          <w:lang w:val="kk-KZ"/>
        </w:rPr>
        <w:t>5</w:t>
      </w:r>
      <w:r w:rsidRPr="001607B3">
        <w:rPr>
          <w:rStyle w:val="anegp0gi0b9av8jahpyh"/>
          <w:rFonts w:ascii="Times New Roman" w:hAnsi="Times New Roman" w:cs="Times New Roman"/>
          <w:sz w:val="28"/>
          <w:szCs w:val="28"/>
          <w:lang w:val="kk-KZ"/>
        </w:rPr>
        <w:t>-дене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температурасы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және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w:t>
      </w:r>
      <w:r w:rsidRPr="001607B3">
        <w:rPr>
          <w:rFonts w:ascii="Times New Roman" w:hAnsi="Times New Roman" w:cs="Times New Roman"/>
          <w:sz w:val="28"/>
          <w:szCs w:val="28"/>
          <w:lang w:val="kk-KZ"/>
        </w:rPr>
        <w:t xml:space="preserve">. б. </w:t>
      </w:r>
      <w:r w:rsidRPr="001607B3">
        <w:rPr>
          <w:rStyle w:val="anegp0gi0b9av8jahpyh"/>
          <w:rFonts w:ascii="Times New Roman" w:hAnsi="Times New Roman" w:cs="Times New Roman"/>
          <w:sz w:val="28"/>
          <w:szCs w:val="28"/>
          <w:lang w:val="kk-KZ"/>
        </w:rPr>
        <w:t>көздің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түсін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шаштың</w:t>
      </w:r>
      <w:r w:rsidRPr="001607B3">
        <w:rPr>
          <w:rFonts w:ascii="Times New Roman" w:hAnsi="Times New Roman" w:cs="Times New Roman"/>
          <w:sz w:val="28"/>
          <w:szCs w:val="28"/>
          <w:lang w:val="kk-KZ"/>
        </w:rPr>
        <w:t xml:space="preserve"> түсін </w:t>
      </w:r>
      <w:r w:rsidRPr="001607B3">
        <w:rPr>
          <w:rStyle w:val="anegp0gi0b9av8jahpyh"/>
          <w:rFonts w:ascii="Times New Roman" w:hAnsi="Times New Roman" w:cs="Times New Roman"/>
          <w:sz w:val="28"/>
          <w:szCs w:val="28"/>
          <w:lang w:val="kk-KZ"/>
        </w:rPr>
        <w:t>және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басқа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ерекшеліктерді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анықтайтын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деректерді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ескерген</w:t>
      </w:r>
      <w:r w:rsidRPr="001607B3">
        <w:rPr>
          <w:rFonts w:ascii="Times New Roman" w:hAnsi="Times New Roman" w:cs="Times New Roman"/>
          <w:sz w:val="28"/>
          <w:szCs w:val="28"/>
          <w:lang w:val="kk-KZ"/>
        </w:rPr>
        <w:t xml:space="preserve"> жөн </w:t>
      </w:r>
      <w:r w:rsidRPr="001607B3">
        <w:rPr>
          <w:rStyle w:val="anegp0gi0b9av8jahpyh"/>
          <w:rFonts w:ascii="Times New Roman" w:hAnsi="Times New Roman" w:cs="Times New Roman"/>
          <w:sz w:val="28"/>
          <w:szCs w:val="28"/>
          <w:lang w:val="kk-KZ"/>
        </w:rPr>
        <w:t>ағза,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демек,</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белгілі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бір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аурулардың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пайда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болу</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ықтималдығына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әсер</w:t>
      </w:r>
      <w:r w:rsidRPr="001607B3">
        <w:rPr>
          <w:rFonts w:ascii="Times New Roman" w:hAnsi="Times New Roman" w:cs="Times New Roman"/>
          <w:sz w:val="28"/>
          <w:szCs w:val="28"/>
          <w:lang w:val="kk-KZ"/>
        </w:rPr>
        <w:t xml:space="preserve"> етеді</w:t>
      </w:r>
      <w:r w:rsidRPr="001607B3">
        <w:rPr>
          <w:rStyle w:val="anegp0gi0b9av8jahpyh"/>
          <w:rFonts w:ascii="Times New Roman" w:hAnsi="Times New Roman" w:cs="Times New Roman"/>
          <w:sz w:val="28"/>
          <w:szCs w:val="28"/>
          <w:lang w:val="kk-KZ"/>
        </w:rPr>
        <w:t>.</w:t>
      </w:r>
      <w:r w:rsidRPr="001607B3">
        <w:rPr>
          <w:rFonts w:ascii="Times New Roman" w:hAnsi="Times New Roman" w:cs="Times New Roman"/>
          <w:sz w:val="28"/>
          <w:szCs w:val="28"/>
          <w:lang w:val="kk-KZ"/>
        </w:rPr>
        <w:t xml:space="preserve"> </w:t>
      </w:r>
    </w:p>
    <w:p w:rsidR="008E6598" w:rsidRPr="001607B3" w:rsidRDefault="008E6598" w:rsidP="008E6598">
      <w:pPr>
        <w:spacing w:after="0" w:line="240" w:lineRule="auto"/>
        <w:ind w:firstLine="709"/>
        <w:jc w:val="both"/>
        <w:rPr>
          <w:rStyle w:val="anegp0gi0b9av8jahpyh"/>
          <w:rFonts w:ascii="Times New Roman" w:hAnsi="Times New Roman" w:cs="Times New Roman"/>
          <w:sz w:val="28"/>
          <w:szCs w:val="28"/>
          <w:lang w:val="kk-KZ"/>
        </w:rPr>
      </w:pPr>
      <w:r w:rsidRPr="001607B3">
        <w:rPr>
          <w:rStyle w:val="anegp0gi0b9av8jahpyh"/>
          <w:rFonts w:ascii="Times New Roman" w:hAnsi="Times New Roman" w:cs="Times New Roman"/>
          <w:sz w:val="28"/>
          <w:szCs w:val="28"/>
          <w:lang w:val="kk-KZ"/>
        </w:rPr>
        <w:t>D</w:t>
      </w:r>
      <w:r w:rsidRPr="001607B3">
        <w:rPr>
          <w:rFonts w:ascii="Times New Roman" w:hAnsi="Times New Roman" w:cs="Times New Roman"/>
          <w:sz w:val="28"/>
          <w:szCs w:val="28"/>
          <w:lang w:val="kk-KZ"/>
        </w:rPr>
        <w:t xml:space="preserve"> </w:t>
      </w:r>
      <w:r w:rsidR="00831E75" w:rsidRPr="001607B3">
        <w:rPr>
          <w:rFonts w:ascii="Times New Roman" w:hAnsi="Times New Roman" w:cs="Times New Roman"/>
          <w:sz w:val="28"/>
          <w:szCs w:val="28"/>
          <w:lang w:val="kk-KZ"/>
        </w:rPr>
        <w:t>ш</w:t>
      </w:r>
      <w:r w:rsidRPr="001607B3">
        <w:rPr>
          <w:rStyle w:val="anegp0gi0b9av8jahpyh"/>
          <w:rFonts w:ascii="Times New Roman" w:hAnsi="Times New Roman" w:cs="Times New Roman"/>
          <w:sz w:val="28"/>
          <w:szCs w:val="28"/>
          <w:lang w:val="kk-KZ"/>
        </w:rPr>
        <w:t>ығыс</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векторында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дәрігер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анықтай</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алатын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аурулардың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барлық</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мүмкін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диагноздарын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кодтау</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керек.</w:t>
      </w:r>
    </w:p>
    <w:p w:rsidR="00E7280A" w:rsidRPr="001A7488" w:rsidRDefault="00E7280A" w:rsidP="008E6598">
      <w:pPr>
        <w:spacing w:after="0" w:line="240" w:lineRule="auto"/>
        <w:ind w:firstLine="709"/>
        <w:jc w:val="both"/>
        <w:rPr>
          <w:rStyle w:val="anegp0gi0b9av8jahpyh"/>
          <w:rFonts w:ascii="Times New Roman" w:hAnsi="Times New Roman" w:cs="Times New Roman"/>
          <w:sz w:val="28"/>
          <w:szCs w:val="28"/>
        </w:rPr>
      </w:pPr>
      <w:r w:rsidRPr="001607B3">
        <w:rPr>
          <w:rStyle w:val="anegp0gi0b9av8jahpyh"/>
          <w:rFonts w:ascii="Times New Roman" w:hAnsi="Times New Roman" w:cs="Times New Roman"/>
          <w:sz w:val="28"/>
          <w:szCs w:val="28"/>
          <w:lang w:val="kk-KZ"/>
        </w:rPr>
        <w:t>D</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векторының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өлшемін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медицинаның</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тар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саласында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мамандандырылған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дәрігерді</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модельдеу</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арқылы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айтарлықтай</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төмендетуге</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болады.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Сонымен,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егер</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біз</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кардиологты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таңдасақ,</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онда</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D</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векторында</w:t>
      </w:r>
      <w:r w:rsidRPr="001607B3">
        <w:rPr>
          <w:rFonts w:ascii="Times New Roman" w:hAnsi="Times New Roman" w:cs="Times New Roman"/>
          <w:sz w:val="28"/>
          <w:szCs w:val="28"/>
          <w:lang w:val="kk-KZ"/>
        </w:rPr>
        <w:t xml:space="preserve"> тек </w:t>
      </w:r>
      <w:r w:rsidRPr="001607B3">
        <w:rPr>
          <w:rStyle w:val="anegp0gi0b9av8jahpyh"/>
          <w:rFonts w:ascii="Times New Roman" w:hAnsi="Times New Roman" w:cs="Times New Roman"/>
          <w:sz w:val="28"/>
          <w:szCs w:val="28"/>
          <w:lang w:val="kk-KZ"/>
        </w:rPr>
        <w:t>жүрек-</w:t>
      </w:r>
      <w:r w:rsidRPr="001607B3">
        <w:rPr>
          <w:rFonts w:ascii="Times New Roman" w:hAnsi="Times New Roman" w:cs="Times New Roman"/>
          <w:sz w:val="28"/>
          <w:szCs w:val="28"/>
          <w:lang w:val="kk-KZ"/>
        </w:rPr>
        <w:t xml:space="preserve">қан </w:t>
      </w:r>
      <w:r w:rsidRPr="001607B3">
        <w:rPr>
          <w:rStyle w:val="anegp0gi0b9av8jahpyh"/>
          <w:rFonts w:ascii="Times New Roman" w:hAnsi="Times New Roman" w:cs="Times New Roman"/>
          <w:sz w:val="28"/>
          <w:szCs w:val="28"/>
          <w:lang w:val="kk-KZ"/>
        </w:rPr>
        <w:t>тамырлары</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ауруларын</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кодтау</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lang w:val="kk-KZ"/>
        </w:rPr>
        <w:t>керек.</w:t>
      </w:r>
      <w:r w:rsidRPr="001607B3">
        <w:rPr>
          <w:rFonts w:ascii="Times New Roman" w:hAnsi="Times New Roman" w:cs="Times New Roman"/>
          <w:sz w:val="28"/>
          <w:szCs w:val="28"/>
          <w:lang w:val="kk-KZ"/>
        </w:rPr>
        <w:t xml:space="preserve"> </w:t>
      </w:r>
      <w:r w:rsidRPr="001607B3">
        <w:rPr>
          <w:rStyle w:val="anegp0gi0b9av8jahpyh"/>
          <w:rFonts w:ascii="Times New Roman" w:hAnsi="Times New Roman" w:cs="Times New Roman"/>
          <w:sz w:val="28"/>
          <w:szCs w:val="28"/>
        </w:rPr>
        <w:t>Мысалы,</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егер</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науқаста</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инфаркт</w:t>
      </w:r>
      <w:r w:rsidRPr="001607B3">
        <w:rPr>
          <w:rFonts w:ascii="Times New Roman" w:hAnsi="Times New Roman" w:cs="Times New Roman"/>
          <w:sz w:val="28"/>
          <w:szCs w:val="28"/>
        </w:rPr>
        <w:t xml:space="preserve"> болса, </w:t>
      </w:r>
      <w:r w:rsidRPr="001607B3">
        <w:rPr>
          <w:rStyle w:val="anegp0gi0b9av8jahpyh"/>
          <w:rFonts w:ascii="Times New Roman" w:hAnsi="Times New Roman" w:cs="Times New Roman"/>
          <w:sz w:val="28"/>
          <w:szCs w:val="28"/>
        </w:rPr>
        <w:t>d</w:t>
      </w:r>
      <w:r w:rsidRPr="001607B3">
        <w:rPr>
          <w:rStyle w:val="anegp0gi0b9av8jahpyh"/>
          <w:rFonts w:ascii="Times New Roman" w:hAnsi="Times New Roman" w:cs="Times New Roman"/>
          <w:sz w:val="28"/>
          <w:szCs w:val="28"/>
          <w:vertAlign w:val="subscript"/>
        </w:rPr>
        <w:t>1</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1</w:t>
      </w:r>
      <w:r w:rsidRPr="001607B3">
        <w:rPr>
          <w:rFonts w:ascii="Times New Roman" w:hAnsi="Times New Roman" w:cs="Times New Roman"/>
          <w:sz w:val="28"/>
          <w:szCs w:val="28"/>
        </w:rPr>
        <w:t xml:space="preserve">, ал </w:t>
      </w:r>
      <w:r w:rsidRPr="001607B3">
        <w:rPr>
          <w:rStyle w:val="anegp0gi0b9av8jahpyh"/>
          <w:rFonts w:ascii="Times New Roman" w:hAnsi="Times New Roman" w:cs="Times New Roman"/>
          <w:sz w:val="28"/>
          <w:szCs w:val="28"/>
        </w:rPr>
        <w:t>егер</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инфаркт</w:t>
      </w:r>
      <w:r w:rsidRPr="001607B3">
        <w:rPr>
          <w:rFonts w:ascii="Times New Roman" w:hAnsi="Times New Roman" w:cs="Times New Roman"/>
          <w:sz w:val="28"/>
          <w:szCs w:val="28"/>
        </w:rPr>
        <w:t xml:space="preserve"> болмаса</w:t>
      </w:r>
      <w:r w:rsidRPr="001607B3">
        <w:rPr>
          <w:rStyle w:val="anegp0gi0b9av8jahpyh"/>
          <w:rFonts w:ascii="Times New Roman" w:hAnsi="Times New Roman" w:cs="Times New Roman"/>
          <w:sz w:val="28"/>
          <w:szCs w:val="28"/>
        </w:rPr>
        <w:t>,</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d</w:t>
      </w:r>
      <w:r w:rsidRPr="001607B3">
        <w:rPr>
          <w:rStyle w:val="anegp0gi0b9av8jahpyh"/>
          <w:rFonts w:ascii="Times New Roman" w:hAnsi="Times New Roman" w:cs="Times New Roman"/>
          <w:sz w:val="28"/>
          <w:szCs w:val="28"/>
          <w:vertAlign w:val="subscript"/>
        </w:rPr>
        <w:t>1</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0</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қабылдауға</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болады.</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Сол</w:t>
      </w:r>
      <w:r w:rsidRPr="001607B3">
        <w:rPr>
          <w:rFonts w:ascii="Times New Roman" w:hAnsi="Times New Roman" w:cs="Times New Roman"/>
          <w:sz w:val="28"/>
          <w:szCs w:val="28"/>
        </w:rPr>
        <w:t xml:space="preserve"> сияқты, </w:t>
      </w:r>
      <w:r w:rsidRPr="001607B3">
        <w:rPr>
          <w:rFonts w:ascii="Times New Roman" w:hAnsi="Times New Roman" w:cs="Times New Roman"/>
          <w:sz w:val="28"/>
          <w:szCs w:val="28"/>
          <w:lang w:val="en-US"/>
        </w:rPr>
        <w:t>d</w:t>
      </w:r>
      <w:r w:rsidRPr="001607B3">
        <w:rPr>
          <w:rStyle w:val="anegp0gi0b9av8jahpyh"/>
          <w:rFonts w:ascii="Times New Roman" w:hAnsi="Times New Roman" w:cs="Times New Roman"/>
          <w:sz w:val="28"/>
          <w:szCs w:val="28"/>
          <w:vertAlign w:val="subscript"/>
        </w:rPr>
        <w:t>2</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көмегімен</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жүректің</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ишемиялық</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ауруының</w:t>
      </w:r>
      <w:r w:rsidRPr="001607B3">
        <w:rPr>
          <w:rFonts w:ascii="Times New Roman" w:hAnsi="Times New Roman" w:cs="Times New Roman"/>
          <w:sz w:val="28"/>
          <w:szCs w:val="28"/>
        </w:rPr>
        <w:t xml:space="preserve"> (ЖИА</w:t>
      </w:r>
      <w:r w:rsidRPr="001607B3">
        <w:rPr>
          <w:rStyle w:val="anegp0gi0b9av8jahpyh"/>
          <w:rFonts w:ascii="Times New Roman" w:hAnsi="Times New Roman" w:cs="Times New Roman"/>
          <w:sz w:val="28"/>
          <w:szCs w:val="28"/>
        </w:rPr>
        <w:t>)</w:t>
      </w:r>
      <w:r w:rsidRPr="001607B3">
        <w:rPr>
          <w:rFonts w:ascii="Times New Roman" w:hAnsi="Times New Roman" w:cs="Times New Roman"/>
          <w:sz w:val="28"/>
          <w:szCs w:val="28"/>
        </w:rPr>
        <w:t xml:space="preserve"> болуын </w:t>
      </w:r>
      <w:r w:rsidRPr="001607B3">
        <w:rPr>
          <w:rStyle w:val="anegp0gi0b9av8jahpyh"/>
          <w:rFonts w:ascii="Times New Roman" w:hAnsi="Times New Roman" w:cs="Times New Roman"/>
          <w:sz w:val="28"/>
          <w:szCs w:val="28"/>
        </w:rPr>
        <w:t>немесе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болмауын</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кодтауға</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болады,.</w:t>
      </w:r>
      <w:r w:rsidRPr="001607B3">
        <w:rPr>
          <w:rFonts w:ascii="Times New Roman" w:hAnsi="Times New Roman" w:cs="Times New Roman"/>
          <w:sz w:val="28"/>
          <w:szCs w:val="28"/>
        </w:rPr>
        <w:t>..</w:t>
      </w:r>
      <w:r w:rsidRPr="001607B3">
        <w:rPr>
          <w:rStyle w:val="anegp0gi0b9av8jahpyh"/>
          <w:rFonts w:ascii="Times New Roman" w:hAnsi="Times New Roman" w:cs="Times New Roman"/>
          <w:sz w:val="28"/>
          <w:szCs w:val="28"/>
        </w:rPr>
        <w:t>,</w:t>
      </w:r>
      <w:r w:rsidRPr="001607B3">
        <w:rPr>
          <w:rFonts w:ascii="Times New Roman" w:hAnsi="Times New Roman" w:cs="Times New Roman"/>
          <w:sz w:val="28"/>
          <w:szCs w:val="28"/>
        </w:rPr>
        <w:t xml:space="preserve"> </w:t>
      </w:r>
      <w:r w:rsidRPr="001607B3">
        <w:rPr>
          <w:rFonts w:ascii="Times New Roman" w:hAnsi="Times New Roman" w:cs="Times New Roman"/>
          <w:sz w:val="28"/>
          <w:szCs w:val="28"/>
          <w:lang w:val="en-US"/>
        </w:rPr>
        <w:t>d</w:t>
      </w:r>
      <w:r w:rsidRPr="001607B3">
        <w:rPr>
          <w:rStyle w:val="anegp0gi0b9av8jahpyh"/>
          <w:rFonts w:ascii="Times New Roman" w:hAnsi="Times New Roman" w:cs="Times New Roman"/>
          <w:sz w:val="28"/>
          <w:szCs w:val="28"/>
          <w:vertAlign w:val="subscript"/>
        </w:rPr>
        <w:t>M</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стенокардиясы.</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Осылайша,</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d</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перцептронының</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Шығыс</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векторы</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көптеген</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нөлдерден</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және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бір</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немесе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бірнеше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бірліктен</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тұрады</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(егер</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бірнеше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ауру</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болса).</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Алайда,</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тәжірибе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көрсеткендей,</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медициналық</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диагноздар</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бес,</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он</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немесе</w:t>
      </w:r>
      <w:r w:rsidRPr="001607B3">
        <w:rPr>
          <w:rFonts w:ascii="Times New Roman" w:hAnsi="Times New Roman" w:cs="Times New Roman"/>
          <w:sz w:val="28"/>
          <w:szCs w:val="28"/>
        </w:rPr>
        <w:t xml:space="preserve"> жүз </w:t>
      </w:r>
      <w:r w:rsidRPr="001607B3">
        <w:rPr>
          <w:rStyle w:val="anegp0gi0b9av8jahpyh"/>
          <w:rFonts w:ascii="Times New Roman" w:hAnsi="Times New Roman" w:cs="Times New Roman"/>
          <w:sz w:val="28"/>
          <w:szCs w:val="28"/>
        </w:rPr>
        <w:t>балдық</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шкала</w:t>
      </w:r>
      <w:r w:rsidRPr="001607B3">
        <w:rPr>
          <w:rFonts w:ascii="Times New Roman" w:hAnsi="Times New Roman" w:cs="Times New Roman"/>
          <w:sz w:val="28"/>
          <w:szCs w:val="28"/>
        </w:rPr>
        <w:t xml:space="preserve"> бойынша </w:t>
      </w:r>
      <w:r w:rsidRPr="001607B3">
        <w:rPr>
          <w:rStyle w:val="anegp0gi0b9av8jahpyh"/>
          <w:rFonts w:ascii="Times New Roman" w:hAnsi="Times New Roman" w:cs="Times New Roman"/>
          <w:sz w:val="28"/>
          <w:szCs w:val="28"/>
        </w:rPr>
        <w:t>жақсы</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кодталған.</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Содан</w:t>
      </w:r>
      <w:r w:rsidRPr="001607B3">
        <w:rPr>
          <w:rFonts w:ascii="Times New Roman" w:hAnsi="Times New Roman" w:cs="Times New Roman"/>
          <w:sz w:val="28"/>
          <w:szCs w:val="28"/>
        </w:rPr>
        <w:t xml:space="preserve"> кейін </w:t>
      </w:r>
      <w:r w:rsidRPr="001607B3">
        <w:rPr>
          <w:rStyle w:val="anegp0gi0b9av8jahpyh"/>
          <w:rFonts w:ascii="Times New Roman" w:hAnsi="Times New Roman" w:cs="Times New Roman"/>
          <w:sz w:val="28"/>
          <w:szCs w:val="28"/>
        </w:rPr>
        <w:t>көптеген</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мысалдарды</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дайындау</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кезеңінде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дәрігердің</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диагнозының</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дұрыстығына</w:t>
      </w:r>
      <w:r w:rsidRPr="001607B3">
        <w:rPr>
          <w:rFonts w:ascii="Times New Roman" w:hAnsi="Times New Roman" w:cs="Times New Roman"/>
          <w:sz w:val="28"/>
          <w:szCs w:val="28"/>
        </w:rPr>
        <w:t xml:space="preserve"> деген </w:t>
      </w:r>
      <w:r w:rsidRPr="001607B3">
        <w:rPr>
          <w:rStyle w:val="anegp0gi0b9av8jahpyh"/>
          <w:rFonts w:ascii="Times New Roman" w:hAnsi="Times New Roman" w:cs="Times New Roman"/>
          <w:sz w:val="28"/>
          <w:szCs w:val="28"/>
        </w:rPr>
        <w:t>сенімділік</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дәрежесін</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(немесе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аурудың</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даму</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дәрежесін)</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ұпайлармен</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ескеруге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болады.</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Мысалы,</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егер</w:t>
      </w:r>
      <w:r w:rsidRPr="001607B3">
        <w:rPr>
          <w:rFonts w:ascii="Times New Roman" w:hAnsi="Times New Roman" w:cs="Times New Roman"/>
          <w:sz w:val="28"/>
          <w:szCs w:val="28"/>
        </w:rPr>
        <w:t xml:space="preserve"> ш</w:t>
      </w:r>
      <w:r w:rsidRPr="001607B3">
        <w:rPr>
          <w:rStyle w:val="anegp0gi0b9av8jahpyh"/>
          <w:rFonts w:ascii="Times New Roman" w:hAnsi="Times New Roman" w:cs="Times New Roman"/>
          <w:sz w:val="28"/>
          <w:szCs w:val="28"/>
        </w:rPr>
        <w:t>ығыс</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параметрлері</w:t>
      </w:r>
      <w:r w:rsidRPr="001607B3">
        <w:rPr>
          <w:rFonts w:ascii="Times New Roman" w:hAnsi="Times New Roman" w:cs="Times New Roman"/>
          <w:sz w:val="28"/>
          <w:szCs w:val="28"/>
        </w:rPr>
        <w:t xml:space="preserve"> </w:t>
      </w:r>
      <w:r w:rsidRPr="001607B3">
        <w:rPr>
          <w:rFonts w:ascii="Times New Roman" w:hAnsi="Times New Roman" w:cs="Times New Roman"/>
          <w:sz w:val="28"/>
          <w:szCs w:val="28"/>
          <w:lang w:val="en-US"/>
        </w:rPr>
        <w:t>d</w:t>
      </w:r>
      <w:r w:rsidRPr="001607B3">
        <w:rPr>
          <w:rStyle w:val="anegp0gi0b9av8jahpyh"/>
          <w:rFonts w:ascii="Times New Roman" w:hAnsi="Times New Roman" w:cs="Times New Roman"/>
          <w:sz w:val="28"/>
          <w:szCs w:val="28"/>
          <w:vertAlign w:val="subscript"/>
        </w:rPr>
        <w:t>1</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0,</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d</w:t>
      </w:r>
      <w:r w:rsidRPr="001607B3">
        <w:rPr>
          <w:rStyle w:val="anegp0gi0b9av8jahpyh"/>
          <w:rFonts w:ascii="Times New Roman" w:hAnsi="Times New Roman" w:cs="Times New Roman"/>
          <w:sz w:val="28"/>
          <w:szCs w:val="28"/>
          <w:vertAlign w:val="subscript"/>
        </w:rPr>
        <w:t>2</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100</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және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d</w:t>
      </w:r>
      <w:r w:rsidRPr="001607B3">
        <w:rPr>
          <w:rStyle w:val="anegp0gi0b9av8jahpyh"/>
          <w:rFonts w:ascii="Times New Roman" w:hAnsi="Times New Roman" w:cs="Times New Roman"/>
          <w:sz w:val="28"/>
          <w:szCs w:val="28"/>
          <w:vertAlign w:val="subscript"/>
        </w:rPr>
        <w:t>M</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75</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мәндеріне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ие</w:t>
      </w:r>
      <w:r w:rsidRPr="001607B3">
        <w:rPr>
          <w:rFonts w:ascii="Times New Roman" w:hAnsi="Times New Roman" w:cs="Times New Roman"/>
          <w:sz w:val="28"/>
          <w:szCs w:val="28"/>
        </w:rPr>
        <w:t xml:space="preserve"> болса</w:t>
      </w:r>
      <w:r w:rsidRPr="001607B3">
        <w:rPr>
          <w:rStyle w:val="anegp0gi0b9av8jahpyh"/>
          <w:rFonts w:ascii="Times New Roman" w:hAnsi="Times New Roman" w:cs="Times New Roman"/>
          <w:sz w:val="28"/>
          <w:szCs w:val="28"/>
        </w:rPr>
        <w:t>,</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бұл</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дәрігердің</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пікірінше,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науқаста</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миокард</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инфарктісі</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жоқ,</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жүректің</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ишемиялық</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ауруы</w:t>
      </w:r>
      <w:r w:rsidRPr="001607B3">
        <w:rPr>
          <w:rFonts w:ascii="Times New Roman" w:hAnsi="Times New Roman" w:cs="Times New Roman"/>
          <w:sz w:val="28"/>
          <w:szCs w:val="28"/>
        </w:rPr>
        <w:t xml:space="preserve"> бар </w:t>
      </w:r>
      <w:r w:rsidRPr="001607B3">
        <w:rPr>
          <w:rStyle w:val="anegp0gi0b9av8jahpyh"/>
          <w:rFonts w:ascii="Times New Roman" w:hAnsi="Times New Roman" w:cs="Times New Roman"/>
          <w:sz w:val="28"/>
          <w:szCs w:val="28"/>
        </w:rPr>
        <w:t>және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стенокардия</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бар,</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бірақ</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соңғы</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диагнозда</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ол</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барлық</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100%</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сенімді</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емес,</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тек</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75%</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(немесе</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даму</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деңгейі</w:t>
      </w:r>
      <w:r w:rsidRPr="001607B3">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75%</w:t>
      </w:r>
      <w:r w:rsidRPr="001607B3">
        <w:rPr>
          <w:rFonts w:ascii="Times New Roman" w:hAnsi="Times New Roman" w:cs="Times New Roman"/>
          <w:sz w:val="28"/>
          <w:szCs w:val="28"/>
        </w:rPr>
        <w:t xml:space="preserve"> деп </w:t>
      </w:r>
      <w:r w:rsidRPr="001607B3">
        <w:rPr>
          <w:rStyle w:val="anegp0gi0b9av8jahpyh"/>
          <w:rFonts w:ascii="Times New Roman" w:hAnsi="Times New Roman" w:cs="Times New Roman"/>
          <w:sz w:val="28"/>
          <w:szCs w:val="28"/>
        </w:rPr>
        <w:t>бағаланады).</w:t>
      </w:r>
    </w:p>
    <w:p w:rsidR="00E7280A" w:rsidRPr="001607B3" w:rsidRDefault="00E7280A" w:rsidP="008E6598">
      <w:pPr>
        <w:spacing w:after="0" w:line="240" w:lineRule="auto"/>
        <w:ind w:firstLine="709"/>
        <w:jc w:val="both"/>
        <w:rPr>
          <w:rStyle w:val="anegp0gi0b9av8jahpyh"/>
          <w:rFonts w:ascii="Times New Roman" w:hAnsi="Times New Roman" w:cs="Times New Roman"/>
          <w:sz w:val="28"/>
          <w:szCs w:val="28"/>
          <w:lang w:val="en-US"/>
        </w:rPr>
      </w:pPr>
      <w:r w:rsidRPr="001607B3">
        <w:rPr>
          <w:rStyle w:val="anegp0gi0b9av8jahpyh"/>
          <w:rFonts w:ascii="Times New Roman" w:hAnsi="Times New Roman" w:cs="Times New Roman"/>
          <w:sz w:val="28"/>
          <w:szCs w:val="28"/>
        </w:rPr>
        <w:t>Әрі</w:t>
      </w:r>
      <w:r w:rsidRPr="001A7488">
        <w:rPr>
          <w:rFonts w:ascii="Times New Roman" w:hAnsi="Times New Roman" w:cs="Times New Roman"/>
          <w:sz w:val="28"/>
          <w:szCs w:val="28"/>
        </w:rPr>
        <w:t xml:space="preserve"> </w:t>
      </w:r>
      <w:r w:rsidRPr="001607B3">
        <w:rPr>
          <w:rFonts w:ascii="Times New Roman" w:hAnsi="Times New Roman" w:cs="Times New Roman"/>
          <w:sz w:val="28"/>
          <w:szCs w:val="28"/>
        </w:rPr>
        <w:t>қарай</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көптеген</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оқыту</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мысалдарын</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дайындау</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керек</w:t>
      </w:r>
      <w:r w:rsidRPr="001A7488">
        <w:rPr>
          <w:rStyle w:val="anegp0gi0b9av8jahpyh"/>
          <w:rFonts w:ascii="Times New Roman" w:hAnsi="Times New Roman" w:cs="Times New Roman"/>
          <w:sz w:val="28"/>
          <w:szCs w:val="28"/>
        </w:rPr>
        <w:t>.</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Біз</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дәрігер</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мен</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бағдарламашының</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бірлескен</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жұмысын</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ұйымдастыру</w:t>
      </w:r>
      <w:r w:rsidRPr="001A7488">
        <w:rPr>
          <w:rFonts w:ascii="Times New Roman" w:hAnsi="Times New Roman" w:cs="Times New Roman"/>
          <w:sz w:val="28"/>
          <w:szCs w:val="28"/>
        </w:rPr>
        <w:t xml:space="preserve"> </w:t>
      </w:r>
      <w:r w:rsidRPr="001607B3">
        <w:rPr>
          <w:rFonts w:ascii="Times New Roman" w:hAnsi="Times New Roman" w:cs="Times New Roman"/>
          <w:sz w:val="28"/>
          <w:szCs w:val="28"/>
        </w:rPr>
        <w:t>бойынша</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кеңестерден</w:t>
      </w:r>
      <w:r w:rsidRPr="001A7488">
        <w:rPr>
          <w:rFonts w:ascii="Times New Roman" w:hAnsi="Times New Roman" w:cs="Times New Roman"/>
          <w:sz w:val="28"/>
          <w:szCs w:val="28"/>
        </w:rPr>
        <w:t xml:space="preserve"> </w:t>
      </w:r>
      <w:r w:rsidRPr="001607B3">
        <w:rPr>
          <w:rFonts w:ascii="Times New Roman" w:hAnsi="Times New Roman" w:cs="Times New Roman"/>
          <w:sz w:val="28"/>
          <w:szCs w:val="28"/>
        </w:rPr>
        <w:t>бас</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тартамыз</w:t>
      </w:r>
      <w:r w:rsidRPr="001A7488">
        <w:rPr>
          <w:rStyle w:val="anegp0gi0b9av8jahpyh"/>
          <w:rFonts w:ascii="Times New Roman" w:hAnsi="Times New Roman" w:cs="Times New Roman"/>
          <w:sz w:val="28"/>
          <w:szCs w:val="28"/>
        </w:rPr>
        <w:t>,</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нәтижесінде</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қажетті</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оқыту</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мысалдары</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жасалады</w:t>
      </w:r>
      <w:r w:rsidRPr="001A7488">
        <w:rPr>
          <w:rStyle w:val="anegp0gi0b9av8jahpyh"/>
          <w:rFonts w:ascii="Times New Roman" w:hAnsi="Times New Roman" w:cs="Times New Roman"/>
          <w:sz w:val="28"/>
          <w:szCs w:val="28"/>
        </w:rPr>
        <w:t>.</w:t>
      </w:r>
      <w:r w:rsidRPr="001A7488">
        <w:rPr>
          <w:rFonts w:ascii="Times New Roman" w:hAnsi="Times New Roman" w:cs="Times New Roman"/>
          <w:sz w:val="28"/>
          <w:szCs w:val="28"/>
        </w:rPr>
        <w:t xml:space="preserve"> </w:t>
      </w:r>
      <w:r w:rsidRPr="001607B3">
        <w:rPr>
          <w:rFonts w:ascii="Times New Roman" w:hAnsi="Times New Roman" w:cs="Times New Roman"/>
          <w:sz w:val="28"/>
          <w:szCs w:val="28"/>
        </w:rPr>
        <w:t>Нейрондық</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диагностикалық</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жүйенің</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сапасы</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тәжірибешінің</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біліктілігіне</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тікелей</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байланысты</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екенін</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ескеріңіз</w:t>
      </w:r>
      <w:r w:rsidRPr="001A7488">
        <w:rPr>
          <w:rStyle w:val="anegp0gi0b9av8jahpyh"/>
          <w:rFonts w:ascii="Times New Roman" w:hAnsi="Times New Roman" w:cs="Times New Roman"/>
          <w:sz w:val="28"/>
          <w:szCs w:val="28"/>
        </w:rPr>
        <w:t>,</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оның</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мысалдары</w:t>
      </w:r>
      <w:r w:rsidRPr="001A7488">
        <w:rPr>
          <w:rFonts w:ascii="Times New Roman" w:hAnsi="Times New Roman" w:cs="Times New Roman"/>
          <w:sz w:val="28"/>
          <w:szCs w:val="28"/>
        </w:rPr>
        <w:t xml:space="preserve"> </w:t>
      </w:r>
      <w:r w:rsidRPr="001607B3">
        <w:rPr>
          <w:rFonts w:ascii="Times New Roman" w:hAnsi="Times New Roman" w:cs="Times New Roman"/>
          <w:sz w:val="28"/>
          <w:szCs w:val="28"/>
        </w:rPr>
        <w:t>бойынша</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ол</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оқыды</w:t>
      </w:r>
      <w:r w:rsidRPr="001A7488">
        <w:rPr>
          <w:rStyle w:val="anegp0gi0b9av8jahpyh"/>
          <w:rFonts w:ascii="Times New Roman" w:hAnsi="Times New Roman" w:cs="Times New Roman"/>
          <w:sz w:val="28"/>
          <w:szCs w:val="28"/>
        </w:rPr>
        <w:t>.</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Нейрондық</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желі</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дәрігерден</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оның</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білімін</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ғана</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емес</w:t>
      </w:r>
      <w:r w:rsidRPr="001A7488">
        <w:rPr>
          <w:rStyle w:val="anegp0gi0b9av8jahpyh"/>
          <w:rFonts w:ascii="Times New Roman" w:hAnsi="Times New Roman" w:cs="Times New Roman"/>
          <w:sz w:val="28"/>
          <w:szCs w:val="28"/>
        </w:rPr>
        <w:t>,</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сонымен</w:t>
      </w:r>
      <w:r w:rsidRPr="001A7488">
        <w:rPr>
          <w:rFonts w:ascii="Times New Roman" w:hAnsi="Times New Roman" w:cs="Times New Roman"/>
          <w:sz w:val="28"/>
          <w:szCs w:val="28"/>
        </w:rPr>
        <w:t xml:space="preserve"> </w:t>
      </w:r>
      <w:r w:rsidRPr="001607B3">
        <w:rPr>
          <w:rFonts w:ascii="Times New Roman" w:hAnsi="Times New Roman" w:cs="Times New Roman"/>
          <w:sz w:val="28"/>
          <w:szCs w:val="28"/>
        </w:rPr>
        <w:t>қатар</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оның</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lastRenderedPageBreak/>
        <w:t>медициналық</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біліміндегі</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олқылықтарды</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да</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мұра</w:t>
      </w:r>
      <w:r w:rsidRPr="001A7488">
        <w:rPr>
          <w:rFonts w:ascii="Times New Roman" w:hAnsi="Times New Roman" w:cs="Times New Roman"/>
          <w:sz w:val="28"/>
          <w:szCs w:val="28"/>
        </w:rPr>
        <w:t xml:space="preserve"> </w:t>
      </w:r>
      <w:r w:rsidRPr="001607B3">
        <w:rPr>
          <w:rFonts w:ascii="Times New Roman" w:hAnsi="Times New Roman" w:cs="Times New Roman"/>
          <w:sz w:val="28"/>
          <w:szCs w:val="28"/>
        </w:rPr>
        <w:t>етеді</w:t>
      </w:r>
      <w:r w:rsidRPr="001A7488">
        <w:rPr>
          <w:rStyle w:val="anegp0gi0b9av8jahpyh"/>
          <w:rFonts w:ascii="Times New Roman" w:hAnsi="Times New Roman" w:cs="Times New Roman"/>
          <w:sz w:val="28"/>
          <w:szCs w:val="28"/>
        </w:rPr>
        <w:t>.</w:t>
      </w:r>
      <w:r w:rsidRPr="001A7488">
        <w:rPr>
          <w:rFonts w:ascii="Times New Roman" w:hAnsi="Times New Roman" w:cs="Times New Roman"/>
          <w:sz w:val="28"/>
          <w:szCs w:val="28"/>
        </w:rPr>
        <w:t xml:space="preserve"> </w:t>
      </w:r>
      <w:r w:rsidRPr="001607B3">
        <w:rPr>
          <w:rStyle w:val="anegp0gi0b9av8jahpyh"/>
          <w:rFonts w:ascii="Times New Roman" w:hAnsi="Times New Roman" w:cs="Times New Roman"/>
          <w:sz w:val="28"/>
          <w:szCs w:val="28"/>
        </w:rPr>
        <w:t>Ол</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дәрігер</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жіберетін</w:t>
      </w:r>
      <w:r w:rsidRPr="001607B3">
        <w:rPr>
          <w:rFonts w:ascii="Times New Roman" w:hAnsi="Times New Roman" w:cs="Times New Roman"/>
          <w:sz w:val="28"/>
          <w:szCs w:val="28"/>
          <w:lang w:val="en-US"/>
        </w:rPr>
        <w:t xml:space="preserve"> </w:t>
      </w:r>
      <w:r w:rsidRPr="001607B3">
        <w:rPr>
          <w:rFonts w:ascii="Times New Roman" w:hAnsi="Times New Roman" w:cs="Times New Roman"/>
          <w:sz w:val="28"/>
          <w:szCs w:val="28"/>
        </w:rPr>
        <w:t>медициналық</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қателіктерге</w:t>
      </w:r>
      <w:r w:rsidRPr="001607B3">
        <w:rPr>
          <w:rFonts w:ascii="Times New Roman" w:hAnsi="Times New Roman" w:cs="Times New Roman"/>
          <w:sz w:val="28"/>
          <w:szCs w:val="28"/>
          <w:lang w:val="en-US"/>
        </w:rPr>
        <w:t xml:space="preserve"> </w:t>
      </w:r>
      <w:r w:rsidRPr="001607B3">
        <w:rPr>
          <w:rFonts w:ascii="Times New Roman" w:hAnsi="Times New Roman" w:cs="Times New Roman"/>
          <w:sz w:val="28"/>
          <w:szCs w:val="28"/>
        </w:rPr>
        <w:t>жол</w:t>
      </w:r>
      <w:r w:rsidRPr="001607B3">
        <w:rPr>
          <w:rFonts w:ascii="Times New Roman" w:hAnsi="Times New Roman" w:cs="Times New Roman"/>
          <w:sz w:val="28"/>
          <w:szCs w:val="28"/>
          <w:lang w:val="en-US"/>
        </w:rPr>
        <w:t xml:space="preserve"> </w:t>
      </w:r>
      <w:r w:rsidRPr="001607B3">
        <w:rPr>
          <w:rFonts w:ascii="Times New Roman" w:hAnsi="Times New Roman" w:cs="Times New Roman"/>
          <w:sz w:val="28"/>
          <w:szCs w:val="28"/>
        </w:rPr>
        <w:t>беретіні</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анық</w:t>
      </w:r>
      <w:r w:rsidRPr="001607B3">
        <w:rPr>
          <w:rStyle w:val="anegp0gi0b9av8jahpyh"/>
          <w:rFonts w:ascii="Times New Roman" w:hAnsi="Times New Roman" w:cs="Times New Roman"/>
          <w:sz w:val="28"/>
          <w:szCs w:val="28"/>
          <w:lang w:val="en-US"/>
        </w:rPr>
        <w:t>.</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Сондықтан</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диагностиканың</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жоғары</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сапасын</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қамтамасыз</w:t>
      </w:r>
      <w:r w:rsidRPr="001607B3">
        <w:rPr>
          <w:rFonts w:ascii="Times New Roman" w:hAnsi="Times New Roman" w:cs="Times New Roman"/>
          <w:sz w:val="28"/>
          <w:szCs w:val="28"/>
          <w:lang w:val="en-US"/>
        </w:rPr>
        <w:t xml:space="preserve"> </w:t>
      </w:r>
      <w:r w:rsidRPr="001607B3">
        <w:rPr>
          <w:rFonts w:ascii="Times New Roman" w:hAnsi="Times New Roman" w:cs="Times New Roman"/>
          <w:sz w:val="28"/>
          <w:szCs w:val="28"/>
        </w:rPr>
        <w:t>ету</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үшін</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нейрондық</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желіні</w:t>
      </w:r>
      <w:r w:rsidRPr="001607B3">
        <w:rPr>
          <w:rFonts w:ascii="Times New Roman" w:hAnsi="Times New Roman" w:cs="Times New Roman"/>
          <w:sz w:val="28"/>
          <w:szCs w:val="28"/>
          <w:lang w:val="en-US"/>
        </w:rPr>
        <w:t xml:space="preserve"> </w:t>
      </w:r>
      <w:r w:rsidRPr="001607B3">
        <w:rPr>
          <w:rFonts w:ascii="Times New Roman" w:hAnsi="Times New Roman" w:cs="Times New Roman"/>
          <w:sz w:val="28"/>
          <w:szCs w:val="28"/>
        </w:rPr>
        <w:t>жоғары</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білікті</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дәрігердің</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жұмысының</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мысалдарынан</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немесе</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тіпті</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дәрігердің</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консилиумының</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нәтижелерінен</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үйрету</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керек</w:t>
      </w:r>
      <w:r w:rsidRPr="001607B3">
        <w:rPr>
          <w:rStyle w:val="anegp0gi0b9av8jahpyh"/>
          <w:rFonts w:ascii="Times New Roman" w:hAnsi="Times New Roman" w:cs="Times New Roman"/>
          <w:sz w:val="28"/>
          <w:szCs w:val="28"/>
          <w:lang w:val="en-US"/>
        </w:rPr>
        <w:t>.</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Егер</w:t>
      </w:r>
      <w:r w:rsidRPr="001607B3">
        <w:rPr>
          <w:rFonts w:ascii="Times New Roman" w:hAnsi="Times New Roman" w:cs="Times New Roman"/>
          <w:sz w:val="28"/>
          <w:szCs w:val="28"/>
          <w:lang w:val="en-US"/>
        </w:rPr>
        <w:t xml:space="preserve"> </w:t>
      </w:r>
      <w:r w:rsidRPr="001607B3">
        <w:rPr>
          <w:rFonts w:ascii="Times New Roman" w:hAnsi="Times New Roman" w:cs="Times New Roman"/>
          <w:sz w:val="28"/>
          <w:szCs w:val="28"/>
        </w:rPr>
        <w:t>сіз</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медициналық</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диагностиканың</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қателіктерін</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болдырмайтын</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патологоанатомды</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нейрондық</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желіні</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оқыту</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жұмысына</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тартсаңыз</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онда</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диагноздардың</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сапасы</w:t>
      </w:r>
      <w:r w:rsidRPr="001607B3">
        <w:rPr>
          <w:rFonts w:ascii="Times New Roman" w:hAnsi="Times New Roman" w:cs="Times New Roman"/>
          <w:sz w:val="28"/>
          <w:szCs w:val="28"/>
          <w:lang w:val="en-US"/>
        </w:rPr>
        <w:t xml:space="preserve"> </w:t>
      </w:r>
      <w:r w:rsidRPr="001607B3">
        <w:rPr>
          <w:rFonts w:ascii="Times New Roman" w:hAnsi="Times New Roman" w:cs="Times New Roman"/>
          <w:sz w:val="28"/>
          <w:szCs w:val="28"/>
        </w:rPr>
        <w:t>бойынша</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осылайша</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оқытылған</w:t>
      </w:r>
      <w:r w:rsidRPr="001607B3">
        <w:rPr>
          <w:rFonts w:ascii="Times New Roman" w:hAnsi="Times New Roman" w:cs="Times New Roman"/>
          <w:sz w:val="28"/>
          <w:szCs w:val="28"/>
          <w:lang w:val="en-US"/>
        </w:rPr>
        <w:t xml:space="preserve"> </w:t>
      </w:r>
      <w:r w:rsidRPr="001607B3">
        <w:rPr>
          <w:rFonts w:ascii="Times New Roman" w:hAnsi="Times New Roman" w:cs="Times New Roman"/>
          <w:sz w:val="28"/>
          <w:szCs w:val="28"/>
        </w:rPr>
        <w:t>нейрондық</w:t>
      </w:r>
      <w:r w:rsidRPr="001607B3">
        <w:rPr>
          <w:rFonts w:ascii="Times New Roman" w:hAnsi="Times New Roman" w:cs="Times New Roman"/>
          <w:sz w:val="28"/>
          <w:szCs w:val="28"/>
          <w:lang w:val="en-US"/>
        </w:rPr>
        <w:t xml:space="preserve"> </w:t>
      </w:r>
      <w:r w:rsidRPr="001607B3">
        <w:rPr>
          <w:rFonts w:ascii="Times New Roman" w:hAnsi="Times New Roman" w:cs="Times New Roman"/>
          <w:sz w:val="28"/>
          <w:szCs w:val="28"/>
        </w:rPr>
        <w:t>желі</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адам</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дәрігерлерінен</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асып</w:t>
      </w:r>
      <w:r w:rsidRPr="001607B3">
        <w:rPr>
          <w:rFonts w:ascii="Times New Roman" w:hAnsi="Times New Roman" w:cs="Times New Roman"/>
          <w:sz w:val="28"/>
          <w:szCs w:val="28"/>
          <w:lang w:val="en-US"/>
        </w:rPr>
        <w:t xml:space="preserve"> </w:t>
      </w:r>
      <w:r w:rsidRPr="001607B3">
        <w:rPr>
          <w:rFonts w:ascii="Times New Roman" w:hAnsi="Times New Roman" w:cs="Times New Roman"/>
          <w:sz w:val="28"/>
          <w:szCs w:val="28"/>
        </w:rPr>
        <w:t>түседі</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деп</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үміттенуге</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толық</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негіз</w:t>
      </w:r>
      <w:r w:rsidRPr="001607B3">
        <w:rPr>
          <w:rFonts w:ascii="Times New Roman" w:hAnsi="Times New Roman" w:cs="Times New Roman"/>
          <w:sz w:val="28"/>
          <w:szCs w:val="28"/>
          <w:lang w:val="en-US"/>
        </w:rPr>
        <w:t xml:space="preserve"> </w:t>
      </w:r>
      <w:r w:rsidRPr="001607B3">
        <w:rPr>
          <w:rStyle w:val="anegp0gi0b9av8jahpyh"/>
          <w:rFonts w:ascii="Times New Roman" w:hAnsi="Times New Roman" w:cs="Times New Roman"/>
          <w:sz w:val="28"/>
          <w:szCs w:val="28"/>
        </w:rPr>
        <w:t>болады</w:t>
      </w:r>
      <w:r w:rsidRPr="001607B3">
        <w:rPr>
          <w:rStyle w:val="anegp0gi0b9av8jahpyh"/>
          <w:rFonts w:ascii="Times New Roman" w:hAnsi="Times New Roman" w:cs="Times New Roman"/>
          <w:sz w:val="28"/>
          <w:szCs w:val="28"/>
          <w:lang w:val="en-US"/>
        </w:rPr>
        <w:t>.</w:t>
      </w:r>
    </w:p>
    <w:p w:rsidR="00B62B6D" w:rsidRDefault="00B62B6D">
      <w:pPr>
        <w:spacing w:after="100" w:afterAutospacing="1" w:line="240" w:lineRule="auto"/>
        <w:ind w:firstLine="709"/>
        <w:jc w:val="both"/>
        <w:rPr>
          <w:rStyle w:val="ezkurwreuab5ozgtqnkl"/>
          <w:rFonts w:ascii="Times New Roman" w:hAnsi="Times New Roman" w:cs="Times New Roman"/>
          <w:sz w:val="28"/>
          <w:szCs w:val="28"/>
          <w:highlight w:val="yellow"/>
          <w:lang w:val="en-US"/>
        </w:rPr>
      </w:pPr>
      <w:r>
        <w:rPr>
          <w:rFonts w:ascii="Times New Roman" w:hAnsi="Times New Roman" w:cs="Times New Roman"/>
          <w:noProof/>
          <w:sz w:val="28"/>
          <w:szCs w:val="28"/>
          <w:lang w:val="kk-KZ" w:eastAsia="kk-KZ"/>
        </w:rPr>
        <w:drawing>
          <wp:inline distT="0" distB="0" distL="0" distR="0">
            <wp:extent cx="5353050" cy="2647950"/>
            <wp:effectExtent l="0" t="0" r="0" b="0"/>
            <wp:docPr id="1129528353" name="Рисунок 112952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353050" cy="2647950"/>
                    </a:xfrm>
                    <a:prstGeom prst="rect">
                      <a:avLst/>
                    </a:prstGeom>
                    <a:noFill/>
                    <a:ln>
                      <a:noFill/>
                    </a:ln>
                  </pic:spPr>
                </pic:pic>
              </a:graphicData>
            </a:graphic>
          </wp:inline>
        </w:drawing>
      </w:r>
    </w:p>
    <w:p w:rsidR="001607B3" w:rsidRDefault="001607B3" w:rsidP="001607B3">
      <w:pPr>
        <w:jc w:val="both"/>
        <w:rPr>
          <w:rFonts w:ascii="Times New Roman" w:hAnsi="Times New Roman" w:cs="Times New Roman"/>
          <w:sz w:val="28"/>
          <w:szCs w:val="28"/>
          <w:lang w:val="kk-KZ"/>
        </w:rPr>
      </w:pPr>
      <w:r w:rsidRPr="001607B3">
        <w:rPr>
          <w:rFonts w:ascii="Times New Roman" w:hAnsi="Times New Roman" w:cs="Times New Roman"/>
          <w:sz w:val="28"/>
          <w:szCs w:val="28"/>
        </w:rPr>
        <w:t>Сурет</w:t>
      </w:r>
      <w:r w:rsidRPr="001A7488">
        <w:rPr>
          <w:rFonts w:ascii="Times New Roman" w:hAnsi="Times New Roman" w:cs="Times New Roman"/>
          <w:sz w:val="28"/>
          <w:szCs w:val="28"/>
          <w:lang w:val="en-US"/>
        </w:rPr>
        <w:t xml:space="preserve"> 5.8. </w:t>
      </w:r>
      <w:r w:rsidRPr="001607B3">
        <w:rPr>
          <w:rFonts w:ascii="Times New Roman" w:hAnsi="Times New Roman" w:cs="Times New Roman"/>
          <w:sz w:val="28"/>
          <w:szCs w:val="28"/>
        </w:rPr>
        <w:t>Медициналық</w:t>
      </w:r>
      <w:r w:rsidRPr="001A7488">
        <w:rPr>
          <w:rFonts w:ascii="Times New Roman" w:hAnsi="Times New Roman" w:cs="Times New Roman"/>
          <w:sz w:val="28"/>
          <w:szCs w:val="28"/>
          <w:lang w:val="en-US"/>
        </w:rPr>
        <w:t xml:space="preserve"> </w:t>
      </w:r>
      <w:r w:rsidRPr="001607B3">
        <w:rPr>
          <w:rFonts w:ascii="Times New Roman" w:hAnsi="Times New Roman" w:cs="Times New Roman"/>
          <w:sz w:val="28"/>
          <w:szCs w:val="28"/>
        </w:rPr>
        <w:t>диагностиканың</w:t>
      </w:r>
      <w:r w:rsidRPr="001A7488">
        <w:rPr>
          <w:rFonts w:ascii="Times New Roman" w:hAnsi="Times New Roman" w:cs="Times New Roman"/>
          <w:sz w:val="28"/>
          <w:szCs w:val="28"/>
          <w:lang w:val="en-US"/>
        </w:rPr>
        <w:t xml:space="preserve"> </w:t>
      </w:r>
      <w:r w:rsidRPr="001607B3">
        <w:rPr>
          <w:rFonts w:ascii="Times New Roman" w:hAnsi="Times New Roman" w:cs="Times New Roman"/>
          <w:sz w:val="28"/>
          <w:szCs w:val="28"/>
        </w:rPr>
        <w:t>нейрондық</w:t>
      </w:r>
      <w:r w:rsidRPr="001A7488">
        <w:rPr>
          <w:rFonts w:ascii="Times New Roman" w:hAnsi="Times New Roman" w:cs="Times New Roman"/>
          <w:sz w:val="28"/>
          <w:szCs w:val="28"/>
          <w:lang w:val="en-US"/>
        </w:rPr>
        <w:t xml:space="preserve"> </w:t>
      </w:r>
      <w:r w:rsidRPr="001607B3">
        <w:rPr>
          <w:rFonts w:ascii="Times New Roman" w:hAnsi="Times New Roman" w:cs="Times New Roman"/>
          <w:sz w:val="28"/>
          <w:szCs w:val="28"/>
        </w:rPr>
        <w:t>жүйесінің</w:t>
      </w:r>
      <w:r w:rsidRPr="001A7488">
        <w:rPr>
          <w:rFonts w:ascii="Times New Roman" w:hAnsi="Times New Roman" w:cs="Times New Roman"/>
          <w:sz w:val="28"/>
          <w:szCs w:val="28"/>
          <w:lang w:val="en-US"/>
        </w:rPr>
        <w:t xml:space="preserve"> </w:t>
      </w:r>
      <w:r w:rsidRPr="001607B3">
        <w:rPr>
          <w:rFonts w:ascii="Times New Roman" w:hAnsi="Times New Roman" w:cs="Times New Roman"/>
          <w:sz w:val="28"/>
          <w:szCs w:val="28"/>
        </w:rPr>
        <w:t>схемалық</w:t>
      </w:r>
      <w:r w:rsidRPr="001A7488">
        <w:rPr>
          <w:rFonts w:ascii="Times New Roman" w:hAnsi="Times New Roman" w:cs="Times New Roman"/>
          <w:sz w:val="28"/>
          <w:szCs w:val="28"/>
          <w:lang w:val="en-US"/>
        </w:rPr>
        <w:t xml:space="preserve"> </w:t>
      </w:r>
      <w:r w:rsidRPr="001607B3">
        <w:rPr>
          <w:rFonts w:ascii="Times New Roman" w:hAnsi="Times New Roman" w:cs="Times New Roman"/>
          <w:sz w:val="28"/>
          <w:szCs w:val="28"/>
        </w:rPr>
        <w:t>схемасы</w:t>
      </w:r>
    </w:p>
    <w:p w:rsidR="007601AA" w:rsidRPr="007601AA" w:rsidRDefault="007601AA" w:rsidP="007601AA">
      <w:pPr>
        <w:spacing w:after="0" w:line="240" w:lineRule="auto"/>
        <w:ind w:firstLine="709"/>
        <w:jc w:val="both"/>
        <w:rPr>
          <w:rFonts w:ascii="Times New Roman" w:hAnsi="Times New Roman" w:cs="Times New Roman"/>
          <w:sz w:val="28"/>
          <w:szCs w:val="28"/>
          <w:lang w:val="kk-KZ"/>
        </w:rPr>
      </w:pPr>
      <w:r w:rsidRPr="007601AA">
        <w:rPr>
          <w:rStyle w:val="anegp0gi0b9av8jahpyh"/>
          <w:rFonts w:ascii="Times New Roman" w:hAnsi="Times New Roman" w:cs="Times New Roman"/>
          <w:sz w:val="28"/>
          <w:szCs w:val="28"/>
          <w:lang w:val="kk-KZ"/>
        </w:rPr>
        <w:t>Бұл</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жағдайда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нейрондық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желі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адам</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ағзасының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қазіргі</w:t>
      </w:r>
      <w:r w:rsidRPr="007601AA">
        <w:rPr>
          <w:rFonts w:ascii="Times New Roman" w:hAnsi="Times New Roman" w:cs="Times New Roman"/>
          <w:sz w:val="28"/>
          <w:szCs w:val="28"/>
          <w:lang w:val="kk-KZ"/>
        </w:rPr>
        <w:t xml:space="preserve"> заманғы </w:t>
      </w:r>
      <w:r w:rsidRPr="007601AA">
        <w:rPr>
          <w:rStyle w:val="anegp0gi0b9av8jahpyh"/>
          <w:rFonts w:ascii="Times New Roman" w:hAnsi="Times New Roman" w:cs="Times New Roman"/>
          <w:sz w:val="28"/>
          <w:szCs w:val="28"/>
          <w:lang w:val="kk-KZ"/>
        </w:rPr>
        <w:t>медицинаға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мүлдем</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беймәлім</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заңдылықтарын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анықтап</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модельге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енгізе</w:t>
      </w:r>
      <w:r w:rsidRPr="007601AA">
        <w:rPr>
          <w:rFonts w:ascii="Times New Roman" w:hAnsi="Times New Roman" w:cs="Times New Roman"/>
          <w:sz w:val="28"/>
          <w:szCs w:val="28"/>
          <w:lang w:val="kk-KZ"/>
        </w:rPr>
        <w:t xml:space="preserve"> алады</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Сонымен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қатар,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көптеген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оқыту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мысалдарын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жасау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кезінде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сауалнама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әдісін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қолдануға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болатындығын</w:t>
      </w:r>
      <w:r w:rsidRPr="007601AA">
        <w:rPr>
          <w:rFonts w:ascii="Times New Roman" w:hAnsi="Times New Roman" w:cs="Times New Roman"/>
          <w:sz w:val="28"/>
          <w:szCs w:val="28"/>
          <w:lang w:val="kk-KZ"/>
        </w:rPr>
        <w:t xml:space="preserve"> ескеріңіз</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дәрігер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пациенттің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шағымдарын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тыңдай</w:t>
      </w:r>
      <w:r w:rsidRPr="007601AA">
        <w:rPr>
          <w:rFonts w:ascii="Times New Roman" w:hAnsi="Times New Roman" w:cs="Times New Roman"/>
          <w:sz w:val="28"/>
          <w:szCs w:val="28"/>
          <w:lang w:val="kk-KZ"/>
        </w:rPr>
        <w:t xml:space="preserve"> отырып, </w:t>
      </w:r>
      <w:r w:rsidRPr="007601AA">
        <w:rPr>
          <w:rStyle w:val="anegp0gi0b9av8jahpyh"/>
          <w:rFonts w:ascii="Times New Roman" w:hAnsi="Times New Roman" w:cs="Times New Roman"/>
          <w:sz w:val="28"/>
          <w:szCs w:val="28"/>
          <w:lang w:val="kk-KZ"/>
        </w:rPr>
        <w:t>сауалнаманы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алдын</w:t>
      </w:r>
      <w:r w:rsidRPr="007601AA">
        <w:rPr>
          <w:rFonts w:ascii="Times New Roman" w:hAnsi="Times New Roman" w:cs="Times New Roman"/>
          <w:sz w:val="28"/>
          <w:szCs w:val="28"/>
          <w:lang w:val="kk-KZ"/>
        </w:rPr>
        <w:t>-ала толтырады</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ал</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бағдарламашылар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сауалнамалық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мәліметтер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негізінде</w:t>
      </w:r>
      <w:r w:rsidRPr="007601AA">
        <w:rPr>
          <w:rFonts w:ascii="Times New Roman" w:hAnsi="Times New Roman" w:cs="Times New Roman"/>
          <w:sz w:val="28"/>
          <w:szCs w:val="28"/>
          <w:lang w:val="kk-KZ"/>
        </w:rPr>
        <w:t xml:space="preserve"> </w:t>
      </w:r>
      <w:r w:rsidRPr="00114213">
        <w:rPr>
          <w:rStyle w:val="anegp0gi0b9av8jahpyh"/>
          <w:rFonts w:ascii="Times New Roman" w:hAnsi="Times New Roman" w:cs="Times New Roman"/>
          <w:i/>
          <w:sz w:val="28"/>
          <w:szCs w:val="28"/>
          <w:lang w:val="kk-KZ"/>
        </w:rPr>
        <w:t>X</w:t>
      </w:r>
      <w:r w:rsidRPr="00114213">
        <w:rPr>
          <w:rStyle w:val="anegp0gi0b9av8jahpyh"/>
          <w:rFonts w:ascii="Times New Roman" w:hAnsi="Times New Roman" w:cs="Times New Roman"/>
          <w:i/>
          <w:sz w:val="28"/>
          <w:szCs w:val="28"/>
          <w:vertAlign w:val="subscript"/>
          <w:lang w:val="kk-KZ"/>
        </w:rPr>
        <w:t>q</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114213">
        <w:rPr>
          <w:rStyle w:val="anegp0gi0b9av8jahpyh"/>
          <w:rFonts w:ascii="Times New Roman" w:hAnsi="Times New Roman" w:cs="Times New Roman"/>
          <w:i/>
          <w:sz w:val="28"/>
          <w:szCs w:val="28"/>
          <w:lang w:val="kk-KZ"/>
        </w:rPr>
        <w:t>D</w:t>
      </w:r>
      <w:r w:rsidRPr="00114213">
        <w:rPr>
          <w:rStyle w:val="anegp0gi0b9av8jahpyh"/>
          <w:rFonts w:ascii="Times New Roman" w:hAnsi="Times New Roman" w:cs="Times New Roman"/>
          <w:i/>
          <w:sz w:val="28"/>
          <w:szCs w:val="28"/>
          <w:vertAlign w:val="subscript"/>
          <w:lang w:val="kk-KZ"/>
        </w:rPr>
        <w:t>q</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оқыту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векторларын</w:t>
      </w:r>
      <w:r w:rsidRPr="007601AA">
        <w:rPr>
          <w:rFonts w:ascii="Times New Roman" w:hAnsi="Times New Roman" w:cs="Times New Roman"/>
          <w:sz w:val="28"/>
          <w:szCs w:val="28"/>
          <w:lang w:val="kk-KZ"/>
        </w:rPr>
        <w:t xml:space="preserve"> құрайды</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114213">
        <w:rPr>
          <w:rStyle w:val="anegp0gi0b9av8jahpyh"/>
          <w:rFonts w:ascii="Times New Roman" w:hAnsi="Times New Roman" w:cs="Times New Roman"/>
          <w:i/>
          <w:sz w:val="28"/>
          <w:szCs w:val="28"/>
          <w:lang w:val="kk-KZ"/>
        </w:rPr>
        <w:t>X</w:t>
      </w:r>
      <w:r w:rsidRPr="00114213">
        <w:rPr>
          <w:rStyle w:val="anegp0gi0b9av8jahpyh"/>
          <w:rFonts w:ascii="Times New Roman" w:hAnsi="Times New Roman" w:cs="Times New Roman"/>
          <w:i/>
          <w:sz w:val="28"/>
          <w:szCs w:val="28"/>
          <w:vertAlign w:val="subscript"/>
          <w:lang w:val="kk-KZ"/>
        </w:rPr>
        <w:t>q</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кіріс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векторының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параметрлері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кез-келген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медициналық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өлшеу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құралынан</w:t>
      </w:r>
      <w:r w:rsidRPr="007601AA">
        <w:rPr>
          <w:rFonts w:ascii="Times New Roman" w:hAnsi="Times New Roman" w:cs="Times New Roman"/>
          <w:sz w:val="28"/>
          <w:szCs w:val="28"/>
          <w:lang w:val="kk-KZ"/>
        </w:rPr>
        <w:t xml:space="preserve"> алынуы </w:t>
      </w:r>
      <w:r w:rsidRPr="007601AA">
        <w:rPr>
          <w:rStyle w:val="anegp0gi0b9av8jahpyh"/>
          <w:rFonts w:ascii="Times New Roman" w:hAnsi="Times New Roman" w:cs="Times New Roman"/>
          <w:sz w:val="28"/>
          <w:szCs w:val="28"/>
          <w:lang w:val="kk-KZ"/>
        </w:rPr>
        <w:t>мүмкін: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маммограф,</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электрокардиограф,</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импедансометр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w:t>
      </w:r>
      <w:r w:rsidRPr="007601AA">
        <w:rPr>
          <w:rFonts w:ascii="Times New Roman" w:hAnsi="Times New Roman" w:cs="Times New Roman"/>
          <w:sz w:val="28"/>
          <w:szCs w:val="28"/>
          <w:lang w:val="kk-KZ"/>
        </w:rPr>
        <w:t xml:space="preserve">.б. </w:t>
      </w:r>
      <w:r w:rsidRPr="007601AA">
        <w:rPr>
          <w:rStyle w:val="anegp0gi0b9av8jahpyh"/>
          <w:rFonts w:ascii="Times New Roman" w:hAnsi="Times New Roman" w:cs="Times New Roman"/>
          <w:sz w:val="28"/>
          <w:szCs w:val="28"/>
          <w:lang w:val="kk-KZ"/>
        </w:rPr>
        <w:t>бастапқы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деректерді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жинаудың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аралас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әдісін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қолдануға</w:t>
      </w:r>
      <w:r w:rsidRPr="007601AA">
        <w:rPr>
          <w:rFonts w:ascii="Times New Roman" w:hAnsi="Times New Roman" w:cs="Times New Roman"/>
          <w:sz w:val="28"/>
          <w:szCs w:val="28"/>
          <w:lang w:val="kk-KZ"/>
        </w:rPr>
        <w:t xml:space="preserve"> болады</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параметрлердің</w:t>
      </w:r>
      <w:r w:rsidRPr="007601AA">
        <w:rPr>
          <w:rFonts w:ascii="Times New Roman" w:hAnsi="Times New Roman" w:cs="Times New Roman"/>
          <w:sz w:val="28"/>
          <w:szCs w:val="28"/>
          <w:lang w:val="kk-KZ"/>
        </w:rPr>
        <w:t xml:space="preserve"> бір </w:t>
      </w:r>
      <w:r w:rsidRPr="007601AA">
        <w:rPr>
          <w:rStyle w:val="anegp0gi0b9av8jahpyh"/>
          <w:rFonts w:ascii="Times New Roman" w:hAnsi="Times New Roman" w:cs="Times New Roman"/>
          <w:sz w:val="28"/>
          <w:szCs w:val="28"/>
          <w:lang w:val="kk-KZ"/>
        </w:rPr>
        <w:t>бөлігі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медициналық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құрылғылардан,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ал</w:t>
      </w:r>
      <w:r w:rsidRPr="007601AA">
        <w:rPr>
          <w:rFonts w:ascii="Times New Roman" w:hAnsi="Times New Roman" w:cs="Times New Roman"/>
          <w:sz w:val="28"/>
          <w:szCs w:val="28"/>
          <w:lang w:val="kk-KZ"/>
        </w:rPr>
        <w:t xml:space="preserve"> бір </w:t>
      </w:r>
      <w:r w:rsidRPr="007601AA">
        <w:rPr>
          <w:rStyle w:val="anegp0gi0b9av8jahpyh"/>
          <w:rFonts w:ascii="Times New Roman" w:hAnsi="Times New Roman" w:cs="Times New Roman"/>
          <w:sz w:val="28"/>
          <w:szCs w:val="28"/>
          <w:lang w:val="kk-KZ"/>
        </w:rPr>
        <w:t>бөлігі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сауалнамалардан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келеді.</w:t>
      </w:r>
    </w:p>
    <w:p w:rsidR="007601AA" w:rsidRPr="007601AA" w:rsidRDefault="007601AA" w:rsidP="007601AA">
      <w:pPr>
        <w:spacing w:after="0" w:line="240" w:lineRule="auto"/>
        <w:ind w:firstLine="709"/>
        <w:jc w:val="both"/>
        <w:rPr>
          <w:rStyle w:val="anegp0gi0b9av8jahpyh"/>
          <w:rFonts w:ascii="Times New Roman" w:hAnsi="Times New Roman" w:cs="Times New Roman"/>
          <w:sz w:val="28"/>
          <w:szCs w:val="28"/>
          <w:lang w:val="kk-KZ"/>
        </w:rPr>
      </w:pPr>
      <w:r w:rsidRPr="007601AA">
        <w:rPr>
          <w:rStyle w:val="anegp0gi0b9av8jahpyh"/>
          <w:rFonts w:ascii="Times New Roman" w:hAnsi="Times New Roman" w:cs="Times New Roman"/>
          <w:sz w:val="28"/>
          <w:szCs w:val="28"/>
          <w:lang w:val="kk-KZ"/>
        </w:rPr>
        <w:t>Медицина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мамандары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бағдарламашылар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ұжымының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бірлескен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жұмысының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нәтижесінде</w:t>
      </w:r>
      <w:r w:rsidRPr="007601AA">
        <w:rPr>
          <w:rFonts w:ascii="Times New Roman" w:hAnsi="Times New Roman" w:cs="Times New Roman"/>
          <w:sz w:val="28"/>
          <w:szCs w:val="28"/>
          <w:lang w:val="kk-KZ"/>
        </w:rPr>
        <w:t xml:space="preserve"> </w:t>
      </w:r>
      <w:r w:rsidRPr="00114213">
        <w:rPr>
          <w:rStyle w:val="anegp0gi0b9av8jahpyh"/>
          <w:rFonts w:ascii="Times New Roman" w:hAnsi="Times New Roman" w:cs="Times New Roman"/>
          <w:i/>
          <w:sz w:val="28"/>
          <w:szCs w:val="28"/>
          <w:lang w:val="kk-KZ"/>
        </w:rPr>
        <w:t>X</w:t>
      </w:r>
      <w:r w:rsidRPr="00114213">
        <w:rPr>
          <w:rStyle w:val="anegp0gi0b9av8jahpyh"/>
          <w:rFonts w:ascii="Times New Roman" w:hAnsi="Times New Roman" w:cs="Times New Roman"/>
          <w:i/>
          <w:sz w:val="28"/>
          <w:szCs w:val="28"/>
          <w:vertAlign w:val="subscript"/>
          <w:lang w:val="kk-KZ"/>
        </w:rPr>
        <w:t>q</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114213">
        <w:rPr>
          <w:rStyle w:val="anegp0gi0b9av8jahpyh"/>
          <w:rFonts w:ascii="Times New Roman" w:hAnsi="Times New Roman" w:cs="Times New Roman"/>
          <w:i/>
          <w:sz w:val="28"/>
          <w:szCs w:val="28"/>
          <w:lang w:val="kk-KZ"/>
        </w:rPr>
        <w:t>D</w:t>
      </w:r>
      <w:r w:rsidRPr="00114213">
        <w:rPr>
          <w:rStyle w:val="anegp0gi0b9av8jahpyh"/>
          <w:rFonts w:ascii="Times New Roman" w:hAnsi="Times New Roman" w:cs="Times New Roman"/>
          <w:i/>
          <w:sz w:val="28"/>
          <w:szCs w:val="28"/>
          <w:vertAlign w:val="subscript"/>
          <w:lang w:val="kk-KZ"/>
        </w:rPr>
        <w:t>q</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(q</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1,</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2,</w:t>
      </w:r>
      <w:r w:rsidR="00114213" w:rsidRPr="00114213">
        <w:rPr>
          <w:rFonts w:ascii="Times New Roman" w:hAnsi="Times New Roman" w:cs="Times New Roman"/>
          <w:sz w:val="28"/>
          <w:szCs w:val="28"/>
          <w:lang w:val="kk-KZ"/>
        </w:rPr>
        <w:t xml:space="preserve"> </w:t>
      </w:r>
      <w:r w:rsidR="00114213" w:rsidRPr="007601AA">
        <w:rPr>
          <w:rFonts w:ascii="Times New Roman" w:hAnsi="Times New Roman" w:cs="Times New Roman"/>
          <w:sz w:val="28"/>
          <w:szCs w:val="28"/>
          <w:lang w:val="kk-KZ"/>
        </w:rPr>
        <w:t>..</w:t>
      </w:r>
      <w:r w:rsidR="00114213">
        <w:rPr>
          <w:rFonts w:ascii="Times New Roman" w:hAnsi="Times New Roman" w:cs="Times New Roman"/>
          <w:sz w:val="28"/>
          <w:szCs w:val="28"/>
          <w:lang w:val="kk-KZ"/>
        </w:rPr>
        <w:t xml:space="preserve"> </w:t>
      </w:r>
      <w:r w:rsidR="00114213" w:rsidRPr="007601AA">
        <w:rPr>
          <w:rStyle w:val="anegp0gi0b9av8jahpyh"/>
          <w:rFonts w:ascii="Times New Roman" w:hAnsi="Times New Roman" w:cs="Times New Roman"/>
          <w:sz w:val="28"/>
          <w:szCs w:val="28"/>
          <w:lang w:val="kk-KZ"/>
        </w:rPr>
        <w:t>, Q).</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векторларының</w:t>
      </w:r>
      <w:r w:rsidRPr="007601AA">
        <w:rPr>
          <w:rFonts w:ascii="Times New Roman" w:hAnsi="Times New Roman" w:cs="Times New Roman"/>
          <w:sz w:val="28"/>
          <w:szCs w:val="28"/>
          <w:lang w:val="kk-KZ"/>
        </w:rPr>
        <w:t xml:space="preserve"> көптеген </w:t>
      </w:r>
      <w:r w:rsidRPr="007601AA">
        <w:rPr>
          <w:rStyle w:val="anegp0gi0b9av8jahpyh"/>
          <w:rFonts w:ascii="Times New Roman" w:hAnsi="Times New Roman" w:cs="Times New Roman"/>
          <w:sz w:val="28"/>
          <w:szCs w:val="28"/>
          <w:lang w:val="kk-KZ"/>
        </w:rPr>
        <w:t>жұптарынан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тұратын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көптеген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оқыту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мысалдары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жинақталады.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Енді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міндет</w:t>
      </w:r>
      <w:r w:rsidRPr="007601AA">
        <w:rPr>
          <w:rFonts w:ascii="Times New Roman" w:hAnsi="Times New Roman" w:cs="Times New Roman"/>
          <w:sz w:val="28"/>
          <w:szCs w:val="28"/>
          <w:lang w:val="kk-KZ"/>
        </w:rPr>
        <w:t>-</w:t>
      </w:r>
      <w:r w:rsidRPr="007601AA">
        <w:rPr>
          <w:rStyle w:val="anegp0gi0b9av8jahpyh"/>
          <w:rFonts w:ascii="Times New Roman" w:hAnsi="Times New Roman" w:cs="Times New Roman"/>
          <w:sz w:val="28"/>
          <w:szCs w:val="28"/>
          <w:lang w:val="kk-KZ"/>
        </w:rPr>
        <w:t>жобалау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перцептрон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оқыту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арқылы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оған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көптеген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оқыту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мысалдарындағы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білім</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тәжірибені</w:t>
      </w:r>
      <w:r w:rsidRPr="007601AA">
        <w:rPr>
          <w:rFonts w:ascii="Times New Roman" w:hAnsi="Times New Roman" w:cs="Times New Roman"/>
          <w:sz w:val="28"/>
          <w:szCs w:val="28"/>
          <w:lang w:val="kk-KZ"/>
        </w:rPr>
        <w:t xml:space="preserve"> беру</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00114213">
        <w:rPr>
          <w:rFonts w:ascii="Times New Roman" w:hAnsi="Times New Roman" w:cs="Times New Roman"/>
          <w:sz w:val="28"/>
          <w:szCs w:val="28"/>
          <w:lang w:val="kk-KZ"/>
        </w:rPr>
        <w:t>П</w:t>
      </w:r>
      <w:r w:rsidRPr="007601AA">
        <w:rPr>
          <w:rStyle w:val="anegp0gi0b9av8jahpyh"/>
          <w:rFonts w:ascii="Times New Roman" w:hAnsi="Times New Roman" w:cs="Times New Roman"/>
          <w:sz w:val="28"/>
          <w:szCs w:val="28"/>
          <w:lang w:val="kk-KZ"/>
        </w:rPr>
        <w:t>ерцептрон</w:t>
      </w:r>
      <w:r w:rsidRPr="007601AA">
        <w:rPr>
          <w:rFonts w:ascii="Times New Roman" w:hAnsi="Times New Roman" w:cs="Times New Roman"/>
          <w:sz w:val="28"/>
          <w:szCs w:val="28"/>
          <w:lang w:val="kk-KZ"/>
        </w:rPr>
        <w:t xml:space="preserve"> </w:t>
      </w:r>
      <w:r w:rsidRPr="00114213">
        <w:rPr>
          <w:rStyle w:val="anegp0gi0b9av8jahpyh"/>
          <w:rFonts w:ascii="Times New Roman" w:hAnsi="Times New Roman" w:cs="Times New Roman"/>
          <w:i/>
          <w:sz w:val="28"/>
          <w:szCs w:val="28"/>
          <w:lang w:val="kk-KZ"/>
        </w:rPr>
        <w:t>X</w:t>
      </w:r>
      <w:r w:rsidRPr="00114213">
        <w:rPr>
          <w:rStyle w:val="anegp0gi0b9av8jahpyh"/>
          <w:rFonts w:ascii="Times New Roman" w:hAnsi="Times New Roman" w:cs="Times New Roman"/>
          <w:i/>
          <w:sz w:val="28"/>
          <w:szCs w:val="28"/>
          <w:vertAlign w:val="subscript"/>
          <w:lang w:val="kk-KZ"/>
        </w:rPr>
        <w:t>Q</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оқу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жиынының</w:t>
      </w:r>
      <w:r w:rsidRPr="007601AA">
        <w:rPr>
          <w:rFonts w:ascii="Times New Roman" w:hAnsi="Times New Roman" w:cs="Times New Roman"/>
          <w:sz w:val="28"/>
          <w:szCs w:val="28"/>
          <w:lang w:val="kk-KZ"/>
        </w:rPr>
        <w:t xml:space="preserve"> кез </w:t>
      </w:r>
      <w:r w:rsidRPr="007601AA">
        <w:rPr>
          <w:rStyle w:val="anegp0gi0b9av8jahpyh"/>
          <w:rFonts w:ascii="Times New Roman" w:hAnsi="Times New Roman" w:cs="Times New Roman"/>
          <w:sz w:val="28"/>
          <w:szCs w:val="28"/>
          <w:lang w:val="kk-KZ"/>
        </w:rPr>
        <w:t>келген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векторын</w:t>
      </w:r>
      <w:r w:rsidRPr="007601AA">
        <w:rPr>
          <w:rFonts w:ascii="Times New Roman" w:hAnsi="Times New Roman" w:cs="Times New Roman"/>
          <w:sz w:val="28"/>
          <w:szCs w:val="28"/>
          <w:lang w:val="kk-KZ"/>
        </w:rPr>
        <w:t xml:space="preserve"> </w:t>
      </w:r>
      <w:r w:rsidRPr="00114213">
        <w:rPr>
          <w:rStyle w:val="anegp0gi0b9av8jahpyh"/>
          <w:rFonts w:ascii="Times New Roman" w:hAnsi="Times New Roman" w:cs="Times New Roman"/>
          <w:i/>
          <w:sz w:val="28"/>
          <w:szCs w:val="28"/>
          <w:lang w:val="kk-KZ"/>
        </w:rPr>
        <w:t>D</w:t>
      </w:r>
      <w:r w:rsidRPr="00114213">
        <w:rPr>
          <w:rStyle w:val="anegp0gi0b9av8jahpyh"/>
          <w:rFonts w:ascii="Times New Roman" w:hAnsi="Times New Roman" w:cs="Times New Roman"/>
          <w:i/>
          <w:sz w:val="28"/>
          <w:szCs w:val="28"/>
          <w:vertAlign w:val="subscript"/>
          <w:lang w:val="kk-KZ"/>
        </w:rPr>
        <w:t>q</w:t>
      </w:r>
      <w:r w:rsidRPr="007601AA">
        <w:rPr>
          <w:rFonts w:ascii="Times New Roman" w:hAnsi="Times New Roman" w:cs="Times New Roman"/>
          <w:sz w:val="28"/>
          <w:szCs w:val="28"/>
          <w:lang w:val="kk-KZ"/>
        </w:rPr>
        <w:t xml:space="preserve"> векторымен сәйкес </w:t>
      </w:r>
      <w:r w:rsidRPr="007601AA">
        <w:rPr>
          <w:rStyle w:val="anegp0gi0b9av8jahpyh"/>
          <w:rFonts w:ascii="Times New Roman" w:hAnsi="Times New Roman" w:cs="Times New Roman"/>
          <w:sz w:val="28"/>
          <w:szCs w:val="28"/>
          <w:lang w:val="kk-KZ"/>
        </w:rPr>
        <w:t>келетін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(немесе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дерлік</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сәйкес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келетін)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Yq</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векторына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картаға</w:t>
      </w:r>
      <w:r w:rsidRPr="007601AA">
        <w:rPr>
          <w:rFonts w:ascii="Times New Roman" w:hAnsi="Times New Roman" w:cs="Times New Roman"/>
          <w:sz w:val="28"/>
          <w:szCs w:val="28"/>
          <w:lang w:val="kk-KZ"/>
        </w:rPr>
        <w:t xml:space="preserve"> түсіруді </w:t>
      </w:r>
      <w:r w:rsidRPr="007601AA">
        <w:rPr>
          <w:rStyle w:val="anegp0gi0b9av8jahpyh"/>
          <w:rFonts w:ascii="Times New Roman" w:hAnsi="Times New Roman" w:cs="Times New Roman"/>
          <w:sz w:val="28"/>
          <w:szCs w:val="28"/>
          <w:lang w:val="kk-KZ"/>
        </w:rPr>
        <w:t>үйренуі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керек.</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Сонымен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қатар,</w:t>
      </w:r>
      <w:r w:rsidRPr="007601AA">
        <w:rPr>
          <w:rFonts w:ascii="Times New Roman" w:hAnsi="Times New Roman" w:cs="Times New Roman"/>
          <w:sz w:val="28"/>
          <w:szCs w:val="28"/>
          <w:lang w:val="kk-KZ"/>
        </w:rPr>
        <w:t xml:space="preserve"> жаңа </w:t>
      </w:r>
      <w:r w:rsidRPr="00114213">
        <w:rPr>
          <w:rStyle w:val="anegp0gi0b9av8jahpyh"/>
          <w:rFonts w:ascii="Times New Roman" w:hAnsi="Times New Roman" w:cs="Times New Roman"/>
          <w:i/>
          <w:sz w:val="28"/>
          <w:szCs w:val="28"/>
          <w:lang w:val="kk-KZ"/>
        </w:rPr>
        <w:lastRenderedPageBreak/>
        <w:t>x</w:t>
      </w:r>
      <w:r w:rsidRPr="00114213">
        <w:rPr>
          <w:rStyle w:val="anegp0gi0b9av8jahpyh"/>
          <w:rFonts w:ascii="Times New Roman" w:hAnsi="Times New Roman" w:cs="Times New Roman"/>
          <w:i/>
          <w:sz w:val="28"/>
          <w:szCs w:val="28"/>
          <w:vertAlign w:val="subscript"/>
          <w:lang w:val="kk-KZ"/>
        </w:rPr>
        <w:t>Q+1</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кіріс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векторымен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сипатталатын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жаңа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пациент</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пайда</w:t>
      </w:r>
      <w:r w:rsidRPr="007601AA">
        <w:rPr>
          <w:rFonts w:ascii="Times New Roman" w:hAnsi="Times New Roman" w:cs="Times New Roman"/>
          <w:sz w:val="28"/>
          <w:szCs w:val="28"/>
          <w:lang w:val="kk-KZ"/>
        </w:rPr>
        <w:t xml:space="preserve"> болған </w:t>
      </w:r>
      <w:r w:rsidRPr="007601AA">
        <w:rPr>
          <w:rStyle w:val="anegp0gi0b9av8jahpyh"/>
          <w:rFonts w:ascii="Times New Roman" w:hAnsi="Times New Roman" w:cs="Times New Roman"/>
          <w:sz w:val="28"/>
          <w:szCs w:val="28"/>
          <w:lang w:val="kk-KZ"/>
        </w:rPr>
        <w:t>кезде,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перцептрон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ол</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үшін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жаңа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векторды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есептеуі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керек</w:t>
      </w:r>
    </w:p>
    <w:p w:rsidR="007601AA" w:rsidRPr="007601AA" w:rsidRDefault="007601AA" w:rsidP="007601AA">
      <w:pPr>
        <w:spacing w:after="0" w:line="240" w:lineRule="auto"/>
        <w:ind w:firstLine="709"/>
        <w:jc w:val="both"/>
        <w:rPr>
          <w:rStyle w:val="anegp0gi0b9av8jahpyh"/>
          <w:rFonts w:ascii="Times New Roman" w:hAnsi="Times New Roman" w:cs="Times New Roman"/>
          <w:sz w:val="28"/>
          <w:szCs w:val="28"/>
          <w:lang w:val="kk-KZ"/>
        </w:rPr>
      </w:pPr>
      <w:r w:rsidRPr="007601AA">
        <w:rPr>
          <w:rStyle w:val="anegp0gi0b9av8jahpyh"/>
          <w:rFonts w:ascii="Times New Roman" w:hAnsi="Times New Roman" w:cs="Times New Roman"/>
          <w:sz w:val="28"/>
          <w:szCs w:val="28"/>
          <w:lang w:val="kk-KZ"/>
        </w:rPr>
        <w:t>Дәрігердің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көмегінсіз</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перцептрон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қойған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дұрыс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диагнозды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қамтитын</w:t>
      </w:r>
      <w:r w:rsidRPr="007601AA">
        <w:rPr>
          <w:rFonts w:ascii="Times New Roman" w:hAnsi="Times New Roman" w:cs="Times New Roman"/>
          <w:sz w:val="28"/>
          <w:szCs w:val="28"/>
          <w:lang w:val="kk-KZ"/>
        </w:rPr>
        <w:t xml:space="preserve"> </w:t>
      </w:r>
      <w:r w:rsidR="00114213">
        <w:rPr>
          <w:rFonts w:ascii="Times New Roman" w:hAnsi="Times New Roman" w:cs="Times New Roman"/>
          <w:sz w:val="28"/>
          <w:szCs w:val="28"/>
          <w:lang w:val="kk-KZ"/>
        </w:rPr>
        <w:t xml:space="preserve">  </w:t>
      </w:r>
      <w:r w:rsidRPr="00114213">
        <w:rPr>
          <w:rStyle w:val="anegp0gi0b9av8jahpyh"/>
          <w:rFonts w:ascii="Times New Roman" w:hAnsi="Times New Roman" w:cs="Times New Roman"/>
          <w:i/>
          <w:sz w:val="28"/>
          <w:szCs w:val="28"/>
          <w:lang w:val="kk-KZ"/>
        </w:rPr>
        <w:t>Y</w:t>
      </w:r>
      <w:r w:rsidRPr="00114213">
        <w:rPr>
          <w:rStyle w:val="anegp0gi0b9av8jahpyh"/>
          <w:rFonts w:ascii="Times New Roman" w:hAnsi="Times New Roman" w:cs="Times New Roman"/>
          <w:i/>
          <w:sz w:val="28"/>
          <w:szCs w:val="28"/>
          <w:vertAlign w:val="subscript"/>
          <w:lang w:val="kk-KZ"/>
        </w:rPr>
        <w:t>Q+1</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Басқаша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айтқанда,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перцептрон</w:t>
      </w:r>
      <w:r w:rsidRPr="007601AA">
        <w:rPr>
          <w:rFonts w:ascii="Times New Roman" w:hAnsi="Times New Roman" w:cs="Times New Roman"/>
          <w:sz w:val="28"/>
          <w:szCs w:val="28"/>
          <w:lang w:val="kk-KZ"/>
        </w:rPr>
        <w:t xml:space="preserve"> өзіне </w:t>
      </w:r>
      <w:r w:rsidRPr="007601AA">
        <w:rPr>
          <w:rStyle w:val="anegp0gi0b9av8jahpyh"/>
          <w:rFonts w:ascii="Times New Roman" w:hAnsi="Times New Roman" w:cs="Times New Roman"/>
          <w:sz w:val="28"/>
          <w:szCs w:val="28"/>
          <w:lang w:val="kk-KZ"/>
        </w:rPr>
        <w:t>берілген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тәжірибені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пәндік</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аймақтың</w:t>
      </w:r>
      <w:r w:rsidRPr="007601AA">
        <w:rPr>
          <w:rFonts w:ascii="Times New Roman" w:hAnsi="Times New Roman" w:cs="Times New Roman"/>
          <w:sz w:val="28"/>
          <w:szCs w:val="28"/>
          <w:lang w:val="kk-KZ"/>
        </w:rPr>
        <w:t xml:space="preserve"> бұрын — соңды кездеспеген жаңа </w:t>
      </w:r>
      <w:r w:rsidRPr="007601AA">
        <w:rPr>
          <w:rStyle w:val="anegp0gi0b9av8jahpyh"/>
          <w:rFonts w:ascii="Times New Roman" w:hAnsi="Times New Roman" w:cs="Times New Roman"/>
          <w:sz w:val="28"/>
          <w:szCs w:val="28"/>
          <w:lang w:val="kk-KZ"/>
        </w:rPr>
        <w:t>мысалдарына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жалпылай</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білуі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керек</w:t>
      </w:r>
      <w:r w:rsidRPr="007601AA">
        <w:rPr>
          <w:rFonts w:ascii="Times New Roman" w:hAnsi="Times New Roman" w:cs="Times New Roman"/>
          <w:sz w:val="28"/>
          <w:szCs w:val="28"/>
          <w:lang w:val="kk-KZ"/>
        </w:rPr>
        <w:t>-</w:t>
      </w:r>
      <w:r w:rsidRPr="007601AA">
        <w:rPr>
          <w:rStyle w:val="anegp0gi0b9av8jahpyh"/>
          <w:rFonts w:ascii="Times New Roman" w:hAnsi="Times New Roman" w:cs="Times New Roman"/>
          <w:sz w:val="28"/>
          <w:szCs w:val="28"/>
          <w:lang w:val="kk-KZ"/>
        </w:rPr>
        <w:t>бұрын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кездеспеген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жаңа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пациенттерге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ауру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диагнозын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қоя</w:t>
      </w:r>
      <w:r w:rsidRPr="007601AA">
        <w:rPr>
          <w:rFonts w:ascii="Times New Roman" w:hAnsi="Times New Roman" w:cs="Times New Roman"/>
          <w:sz w:val="28"/>
          <w:szCs w:val="28"/>
          <w:lang w:val="kk-KZ"/>
        </w:rPr>
        <w:t xml:space="preserve"> білуі керек</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Нейрондық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математикалық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модельдің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қарастырылып</w:t>
      </w:r>
      <w:r w:rsidRPr="007601AA">
        <w:rPr>
          <w:rFonts w:ascii="Times New Roman" w:hAnsi="Times New Roman" w:cs="Times New Roman"/>
          <w:sz w:val="28"/>
          <w:szCs w:val="28"/>
          <w:lang w:val="kk-KZ"/>
        </w:rPr>
        <w:t xml:space="preserve"> отырған </w:t>
      </w:r>
      <w:r w:rsidRPr="007601AA">
        <w:rPr>
          <w:rStyle w:val="anegp0gi0b9av8jahpyh"/>
          <w:rFonts w:ascii="Times New Roman" w:hAnsi="Times New Roman" w:cs="Times New Roman"/>
          <w:sz w:val="28"/>
          <w:szCs w:val="28"/>
          <w:lang w:val="kk-KZ"/>
        </w:rPr>
        <w:t>доменнің</w:t>
      </w:r>
      <w:r w:rsidRPr="007601AA">
        <w:rPr>
          <w:rFonts w:ascii="Times New Roman" w:hAnsi="Times New Roman" w:cs="Times New Roman"/>
          <w:sz w:val="28"/>
          <w:szCs w:val="28"/>
          <w:lang w:val="kk-KZ"/>
        </w:rPr>
        <w:t xml:space="preserve"> сәйкестігі </w:t>
      </w:r>
      <w:r w:rsidRPr="007601AA">
        <w:rPr>
          <w:rStyle w:val="anegp0gi0b9av8jahpyh"/>
          <w:rFonts w:ascii="Times New Roman" w:hAnsi="Times New Roman" w:cs="Times New Roman"/>
          <w:sz w:val="28"/>
          <w:szCs w:val="28"/>
          <w:lang w:val="kk-KZ"/>
        </w:rPr>
        <w:t>анықталғаннан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кейін,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яғни</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перцептрон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пациенттерге,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соның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ішінде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оқыту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жиынтығында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болмаған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жаңаларына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дұрыс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диагноз</w:t>
      </w:r>
      <w:r w:rsidRPr="007601AA">
        <w:rPr>
          <w:rFonts w:ascii="Times New Roman" w:hAnsi="Times New Roman" w:cs="Times New Roman"/>
          <w:sz w:val="28"/>
          <w:szCs w:val="28"/>
          <w:lang w:val="kk-KZ"/>
        </w:rPr>
        <w:t xml:space="preserve"> қоятынына </w:t>
      </w:r>
      <w:r w:rsidRPr="007601AA">
        <w:rPr>
          <w:rStyle w:val="anegp0gi0b9av8jahpyh"/>
          <w:rFonts w:ascii="Times New Roman" w:hAnsi="Times New Roman" w:cs="Times New Roman"/>
          <w:sz w:val="28"/>
          <w:szCs w:val="28"/>
          <w:lang w:val="kk-KZ"/>
        </w:rPr>
        <w:t>сенімділік</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пайда</w:t>
      </w:r>
      <w:r w:rsidRPr="007601AA">
        <w:rPr>
          <w:rFonts w:ascii="Times New Roman" w:hAnsi="Times New Roman" w:cs="Times New Roman"/>
          <w:sz w:val="28"/>
          <w:szCs w:val="28"/>
          <w:lang w:val="kk-KZ"/>
        </w:rPr>
        <w:t xml:space="preserve"> болады, нейрондық </w:t>
      </w:r>
      <w:r w:rsidRPr="007601AA">
        <w:rPr>
          <w:rStyle w:val="anegp0gi0b9av8jahpyh"/>
          <w:rFonts w:ascii="Times New Roman" w:hAnsi="Times New Roman" w:cs="Times New Roman"/>
          <w:sz w:val="28"/>
          <w:szCs w:val="28"/>
          <w:lang w:val="kk-KZ"/>
        </w:rPr>
        <w:t>математикалық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модель</w:t>
      </w:r>
      <w:r w:rsidRPr="007601AA">
        <w:rPr>
          <w:rFonts w:ascii="Times New Roman" w:hAnsi="Times New Roman" w:cs="Times New Roman"/>
          <w:sz w:val="28"/>
          <w:szCs w:val="28"/>
          <w:lang w:val="kk-KZ"/>
        </w:rPr>
        <w:t xml:space="preserve"> бойынша </w:t>
      </w:r>
      <w:r w:rsidRPr="007601AA">
        <w:rPr>
          <w:rStyle w:val="anegp0gi0b9av8jahpyh"/>
          <w:rFonts w:ascii="Times New Roman" w:hAnsi="Times New Roman" w:cs="Times New Roman"/>
          <w:sz w:val="28"/>
          <w:szCs w:val="28"/>
          <w:lang w:val="kk-KZ"/>
        </w:rPr>
        <w:t>эксперименттер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жүргізу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арқылы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домендік</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зерттеулер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жүргізуге</w:t>
      </w:r>
      <w:r w:rsidRPr="007601AA">
        <w:rPr>
          <w:rFonts w:ascii="Times New Roman" w:hAnsi="Times New Roman" w:cs="Times New Roman"/>
          <w:sz w:val="28"/>
          <w:szCs w:val="28"/>
          <w:lang w:val="kk-KZ"/>
        </w:rPr>
        <w:t xml:space="preserve"> болады</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Мысалы,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кез-келген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пациентке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перцептрон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диагнозын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қою</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арқылы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кіріс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параметрлерін</w:t>
      </w:r>
      <w:r w:rsidRPr="007601AA">
        <w:rPr>
          <w:rFonts w:ascii="Times New Roman" w:hAnsi="Times New Roman" w:cs="Times New Roman"/>
          <w:sz w:val="28"/>
          <w:szCs w:val="28"/>
          <w:lang w:val="kk-KZ"/>
        </w:rPr>
        <w:t xml:space="preserve"> өзгертуге </w:t>
      </w:r>
      <w:r w:rsidRPr="007601AA">
        <w:rPr>
          <w:rStyle w:val="anegp0gi0b9av8jahpyh"/>
          <w:rFonts w:ascii="Times New Roman" w:hAnsi="Times New Roman" w:cs="Times New Roman"/>
          <w:sz w:val="28"/>
          <w:szCs w:val="28"/>
          <w:lang w:val="kk-KZ"/>
        </w:rPr>
        <w:t>тырысуға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болады.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Сонымен,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пациенттің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жасын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5</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немесе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10</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жылға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ұлғайту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оны </w:t>
      </w:r>
      <w:r w:rsidRPr="007601AA">
        <w:rPr>
          <w:rStyle w:val="anegp0gi0b9av8jahpyh"/>
          <w:rFonts w:ascii="Times New Roman" w:hAnsi="Times New Roman" w:cs="Times New Roman"/>
          <w:sz w:val="28"/>
          <w:szCs w:val="28"/>
          <w:lang w:val="kk-KZ"/>
        </w:rPr>
        <w:t>перцептронның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кіріс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параметрі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ретінде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енгізу</w:t>
      </w:r>
      <w:r w:rsidRPr="007601AA">
        <w:rPr>
          <w:rFonts w:ascii="Times New Roman" w:hAnsi="Times New Roman" w:cs="Times New Roman"/>
          <w:sz w:val="28"/>
          <w:szCs w:val="28"/>
          <w:lang w:val="kk-KZ"/>
        </w:rPr>
        <w:t xml:space="preserve"> арқылы </w:t>
      </w:r>
      <w:r w:rsidRPr="007601AA">
        <w:rPr>
          <w:rStyle w:val="anegp0gi0b9av8jahpyh"/>
          <w:rFonts w:ascii="Times New Roman" w:hAnsi="Times New Roman" w:cs="Times New Roman"/>
          <w:sz w:val="28"/>
          <w:szCs w:val="28"/>
          <w:lang w:val="kk-KZ"/>
        </w:rPr>
        <w:t>оның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аурулары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болашақта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қалай</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дамитынын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болжауға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болады.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Кейбір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кіріс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параметрлерін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өзгерту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арқылы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пациенттің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болжамды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диагнозын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жақсартуға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тырысуға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болады,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мысалы,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пациенттің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өмір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салтын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өзгертуді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модельдеу: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кофе,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темекі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шегу,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есірткіні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теріс</w:t>
      </w:r>
      <w:r w:rsidRPr="007601AA">
        <w:rPr>
          <w:rFonts w:ascii="Times New Roman" w:hAnsi="Times New Roman" w:cs="Times New Roman"/>
          <w:sz w:val="28"/>
          <w:szCs w:val="28"/>
          <w:lang w:val="kk-KZ"/>
        </w:rPr>
        <w:t xml:space="preserve"> пайдалану, </w:t>
      </w:r>
      <w:r w:rsidRPr="007601AA">
        <w:rPr>
          <w:rStyle w:val="anegp0gi0b9av8jahpyh"/>
          <w:rFonts w:ascii="Times New Roman" w:hAnsi="Times New Roman" w:cs="Times New Roman"/>
          <w:sz w:val="28"/>
          <w:szCs w:val="28"/>
          <w:lang w:val="kk-KZ"/>
        </w:rPr>
        <w:t>диетаны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өзгерту</w:t>
      </w:r>
      <w:r w:rsidRPr="007601AA">
        <w:rPr>
          <w:rFonts w:ascii="Times New Roman" w:hAnsi="Times New Roman" w:cs="Times New Roman"/>
          <w:sz w:val="28"/>
          <w:szCs w:val="28"/>
          <w:lang w:val="kk-KZ"/>
        </w:rPr>
        <w:t xml:space="preserve">, спортпен </w:t>
      </w:r>
      <w:r w:rsidRPr="007601AA">
        <w:rPr>
          <w:rStyle w:val="anegp0gi0b9av8jahpyh"/>
          <w:rFonts w:ascii="Times New Roman" w:hAnsi="Times New Roman" w:cs="Times New Roman"/>
          <w:sz w:val="28"/>
          <w:szCs w:val="28"/>
          <w:lang w:val="kk-KZ"/>
        </w:rPr>
        <w:t>шұғылдану,</w:t>
      </w:r>
      <w:r w:rsidRPr="007601AA">
        <w:rPr>
          <w:rFonts w:ascii="Times New Roman" w:hAnsi="Times New Roman" w:cs="Times New Roman"/>
          <w:sz w:val="28"/>
          <w:szCs w:val="28"/>
          <w:lang w:val="kk-KZ"/>
        </w:rPr>
        <w:t xml:space="preserve"> салмақ </w:t>
      </w:r>
      <w:r w:rsidRPr="007601AA">
        <w:rPr>
          <w:rStyle w:val="anegp0gi0b9av8jahpyh"/>
          <w:rFonts w:ascii="Times New Roman" w:hAnsi="Times New Roman" w:cs="Times New Roman"/>
          <w:sz w:val="28"/>
          <w:szCs w:val="28"/>
          <w:lang w:val="kk-KZ"/>
        </w:rPr>
        <w:t>жоғалту,</w:t>
      </w:r>
      <w:r w:rsidRPr="007601AA">
        <w:rPr>
          <w:rFonts w:ascii="Times New Roman" w:hAnsi="Times New Roman" w:cs="Times New Roman"/>
          <w:sz w:val="28"/>
          <w:szCs w:val="28"/>
          <w:lang w:val="kk-KZ"/>
        </w:rPr>
        <w:t xml:space="preserve"> дәрі-</w:t>
      </w:r>
      <w:r w:rsidRPr="007601AA">
        <w:rPr>
          <w:rStyle w:val="anegp0gi0b9av8jahpyh"/>
          <w:rFonts w:ascii="Times New Roman" w:hAnsi="Times New Roman" w:cs="Times New Roman"/>
          <w:sz w:val="28"/>
          <w:szCs w:val="28"/>
          <w:lang w:val="kk-KZ"/>
        </w:rPr>
        <w:t>дәрмектермен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қан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қысымын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төмендету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w:t>
      </w:r>
      <w:r w:rsidRPr="007601AA">
        <w:rPr>
          <w:rFonts w:ascii="Times New Roman" w:hAnsi="Times New Roman" w:cs="Times New Roman"/>
          <w:sz w:val="28"/>
          <w:szCs w:val="28"/>
          <w:lang w:val="kk-KZ"/>
        </w:rPr>
        <w:t xml:space="preserve">. б. </w:t>
      </w:r>
      <w:r w:rsidRPr="007601AA">
        <w:rPr>
          <w:rStyle w:val="anegp0gi0b9av8jahpyh"/>
          <w:rFonts w:ascii="Times New Roman" w:hAnsi="Times New Roman" w:cs="Times New Roman"/>
          <w:sz w:val="28"/>
          <w:szCs w:val="28"/>
          <w:lang w:val="kk-KZ"/>
        </w:rPr>
        <w:t>Тиісті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өзгерістерді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бақылау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нәтижесінде</w:t>
      </w:r>
      <w:r w:rsidRPr="007601AA">
        <w:rPr>
          <w:rFonts w:ascii="Times New Roman" w:hAnsi="Times New Roman" w:cs="Times New Roman"/>
          <w:sz w:val="28"/>
          <w:szCs w:val="28"/>
          <w:lang w:val="kk-KZ"/>
        </w:rPr>
        <w:t>-</w:t>
      </w:r>
      <w:r w:rsidRPr="007601AA">
        <w:rPr>
          <w:rStyle w:val="anegp0gi0b9av8jahpyh"/>
          <w:rFonts w:ascii="Times New Roman" w:hAnsi="Times New Roman" w:cs="Times New Roman"/>
          <w:sz w:val="28"/>
          <w:szCs w:val="28"/>
          <w:lang w:val="kk-KZ"/>
        </w:rPr>
        <w:t>Шығыс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векторының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жауаптары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өзгеретін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кіріс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параметрлеріне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байланысты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пациенттің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денсаулық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жағдайын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болжауға</w:t>
      </w:r>
      <w:r w:rsidRPr="007601AA">
        <w:rPr>
          <w:rFonts w:ascii="Times New Roman" w:hAnsi="Times New Roman" w:cs="Times New Roman"/>
          <w:sz w:val="28"/>
          <w:szCs w:val="28"/>
          <w:lang w:val="kk-KZ"/>
        </w:rPr>
        <w:t xml:space="preserve"> болады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осы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болжамдар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негізінде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пайдалы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ұсыныстар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жасауға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болады: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оңтайлы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өмір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салты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науқасты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емдеудің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оңтайлы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курсы.</w:t>
      </w:r>
    </w:p>
    <w:p w:rsidR="007601AA" w:rsidRPr="007601AA" w:rsidRDefault="007601AA" w:rsidP="007601AA">
      <w:pPr>
        <w:spacing w:after="0" w:line="240" w:lineRule="auto"/>
        <w:ind w:firstLine="709"/>
        <w:jc w:val="both"/>
        <w:rPr>
          <w:rStyle w:val="anegp0gi0b9av8jahpyh"/>
          <w:rFonts w:ascii="Times New Roman" w:hAnsi="Times New Roman" w:cs="Times New Roman"/>
          <w:sz w:val="28"/>
          <w:szCs w:val="28"/>
          <w:lang w:val="kk-KZ"/>
        </w:rPr>
      </w:pPr>
      <w:r w:rsidRPr="007601AA">
        <w:rPr>
          <w:rStyle w:val="anegp0gi0b9av8jahpyh"/>
          <w:rFonts w:ascii="Times New Roman" w:hAnsi="Times New Roman" w:cs="Times New Roman"/>
          <w:sz w:val="28"/>
          <w:szCs w:val="28"/>
          <w:lang w:val="kk-KZ"/>
        </w:rPr>
        <w:t>Мұндай</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зерттеулердің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қызықты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мысалдарының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бірін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Пермь</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ғалымдары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жасаған.</w:t>
      </w:r>
      <w:r w:rsidRPr="007601AA">
        <w:rPr>
          <w:rFonts w:ascii="Times New Roman" w:hAnsi="Times New Roman" w:cs="Times New Roman"/>
          <w:sz w:val="28"/>
          <w:szCs w:val="28"/>
          <w:lang w:val="kk-KZ"/>
        </w:rPr>
        <w:t xml:space="preserve"> Нейрондық желінің </w:t>
      </w:r>
      <w:r w:rsidRPr="007601AA">
        <w:rPr>
          <w:rStyle w:val="anegp0gi0b9av8jahpyh"/>
          <w:rFonts w:ascii="Times New Roman" w:hAnsi="Times New Roman" w:cs="Times New Roman"/>
          <w:sz w:val="28"/>
          <w:szCs w:val="28"/>
          <w:lang w:val="kk-KZ"/>
        </w:rPr>
        <w:t>математикалық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моделі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алкогольді</w:t>
      </w:r>
      <w:r w:rsidRPr="007601AA">
        <w:rPr>
          <w:rFonts w:ascii="Times New Roman" w:hAnsi="Times New Roman" w:cs="Times New Roman"/>
          <w:sz w:val="28"/>
          <w:szCs w:val="28"/>
          <w:lang w:val="kk-KZ"/>
        </w:rPr>
        <w:t xml:space="preserve"> тұтынудың </w:t>
      </w:r>
      <w:r w:rsidRPr="007601AA">
        <w:rPr>
          <w:rStyle w:val="anegp0gi0b9av8jahpyh"/>
          <w:rFonts w:ascii="Times New Roman" w:hAnsi="Times New Roman" w:cs="Times New Roman"/>
          <w:sz w:val="28"/>
          <w:szCs w:val="28"/>
          <w:lang w:val="kk-KZ"/>
        </w:rPr>
        <w:t>жүрек-</w:t>
      </w:r>
      <w:r w:rsidRPr="007601AA">
        <w:rPr>
          <w:rFonts w:ascii="Times New Roman" w:hAnsi="Times New Roman" w:cs="Times New Roman"/>
          <w:sz w:val="28"/>
          <w:szCs w:val="28"/>
          <w:lang w:val="kk-KZ"/>
        </w:rPr>
        <w:t xml:space="preserve">қан </w:t>
      </w:r>
      <w:r w:rsidRPr="007601AA">
        <w:rPr>
          <w:rStyle w:val="anegp0gi0b9av8jahpyh"/>
          <w:rFonts w:ascii="Times New Roman" w:hAnsi="Times New Roman" w:cs="Times New Roman"/>
          <w:sz w:val="28"/>
          <w:szCs w:val="28"/>
          <w:lang w:val="kk-KZ"/>
        </w:rPr>
        <w:t>тамырлары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ауруларына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бейімділігіне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әсері</w:t>
      </w:r>
      <w:r w:rsidRPr="007601AA">
        <w:rPr>
          <w:rFonts w:ascii="Times New Roman" w:hAnsi="Times New Roman" w:cs="Times New Roman"/>
          <w:sz w:val="28"/>
          <w:szCs w:val="28"/>
          <w:lang w:val="kk-KZ"/>
        </w:rPr>
        <w:t xml:space="preserve"> туралы </w:t>
      </w:r>
      <w:r w:rsidRPr="007601AA">
        <w:rPr>
          <w:rStyle w:val="anegp0gi0b9av8jahpyh"/>
          <w:rFonts w:ascii="Times New Roman" w:hAnsi="Times New Roman" w:cs="Times New Roman"/>
          <w:sz w:val="28"/>
          <w:szCs w:val="28"/>
          <w:lang w:val="kk-KZ"/>
        </w:rPr>
        <w:t>медицинада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белгілі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фактіні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сандық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түрде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зерттеуге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мүмкіндік</w:t>
      </w:r>
      <w:r w:rsidRPr="007601AA">
        <w:rPr>
          <w:rFonts w:ascii="Times New Roman" w:hAnsi="Times New Roman" w:cs="Times New Roman"/>
          <w:sz w:val="28"/>
          <w:szCs w:val="28"/>
          <w:lang w:val="kk-KZ"/>
        </w:rPr>
        <w:t xml:space="preserve"> берді</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Бұл</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әсер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пациенттің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бой,</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масса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индексі,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жыныс,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темекі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шегу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Спорт</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w:t>
      </w:r>
      <w:r w:rsidRPr="007601AA">
        <w:rPr>
          <w:rFonts w:ascii="Times New Roman" w:hAnsi="Times New Roman" w:cs="Times New Roman"/>
          <w:sz w:val="28"/>
          <w:szCs w:val="28"/>
          <w:lang w:val="kk-KZ"/>
        </w:rPr>
        <w:t xml:space="preserve">.б. </w:t>
      </w:r>
      <w:r w:rsidRPr="007601AA">
        <w:rPr>
          <w:rStyle w:val="anegp0gi0b9av8jahpyh"/>
          <w:rFonts w:ascii="Times New Roman" w:hAnsi="Times New Roman" w:cs="Times New Roman"/>
          <w:sz w:val="28"/>
          <w:szCs w:val="28"/>
          <w:lang w:val="kk-KZ"/>
        </w:rPr>
        <w:t>сияқты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параметрлеріне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байланысты</w:t>
      </w:r>
      <w:r w:rsidRPr="007601AA">
        <w:rPr>
          <w:rFonts w:ascii="Times New Roman" w:hAnsi="Times New Roman" w:cs="Times New Roman"/>
          <w:sz w:val="28"/>
          <w:szCs w:val="28"/>
          <w:lang w:val="kk-KZ"/>
        </w:rPr>
        <w:t xml:space="preserve"> екені белгілі болды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әрбір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нақты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жағдайда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ол</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тек</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теріс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емес,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сонымен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қатар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нәтижемен</w:t>
      </w:r>
      <w:r w:rsidRPr="007601AA">
        <w:rPr>
          <w:rFonts w:ascii="Times New Roman" w:hAnsi="Times New Roman" w:cs="Times New Roman"/>
          <w:sz w:val="28"/>
          <w:szCs w:val="28"/>
          <w:lang w:val="kk-KZ"/>
        </w:rPr>
        <w:t xml:space="preserve"> де </w:t>
      </w:r>
      <w:r w:rsidRPr="007601AA">
        <w:rPr>
          <w:rStyle w:val="anegp0gi0b9av8jahpyh"/>
          <w:rFonts w:ascii="Times New Roman" w:hAnsi="Times New Roman" w:cs="Times New Roman"/>
          <w:sz w:val="28"/>
          <w:szCs w:val="28"/>
          <w:lang w:val="kk-KZ"/>
        </w:rPr>
        <w:t>көрінуі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мүмкін.</w:t>
      </w:r>
      <w:r w:rsidRPr="007601AA">
        <w:rPr>
          <w:rFonts w:ascii="Times New Roman" w:hAnsi="Times New Roman" w:cs="Times New Roman"/>
          <w:sz w:val="28"/>
          <w:szCs w:val="28"/>
          <w:lang w:val="kk-KZ"/>
        </w:rPr>
        <w:t xml:space="preserve"> Гипохолестерол </w:t>
      </w:r>
      <w:r w:rsidRPr="007601AA">
        <w:rPr>
          <w:rStyle w:val="anegp0gi0b9av8jahpyh"/>
          <w:rFonts w:ascii="Times New Roman" w:hAnsi="Times New Roman" w:cs="Times New Roman"/>
          <w:sz w:val="28"/>
          <w:szCs w:val="28"/>
          <w:lang w:val="kk-KZ"/>
        </w:rPr>
        <w:t>диетасын</w:t>
      </w:r>
      <w:r w:rsidRPr="007601AA">
        <w:rPr>
          <w:rFonts w:ascii="Times New Roman" w:hAnsi="Times New Roman" w:cs="Times New Roman"/>
          <w:sz w:val="28"/>
          <w:szCs w:val="28"/>
          <w:lang w:val="kk-KZ"/>
        </w:rPr>
        <w:t xml:space="preserve"> ұстану</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кофе</w:t>
      </w:r>
      <w:r w:rsidRPr="007601AA">
        <w:rPr>
          <w:rFonts w:ascii="Times New Roman" w:hAnsi="Times New Roman" w:cs="Times New Roman"/>
          <w:sz w:val="28"/>
          <w:szCs w:val="28"/>
          <w:lang w:val="kk-KZ"/>
        </w:rPr>
        <w:t xml:space="preserve"> ішу</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дене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шынықтыру,</w:t>
      </w:r>
      <w:r w:rsidRPr="007601AA">
        <w:rPr>
          <w:rFonts w:ascii="Times New Roman" w:hAnsi="Times New Roman" w:cs="Times New Roman"/>
          <w:sz w:val="28"/>
          <w:szCs w:val="28"/>
          <w:lang w:val="kk-KZ"/>
        </w:rPr>
        <w:t xml:space="preserve"> салмақ </w:t>
      </w:r>
      <w:r w:rsidRPr="007601AA">
        <w:rPr>
          <w:rStyle w:val="anegp0gi0b9av8jahpyh"/>
          <w:rFonts w:ascii="Times New Roman" w:hAnsi="Times New Roman" w:cs="Times New Roman"/>
          <w:sz w:val="28"/>
          <w:szCs w:val="28"/>
          <w:lang w:val="kk-KZ"/>
        </w:rPr>
        <w:t>жоғалту,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ақыл</w:t>
      </w:r>
      <w:r w:rsidRPr="007601AA">
        <w:rPr>
          <w:rFonts w:ascii="Times New Roman" w:hAnsi="Times New Roman" w:cs="Times New Roman"/>
          <w:sz w:val="28"/>
          <w:szCs w:val="28"/>
          <w:lang w:val="kk-KZ"/>
        </w:rPr>
        <w:t xml:space="preserve">-ой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физикалық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белсенділік</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w:t>
      </w:r>
      <w:r w:rsidRPr="007601AA">
        <w:rPr>
          <w:rFonts w:ascii="Times New Roman" w:hAnsi="Times New Roman" w:cs="Times New Roman"/>
          <w:sz w:val="28"/>
          <w:szCs w:val="28"/>
          <w:lang w:val="kk-KZ"/>
        </w:rPr>
        <w:t xml:space="preserve">.б. </w:t>
      </w:r>
      <w:r w:rsidRPr="007601AA">
        <w:rPr>
          <w:rStyle w:val="anegp0gi0b9av8jahpyh"/>
          <w:rFonts w:ascii="Times New Roman" w:hAnsi="Times New Roman" w:cs="Times New Roman"/>
          <w:sz w:val="28"/>
          <w:szCs w:val="28"/>
          <w:lang w:val="kk-KZ"/>
        </w:rPr>
        <w:t>осындай</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ұсыныстардың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пайдасы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немесе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зияны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туралы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қорытынды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белгілі</w:t>
      </w:r>
      <w:r w:rsidRPr="007601AA">
        <w:rPr>
          <w:rFonts w:ascii="Times New Roman" w:hAnsi="Times New Roman" w:cs="Times New Roman"/>
          <w:sz w:val="28"/>
          <w:szCs w:val="28"/>
          <w:lang w:val="kk-KZ"/>
        </w:rPr>
        <w:t xml:space="preserve"> бір </w:t>
      </w:r>
      <w:r w:rsidRPr="007601AA">
        <w:rPr>
          <w:rStyle w:val="anegp0gi0b9av8jahpyh"/>
          <w:rFonts w:ascii="Times New Roman" w:hAnsi="Times New Roman" w:cs="Times New Roman"/>
          <w:sz w:val="28"/>
          <w:szCs w:val="28"/>
          <w:lang w:val="kk-KZ"/>
        </w:rPr>
        <w:t>пациентті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денсаулығын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сипаттайтын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жүйенің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кіріс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параметрлерінің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үлкен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кешенінің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үйлесуіне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байланысты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екендігі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белгілі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болды.</w:t>
      </w:r>
    </w:p>
    <w:p w:rsidR="007601AA" w:rsidRPr="007601AA" w:rsidRDefault="00114213" w:rsidP="007601AA">
      <w:pPr>
        <w:spacing w:after="0" w:line="240" w:lineRule="auto"/>
        <w:ind w:firstLine="709"/>
        <w:jc w:val="both"/>
        <w:rPr>
          <w:rStyle w:val="anegp0gi0b9av8jahpyh"/>
          <w:rFonts w:ascii="Times New Roman" w:hAnsi="Times New Roman" w:cs="Times New Roman"/>
          <w:sz w:val="28"/>
          <w:szCs w:val="28"/>
          <w:lang w:val="kk-KZ"/>
        </w:rPr>
      </w:pPr>
      <w:r>
        <w:rPr>
          <w:rFonts w:ascii="Times New Roman" w:hAnsi="Times New Roman" w:cs="Times New Roman"/>
          <w:sz w:val="28"/>
          <w:szCs w:val="28"/>
          <w:lang w:val="kk-KZ"/>
        </w:rPr>
        <w:t>Н</w:t>
      </w:r>
      <w:r w:rsidR="007601AA" w:rsidRPr="007601AA">
        <w:rPr>
          <w:rFonts w:ascii="Times New Roman" w:hAnsi="Times New Roman" w:cs="Times New Roman"/>
          <w:sz w:val="28"/>
          <w:szCs w:val="28"/>
          <w:lang w:val="kk-KZ"/>
        </w:rPr>
        <w:t xml:space="preserve">ейрондық </w:t>
      </w:r>
      <w:r w:rsidR="007601AA" w:rsidRPr="007601AA">
        <w:rPr>
          <w:rStyle w:val="anegp0gi0b9av8jahpyh"/>
          <w:rFonts w:ascii="Times New Roman" w:hAnsi="Times New Roman" w:cs="Times New Roman"/>
          <w:sz w:val="28"/>
          <w:szCs w:val="28"/>
          <w:lang w:val="kk-KZ"/>
        </w:rPr>
        <w:t>диагностикалық</w:t>
      </w:r>
      <w:r w:rsidR="007601AA" w:rsidRPr="007601AA">
        <w:rPr>
          <w:rFonts w:ascii="Times New Roman" w:hAnsi="Times New Roman" w:cs="Times New Roman"/>
          <w:sz w:val="28"/>
          <w:szCs w:val="28"/>
          <w:lang w:val="kk-KZ"/>
        </w:rPr>
        <w:t xml:space="preserve"> және </w:t>
      </w:r>
      <w:r w:rsidR="007601AA" w:rsidRPr="007601AA">
        <w:rPr>
          <w:rStyle w:val="anegp0gi0b9av8jahpyh"/>
          <w:rFonts w:ascii="Times New Roman" w:hAnsi="Times New Roman" w:cs="Times New Roman"/>
          <w:sz w:val="28"/>
          <w:szCs w:val="28"/>
          <w:lang w:val="kk-KZ"/>
        </w:rPr>
        <w:t>болжамды</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жүйенің</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көмегімен</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табылған</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заңдылықтар</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қазіргі</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медицинада</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қалыптасқан</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тәжірибеге</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сәйкес</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келмейді</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барлық</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кардиологиялық</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науқастарға</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бірдей</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ұсыныстар</w:t>
      </w:r>
      <w:r w:rsidR="007601AA" w:rsidRPr="007601AA">
        <w:rPr>
          <w:rFonts w:ascii="Times New Roman" w:hAnsi="Times New Roman" w:cs="Times New Roman"/>
          <w:sz w:val="28"/>
          <w:szCs w:val="28"/>
          <w:lang w:val="kk-KZ"/>
        </w:rPr>
        <w:t xml:space="preserve"> беру</w:t>
      </w:r>
      <w:r w:rsidR="007601AA" w:rsidRPr="007601AA">
        <w:rPr>
          <w:rStyle w:val="anegp0gi0b9av8jahpyh"/>
          <w:rFonts w:ascii="Times New Roman" w:hAnsi="Times New Roman" w:cs="Times New Roman"/>
          <w:sz w:val="28"/>
          <w:szCs w:val="28"/>
          <w:lang w:val="kk-KZ"/>
        </w:rPr>
        <w:t>:</w:t>
      </w:r>
      <w:r w:rsidR="007601AA" w:rsidRPr="007601AA">
        <w:rPr>
          <w:rFonts w:ascii="Times New Roman" w:hAnsi="Times New Roman" w:cs="Times New Roman"/>
          <w:sz w:val="28"/>
          <w:szCs w:val="28"/>
          <w:lang w:val="kk-KZ"/>
        </w:rPr>
        <w:t xml:space="preserve"> гипохолестерол </w:t>
      </w:r>
      <w:r w:rsidR="007601AA" w:rsidRPr="007601AA">
        <w:rPr>
          <w:rStyle w:val="anegp0gi0b9av8jahpyh"/>
          <w:rFonts w:ascii="Times New Roman" w:hAnsi="Times New Roman" w:cs="Times New Roman"/>
          <w:sz w:val="28"/>
          <w:szCs w:val="28"/>
          <w:lang w:val="kk-KZ"/>
        </w:rPr>
        <w:t>диетасын</w:t>
      </w:r>
      <w:r w:rsidR="007601AA" w:rsidRPr="007601AA">
        <w:rPr>
          <w:rFonts w:ascii="Times New Roman" w:hAnsi="Times New Roman" w:cs="Times New Roman"/>
          <w:sz w:val="28"/>
          <w:szCs w:val="28"/>
          <w:lang w:val="kk-KZ"/>
        </w:rPr>
        <w:t xml:space="preserve"> ұстану, </w:t>
      </w:r>
      <w:r w:rsidR="007601AA" w:rsidRPr="007601AA">
        <w:rPr>
          <w:rStyle w:val="anegp0gi0b9av8jahpyh"/>
          <w:rFonts w:ascii="Times New Roman" w:hAnsi="Times New Roman" w:cs="Times New Roman"/>
          <w:sz w:val="28"/>
          <w:szCs w:val="28"/>
          <w:lang w:val="kk-KZ"/>
        </w:rPr>
        <w:t>"жаман</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әдеттерден"</w:t>
      </w:r>
      <w:r w:rsidR="007601AA" w:rsidRPr="007601AA">
        <w:rPr>
          <w:rFonts w:ascii="Times New Roman" w:hAnsi="Times New Roman" w:cs="Times New Roman"/>
          <w:sz w:val="28"/>
          <w:szCs w:val="28"/>
          <w:lang w:val="kk-KZ"/>
        </w:rPr>
        <w:t xml:space="preserve"> бас </w:t>
      </w:r>
      <w:r w:rsidR="007601AA" w:rsidRPr="007601AA">
        <w:rPr>
          <w:rStyle w:val="anegp0gi0b9av8jahpyh"/>
          <w:rFonts w:ascii="Times New Roman" w:hAnsi="Times New Roman" w:cs="Times New Roman"/>
          <w:sz w:val="28"/>
          <w:szCs w:val="28"/>
          <w:lang w:val="kk-KZ"/>
        </w:rPr>
        <w:t>тарту</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кофе,</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алкоголь</w:t>
      </w:r>
      <w:r w:rsidR="007601AA" w:rsidRPr="007601AA">
        <w:rPr>
          <w:rFonts w:ascii="Times New Roman" w:hAnsi="Times New Roman" w:cs="Times New Roman"/>
          <w:sz w:val="28"/>
          <w:szCs w:val="28"/>
          <w:lang w:val="kk-KZ"/>
        </w:rPr>
        <w:t xml:space="preserve"> тұтынуды шектеу, салмақ </w:t>
      </w:r>
      <w:r w:rsidR="007601AA" w:rsidRPr="007601AA">
        <w:rPr>
          <w:rStyle w:val="anegp0gi0b9av8jahpyh"/>
          <w:rFonts w:ascii="Times New Roman" w:hAnsi="Times New Roman" w:cs="Times New Roman"/>
          <w:sz w:val="28"/>
          <w:szCs w:val="28"/>
          <w:lang w:val="kk-KZ"/>
        </w:rPr>
        <w:t>жоғалту,</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шектеу</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компьютерлік</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эксперименттер</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бұл</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медициналық</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тәжірибені</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қайта</w:t>
      </w:r>
      <w:r w:rsidR="007601AA" w:rsidRPr="007601AA">
        <w:rPr>
          <w:rFonts w:ascii="Times New Roman" w:hAnsi="Times New Roman" w:cs="Times New Roman"/>
          <w:sz w:val="28"/>
          <w:szCs w:val="28"/>
          <w:lang w:val="kk-KZ"/>
        </w:rPr>
        <w:t xml:space="preserve"> қарау </w:t>
      </w:r>
      <w:r w:rsidR="007601AA" w:rsidRPr="007601AA">
        <w:rPr>
          <w:rStyle w:val="anegp0gi0b9av8jahpyh"/>
          <w:rFonts w:ascii="Times New Roman" w:hAnsi="Times New Roman" w:cs="Times New Roman"/>
          <w:sz w:val="28"/>
          <w:szCs w:val="28"/>
          <w:lang w:val="kk-KZ"/>
        </w:rPr>
        <w:t>қажет</w:t>
      </w:r>
      <w:r w:rsidR="007601AA" w:rsidRPr="007601AA">
        <w:rPr>
          <w:rFonts w:ascii="Times New Roman" w:hAnsi="Times New Roman" w:cs="Times New Roman"/>
          <w:sz w:val="28"/>
          <w:szCs w:val="28"/>
          <w:lang w:val="kk-KZ"/>
        </w:rPr>
        <w:t xml:space="preserve"> екенін көрсетті </w:t>
      </w:r>
      <w:r w:rsidR="007601AA" w:rsidRPr="007601AA">
        <w:rPr>
          <w:rStyle w:val="anegp0gi0b9av8jahpyh"/>
          <w:rFonts w:ascii="Times New Roman" w:hAnsi="Times New Roman" w:cs="Times New Roman"/>
          <w:sz w:val="28"/>
          <w:szCs w:val="28"/>
          <w:lang w:val="kk-KZ"/>
        </w:rPr>
        <w:t>).</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Бұл</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нұсқаулар</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шынымен</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пайдалы,</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бірақ</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барлығына</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емес</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көптеген</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lastRenderedPageBreak/>
        <w:t>науқастарға</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арналған.</w:t>
      </w:r>
      <w:r w:rsidR="007601AA" w:rsidRPr="007601AA">
        <w:rPr>
          <w:rFonts w:ascii="Times New Roman" w:hAnsi="Times New Roman" w:cs="Times New Roman"/>
          <w:sz w:val="28"/>
          <w:szCs w:val="28"/>
          <w:lang w:val="kk-KZ"/>
        </w:rPr>
        <w:t xml:space="preserve"> Нейрондық </w:t>
      </w:r>
      <w:r w:rsidR="007601AA" w:rsidRPr="007601AA">
        <w:rPr>
          <w:rStyle w:val="anegp0gi0b9av8jahpyh"/>
          <w:rFonts w:ascii="Times New Roman" w:hAnsi="Times New Roman" w:cs="Times New Roman"/>
          <w:sz w:val="28"/>
          <w:szCs w:val="28"/>
          <w:lang w:val="kk-KZ"/>
        </w:rPr>
        <w:t>желіні</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модельдеу</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нәтижелері</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3</w:t>
      </w:r>
      <w:r w:rsidR="007601AA" w:rsidRPr="007601AA">
        <w:rPr>
          <w:rFonts w:ascii="Times New Roman" w:hAnsi="Times New Roman" w:cs="Times New Roman"/>
          <w:sz w:val="28"/>
          <w:szCs w:val="28"/>
          <w:lang w:val="kk-KZ"/>
        </w:rPr>
        <w:t>-</w:t>
      </w:r>
      <w:r w:rsidR="007601AA" w:rsidRPr="007601AA">
        <w:rPr>
          <w:rStyle w:val="anegp0gi0b9av8jahpyh"/>
          <w:rFonts w:ascii="Times New Roman" w:hAnsi="Times New Roman" w:cs="Times New Roman"/>
          <w:sz w:val="28"/>
          <w:szCs w:val="28"/>
          <w:lang w:val="kk-KZ"/>
        </w:rPr>
        <w:t>тен</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15%</w:t>
      </w:r>
      <w:r w:rsidR="007601AA" w:rsidRPr="007601AA">
        <w:rPr>
          <w:rFonts w:ascii="Times New Roman" w:hAnsi="Times New Roman" w:cs="Times New Roman"/>
          <w:sz w:val="28"/>
          <w:szCs w:val="28"/>
          <w:lang w:val="kk-KZ"/>
        </w:rPr>
        <w:t xml:space="preserve"> - </w:t>
      </w:r>
      <w:r w:rsidR="007601AA" w:rsidRPr="007601AA">
        <w:rPr>
          <w:rStyle w:val="anegp0gi0b9av8jahpyh"/>
          <w:rFonts w:ascii="Times New Roman" w:hAnsi="Times New Roman" w:cs="Times New Roman"/>
          <w:sz w:val="28"/>
          <w:szCs w:val="28"/>
          <w:lang w:val="kk-KZ"/>
        </w:rPr>
        <w:t>ға</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дейінгі</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кейбір</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науқастар</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үшін</w:t>
      </w:r>
      <w:r w:rsidR="007601AA" w:rsidRPr="007601AA">
        <w:rPr>
          <w:rFonts w:ascii="Times New Roman" w:hAnsi="Times New Roman" w:cs="Times New Roman"/>
          <w:sz w:val="28"/>
          <w:szCs w:val="28"/>
          <w:lang w:val="kk-KZ"/>
        </w:rPr>
        <w:t xml:space="preserve"> көрсетілген </w:t>
      </w:r>
      <w:r w:rsidR="007601AA" w:rsidRPr="007601AA">
        <w:rPr>
          <w:rStyle w:val="anegp0gi0b9av8jahpyh"/>
          <w:rFonts w:ascii="Times New Roman" w:hAnsi="Times New Roman" w:cs="Times New Roman"/>
          <w:sz w:val="28"/>
          <w:szCs w:val="28"/>
          <w:lang w:val="kk-KZ"/>
        </w:rPr>
        <w:t>ұсыныстар</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пайдалы</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емес</w:t>
      </w:r>
      <w:r w:rsidR="007601AA" w:rsidRPr="007601AA">
        <w:rPr>
          <w:rFonts w:ascii="Times New Roman" w:hAnsi="Times New Roman" w:cs="Times New Roman"/>
          <w:sz w:val="28"/>
          <w:szCs w:val="28"/>
          <w:lang w:val="kk-KZ"/>
        </w:rPr>
        <w:t xml:space="preserve">, сонымен қатар </w:t>
      </w:r>
      <w:r w:rsidR="007601AA" w:rsidRPr="007601AA">
        <w:rPr>
          <w:rStyle w:val="anegp0gi0b9av8jahpyh"/>
          <w:rFonts w:ascii="Times New Roman" w:hAnsi="Times New Roman" w:cs="Times New Roman"/>
          <w:sz w:val="28"/>
          <w:szCs w:val="28"/>
          <w:lang w:val="kk-KZ"/>
        </w:rPr>
        <w:t>зиян</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келтіруі</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мүмкін</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екенін</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көрсетті.</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Мұндай</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адамдарды</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анықтауға</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пациенттің</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жүздеген</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параметрлерін</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талдауға</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қабілетті</w:t>
      </w:r>
      <w:r w:rsidR="007601AA" w:rsidRPr="007601AA">
        <w:rPr>
          <w:rFonts w:ascii="Times New Roman" w:hAnsi="Times New Roman" w:cs="Times New Roman"/>
          <w:sz w:val="28"/>
          <w:szCs w:val="28"/>
          <w:lang w:val="kk-KZ"/>
        </w:rPr>
        <w:t xml:space="preserve"> нейрондық </w:t>
      </w:r>
      <w:r w:rsidR="007601AA" w:rsidRPr="007601AA">
        <w:rPr>
          <w:rStyle w:val="anegp0gi0b9av8jahpyh"/>
          <w:rFonts w:ascii="Times New Roman" w:hAnsi="Times New Roman" w:cs="Times New Roman"/>
          <w:sz w:val="28"/>
          <w:szCs w:val="28"/>
          <w:lang w:val="kk-KZ"/>
        </w:rPr>
        <w:t>диагностикалық-болжамдық</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жүйелер</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мүмкіндік</w:t>
      </w:r>
      <w:r w:rsidR="007601AA" w:rsidRPr="007601AA">
        <w:rPr>
          <w:rFonts w:ascii="Times New Roman" w:hAnsi="Times New Roman" w:cs="Times New Roman"/>
          <w:sz w:val="28"/>
          <w:szCs w:val="28"/>
          <w:lang w:val="kk-KZ"/>
        </w:rPr>
        <w:t xml:space="preserve"> </w:t>
      </w:r>
      <w:r w:rsidR="007601AA" w:rsidRPr="007601AA">
        <w:rPr>
          <w:rStyle w:val="anegp0gi0b9av8jahpyh"/>
          <w:rFonts w:ascii="Times New Roman" w:hAnsi="Times New Roman" w:cs="Times New Roman"/>
          <w:sz w:val="28"/>
          <w:szCs w:val="28"/>
          <w:lang w:val="kk-KZ"/>
        </w:rPr>
        <w:t>береді.</w:t>
      </w:r>
    </w:p>
    <w:p w:rsidR="007601AA" w:rsidRPr="007601AA" w:rsidRDefault="007601AA" w:rsidP="007601AA">
      <w:pPr>
        <w:spacing w:after="0" w:line="240" w:lineRule="auto"/>
        <w:ind w:firstLine="709"/>
        <w:jc w:val="both"/>
        <w:rPr>
          <w:rStyle w:val="anegp0gi0b9av8jahpyh"/>
          <w:rFonts w:ascii="Times New Roman" w:hAnsi="Times New Roman" w:cs="Times New Roman"/>
          <w:sz w:val="28"/>
          <w:szCs w:val="28"/>
          <w:lang w:val="kk-KZ"/>
        </w:rPr>
      </w:pPr>
      <w:r w:rsidRPr="007601AA">
        <w:rPr>
          <w:rStyle w:val="anegp0gi0b9av8jahpyh"/>
          <w:rFonts w:ascii="Times New Roman" w:hAnsi="Times New Roman" w:cs="Times New Roman"/>
          <w:sz w:val="28"/>
          <w:szCs w:val="28"/>
          <w:lang w:val="kk-KZ"/>
        </w:rPr>
        <w:t>Осылайша,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біз</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маңызды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әдіснамалық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маңызы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фактіні</w:t>
      </w:r>
      <w:r w:rsidRPr="007601AA">
        <w:rPr>
          <w:rFonts w:ascii="Times New Roman" w:hAnsi="Times New Roman" w:cs="Times New Roman"/>
          <w:sz w:val="28"/>
          <w:szCs w:val="28"/>
          <w:lang w:val="kk-KZ"/>
        </w:rPr>
        <w:t xml:space="preserve"> айта </w:t>
      </w:r>
      <w:r w:rsidRPr="007601AA">
        <w:rPr>
          <w:rStyle w:val="anegp0gi0b9av8jahpyh"/>
          <w:rFonts w:ascii="Times New Roman" w:hAnsi="Times New Roman" w:cs="Times New Roman"/>
          <w:sz w:val="28"/>
          <w:szCs w:val="28"/>
          <w:lang w:val="kk-KZ"/>
        </w:rPr>
        <w:t>аламыз:</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нақты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медициналық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тәжірибеде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оқытылған</w:t>
      </w:r>
      <w:r w:rsidRPr="007601AA">
        <w:rPr>
          <w:rFonts w:ascii="Times New Roman" w:hAnsi="Times New Roman" w:cs="Times New Roman"/>
          <w:sz w:val="28"/>
          <w:szCs w:val="28"/>
          <w:lang w:val="kk-KZ"/>
        </w:rPr>
        <w:t xml:space="preserve"> нейрондық желі </w:t>
      </w:r>
      <w:r w:rsidRPr="007601AA">
        <w:rPr>
          <w:rStyle w:val="anegp0gi0b9av8jahpyh"/>
          <w:rFonts w:ascii="Times New Roman" w:hAnsi="Times New Roman" w:cs="Times New Roman"/>
          <w:sz w:val="28"/>
          <w:szCs w:val="28"/>
          <w:lang w:val="kk-KZ"/>
        </w:rPr>
        <w:t>жүйесі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(дәстүрлі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академиялық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медициналық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білімді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тартпай)</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медицина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ғылымына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белгісіз</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заңдылықтарды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анықтай</w:t>
      </w:r>
      <w:r w:rsidRPr="007601AA">
        <w:rPr>
          <w:rFonts w:ascii="Times New Roman" w:hAnsi="Times New Roman" w:cs="Times New Roman"/>
          <w:sz w:val="28"/>
          <w:szCs w:val="28"/>
          <w:lang w:val="kk-KZ"/>
        </w:rPr>
        <w:t xml:space="preserve"> алды</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Бұл</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жаңа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үлгілерді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өмір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салтын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оңтайландыру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науқастарды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емдеу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үшін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медициналық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тәжірибеде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қарастыруға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болады.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Пермь</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ғалымдарының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дамуына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интеллектуалды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диагностикалық-болжамды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жүйеге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жүгіну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денсаулық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жағдайын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тексеру</w:t>
      </w:r>
      <w:r w:rsidRPr="007601AA">
        <w:rPr>
          <w:rFonts w:ascii="Times New Roman" w:hAnsi="Times New Roman" w:cs="Times New Roman"/>
          <w:sz w:val="28"/>
          <w:szCs w:val="28"/>
          <w:lang w:val="kk-KZ"/>
        </w:rPr>
        <w:t xml:space="preserve"> және </w:t>
      </w:r>
      <w:r w:rsidRPr="007601AA">
        <w:rPr>
          <w:rStyle w:val="anegp0gi0b9av8jahpyh"/>
          <w:rFonts w:ascii="Times New Roman" w:hAnsi="Times New Roman" w:cs="Times New Roman"/>
          <w:sz w:val="28"/>
          <w:szCs w:val="28"/>
          <w:lang w:val="kk-KZ"/>
        </w:rPr>
        <w:t>жүрек-</w:t>
      </w:r>
      <w:r w:rsidRPr="007601AA">
        <w:rPr>
          <w:rFonts w:ascii="Times New Roman" w:hAnsi="Times New Roman" w:cs="Times New Roman"/>
          <w:sz w:val="28"/>
          <w:szCs w:val="28"/>
          <w:lang w:val="kk-KZ"/>
        </w:rPr>
        <w:t xml:space="preserve">қан </w:t>
      </w:r>
      <w:r w:rsidRPr="007601AA">
        <w:rPr>
          <w:rStyle w:val="anegp0gi0b9av8jahpyh"/>
          <w:rFonts w:ascii="Times New Roman" w:hAnsi="Times New Roman" w:cs="Times New Roman"/>
          <w:sz w:val="28"/>
          <w:szCs w:val="28"/>
          <w:lang w:val="kk-KZ"/>
        </w:rPr>
        <w:t>тамырлары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жүйесінің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анықталған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ауруларының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даму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болжамдарын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орындау,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содан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кейін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өмір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салты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жағдайларын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өзгерту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арқылы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осы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болжамдарды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жақсартуға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тырысу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"жобалар"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бөлімінен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РҒА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Ғылыми</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кеңесінің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жасанды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интеллект</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әдіснамасы</w:t>
      </w:r>
      <w:r w:rsidRPr="007601AA">
        <w:rPr>
          <w:rFonts w:ascii="Times New Roman" w:hAnsi="Times New Roman" w:cs="Times New Roman"/>
          <w:sz w:val="28"/>
          <w:szCs w:val="28"/>
          <w:lang w:val="kk-KZ"/>
        </w:rPr>
        <w:t xml:space="preserve"> бойынша </w:t>
      </w:r>
      <w:r w:rsidRPr="007601AA">
        <w:rPr>
          <w:rStyle w:val="anegp0gi0b9av8jahpyh"/>
          <w:rFonts w:ascii="Times New Roman" w:hAnsi="Times New Roman" w:cs="Times New Roman"/>
          <w:sz w:val="28"/>
          <w:szCs w:val="28"/>
          <w:lang w:val="kk-KZ"/>
        </w:rPr>
        <w:t>Пермь</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бөлімінің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сайтынан</w:t>
      </w:r>
      <w:r w:rsidRPr="007601AA">
        <w:rPr>
          <w:rFonts w:ascii="Times New Roman" w:hAnsi="Times New Roman" w:cs="Times New Roman"/>
          <w:sz w:val="28"/>
          <w:szCs w:val="28"/>
          <w:lang w:val="kk-KZ"/>
        </w:rPr>
        <w:t xml:space="preserve"> мүмкін </w:t>
      </w:r>
      <w:r w:rsidRPr="007601AA">
        <w:rPr>
          <w:rStyle w:val="anegp0gi0b9av8jahpyh"/>
          <w:rFonts w:ascii="Times New Roman" w:hAnsi="Times New Roman" w:cs="Times New Roman"/>
          <w:sz w:val="28"/>
          <w:szCs w:val="28"/>
          <w:lang w:val="kk-KZ"/>
        </w:rPr>
        <w:t>www.PermAI.ru.</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Қорытындылай</w:t>
      </w:r>
      <w:r w:rsidRPr="007601AA">
        <w:rPr>
          <w:rFonts w:ascii="Times New Roman" w:hAnsi="Times New Roman" w:cs="Times New Roman"/>
          <w:sz w:val="28"/>
          <w:szCs w:val="28"/>
          <w:lang w:val="kk-KZ"/>
        </w:rPr>
        <w:t xml:space="preserve"> келе, </w:t>
      </w:r>
      <w:r w:rsidRPr="007601AA">
        <w:rPr>
          <w:rStyle w:val="anegp0gi0b9av8jahpyh"/>
          <w:rFonts w:ascii="Times New Roman" w:hAnsi="Times New Roman" w:cs="Times New Roman"/>
          <w:sz w:val="28"/>
          <w:szCs w:val="28"/>
          <w:lang w:val="kk-KZ"/>
        </w:rPr>
        <w:t>жасанды</w:t>
      </w:r>
      <w:r w:rsidRPr="007601AA">
        <w:rPr>
          <w:rFonts w:ascii="Times New Roman" w:hAnsi="Times New Roman" w:cs="Times New Roman"/>
          <w:sz w:val="28"/>
          <w:szCs w:val="28"/>
          <w:lang w:val="kk-KZ"/>
        </w:rPr>
        <w:t xml:space="preserve"> нейрондық </w:t>
      </w:r>
      <w:r w:rsidRPr="007601AA">
        <w:rPr>
          <w:rStyle w:val="anegp0gi0b9av8jahpyh"/>
          <w:rFonts w:ascii="Times New Roman" w:hAnsi="Times New Roman" w:cs="Times New Roman"/>
          <w:sz w:val="28"/>
          <w:szCs w:val="28"/>
          <w:lang w:val="kk-KZ"/>
        </w:rPr>
        <w:t>желі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дәрігері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табиғидан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асып</w:t>
      </w:r>
      <w:r w:rsidRPr="007601AA">
        <w:rPr>
          <w:rFonts w:ascii="Times New Roman" w:hAnsi="Times New Roman" w:cs="Times New Roman"/>
          <w:sz w:val="28"/>
          <w:szCs w:val="28"/>
          <w:lang w:val="kk-KZ"/>
        </w:rPr>
        <w:t xml:space="preserve"> түседі </w:t>
      </w:r>
      <w:r w:rsidRPr="007601AA">
        <w:rPr>
          <w:rStyle w:val="anegp0gi0b9av8jahpyh"/>
          <w:rFonts w:ascii="Times New Roman" w:hAnsi="Times New Roman" w:cs="Times New Roman"/>
          <w:sz w:val="28"/>
          <w:szCs w:val="28"/>
          <w:lang w:val="kk-KZ"/>
        </w:rPr>
        <w:t>деп</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күтуге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болатын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себептерді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тағы</w:t>
      </w:r>
      <w:r w:rsidRPr="007601AA">
        <w:rPr>
          <w:rFonts w:ascii="Times New Roman" w:hAnsi="Times New Roman" w:cs="Times New Roman"/>
          <w:sz w:val="28"/>
          <w:szCs w:val="28"/>
          <w:lang w:val="kk-KZ"/>
        </w:rPr>
        <w:t xml:space="preserve"> бір </w:t>
      </w:r>
      <w:r w:rsidRPr="007601AA">
        <w:rPr>
          <w:rStyle w:val="anegp0gi0b9av8jahpyh"/>
          <w:rFonts w:ascii="Times New Roman" w:hAnsi="Times New Roman" w:cs="Times New Roman"/>
          <w:sz w:val="28"/>
          <w:szCs w:val="28"/>
          <w:lang w:val="kk-KZ"/>
        </w:rPr>
        <w:t>рет</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көрсетеміз.</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Біріншіден,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жасанды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дәрігердің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жұмыс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сапасы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әрдайым</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тұрақты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оның</w:t>
      </w:r>
      <w:r w:rsidRPr="007601AA">
        <w:rPr>
          <w:rFonts w:ascii="Times New Roman" w:hAnsi="Times New Roman" w:cs="Times New Roman"/>
          <w:sz w:val="28"/>
          <w:szCs w:val="28"/>
          <w:lang w:val="kk-KZ"/>
        </w:rPr>
        <w:t xml:space="preserve"> көңіл-</w:t>
      </w:r>
      <w:r w:rsidRPr="007601AA">
        <w:rPr>
          <w:rStyle w:val="anegp0gi0b9av8jahpyh"/>
          <w:rFonts w:ascii="Times New Roman" w:hAnsi="Times New Roman" w:cs="Times New Roman"/>
          <w:sz w:val="28"/>
          <w:szCs w:val="28"/>
          <w:lang w:val="kk-KZ"/>
        </w:rPr>
        <w:t>күйі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денсаулығына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байланысты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емес.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Екіншіден,</w:t>
      </w:r>
      <w:r w:rsidRPr="007601AA">
        <w:rPr>
          <w:rFonts w:ascii="Times New Roman" w:hAnsi="Times New Roman" w:cs="Times New Roman"/>
          <w:sz w:val="28"/>
          <w:szCs w:val="28"/>
          <w:lang w:val="kk-KZ"/>
        </w:rPr>
        <w:t xml:space="preserve"> ең </w:t>
      </w:r>
      <w:r w:rsidRPr="007601AA">
        <w:rPr>
          <w:rStyle w:val="anegp0gi0b9av8jahpyh"/>
          <w:rFonts w:ascii="Times New Roman" w:hAnsi="Times New Roman" w:cs="Times New Roman"/>
          <w:sz w:val="28"/>
          <w:szCs w:val="28"/>
          <w:lang w:val="kk-KZ"/>
        </w:rPr>
        <w:t>бастысы,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нейрондық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желі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қазіргі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ғылымға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белгісіз</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білімді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алуға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қолдануға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қабілетті.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Дәрігер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тек</w:t>
      </w:r>
      <w:r w:rsidRPr="007601AA">
        <w:rPr>
          <w:rFonts w:ascii="Times New Roman" w:hAnsi="Times New Roman" w:cs="Times New Roman"/>
          <w:sz w:val="28"/>
          <w:szCs w:val="28"/>
          <w:lang w:val="kk-KZ"/>
        </w:rPr>
        <w:t xml:space="preserve"> медициналық академияларда </w:t>
      </w:r>
      <w:r w:rsidRPr="007601AA">
        <w:rPr>
          <w:rStyle w:val="anegp0gi0b9av8jahpyh"/>
          <w:rFonts w:ascii="Times New Roman" w:hAnsi="Times New Roman" w:cs="Times New Roman"/>
          <w:sz w:val="28"/>
          <w:szCs w:val="28"/>
          <w:lang w:val="kk-KZ"/>
        </w:rPr>
        <w:t>оқытылатын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медициналық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әдебиеттерде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білімге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ие.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Нейрондық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желі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білімді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теориялық</w:t>
      </w:r>
      <w:r w:rsidRPr="007601AA">
        <w:rPr>
          <w:rFonts w:ascii="Times New Roman" w:hAnsi="Times New Roman" w:cs="Times New Roman"/>
          <w:sz w:val="28"/>
          <w:szCs w:val="28"/>
          <w:lang w:val="kk-KZ"/>
        </w:rPr>
        <w:t xml:space="preserve"> тұрғыдан </w:t>
      </w:r>
      <w:r w:rsidRPr="007601AA">
        <w:rPr>
          <w:rStyle w:val="anegp0gi0b9av8jahpyh"/>
          <w:rFonts w:ascii="Times New Roman" w:hAnsi="Times New Roman" w:cs="Times New Roman"/>
          <w:sz w:val="28"/>
          <w:szCs w:val="28"/>
          <w:lang w:val="kk-KZ"/>
        </w:rPr>
        <w:t>бай</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нақты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практикалық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материалдан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алады.</w:t>
      </w:r>
    </w:p>
    <w:p w:rsidR="007601AA" w:rsidRPr="007601AA" w:rsidRDefault="007601AA" w:rsidP="007601AA">
      <w:pPr>
        <w:spacing w:after="0" w:line="240" w:lineRule="auto"/>
        <w:ind w:firstLine="709"/>
        <w:jc w:val="both"/>
        <w:rPr>
          <w:rStyle w:val="anegp0gi0b9av8jahpyh"/>
          <w:rFonts w:ascii="Times New Roman" w:hAnsi="Times New Roman" w:cs="Times New Roman"/>
          <w:sz w:val="28"/>
          <w:szCs w:val="28"/>
          <w:lang w:val="kk-KZ"/>
        </w:rPr>
      </w:pPr>
      <w:r w:rsidRPr="007601AA">
        <w:rPr>
          <w:rStyle w:val="anegp0gi0b9av8jahpyh"/>
          <w:rFonts w:ascii="Times New Roman" w:hAnsi="Times New Roman" w:cs="Times New Roman"/>
          <w:sz w:val="28"/>
          <w:szCs w:val="28"/>
          <w:lang w:val="kk-KZ"/>
        </w:rPr>
        <w:t>Сондықтан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деректерді</w:t>
      </w:r>
      <w:r w:rsidRPr="007601AA">
        <w:rPr>
          <w:rFonts w:ascii="Times New Roman" w:hAnsi="Times New Roman" w:cs="Times New Roman"/>
          <w:sz w:val="28"/>
          <w:szCs w:val="28"/>
          <w:lang w:val="kk-KZ"/>
        </w:rPr>
        <w:t xml:space="preserve"> өндіру </w:t>
      </w:r>
      <w:r w:rsidRPr="007601AA">
        <w:rPr>
          <w:rStyle w:val="anegp0gi0b9av8jahpyh"/>
          <w:rFonts w:ascii="Times New Roman" w:hAnsi="Times New Roman" w:cs="Times New Roman"/>
          <w:sz w:val="28"/>
          <w:szCs w:val="28"/>
          <w:lang w:val="kk-KZ"/>
        </w:rPr>
        <w:t>әдістерін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қолдану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арқылы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болашақта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заманауи</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медицинаның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жетілмегендігі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айтарлықтай</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жойылады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деп</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күтуге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негіз</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Медицинада</w:t>
      </w:r>
      <w:r w:rsidRPr="007601AA">
        <w:rPr>
          <w:rFonts w:ascii="Times New Roman" w:hAnsi="Times New Roman" w:cs="Times New Roman"/>
          <w:sz w:val="28"/>
          <w:szCs w:val="28"/>
          <w:lang w:val="kk-KZ"/>
        </w:rPr>
        <w:t xml:space="preserve"> нейрондық </w:t>
      </w:r>
      <w:r w:rsidRPr="007601AA">
        <w:rPr>
          <w:rStyle w:val="anegp0gi0b9av8jahpyh"/>
          <w:rFonts w:ascii="Times New Roman" w:hAnsi="Times New Roman" w:cs="Times New Roman"/>
          <w:sz w:val="28"/>
          <w:szCs w:val="28"/>
          <w:lang w:val="kk-KZ"/>
        </w:rPr>
        <w:t>технологияларды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қолдану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жаңа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медициналық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білім</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алу</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мәселесіне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басқаша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қарауға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мүмкіндік</w:t>
      </w:r>
      <w:r w:rsidRPr="007601AA">
        <w:rPr>
          <w:rFonts w:ascii="Times New Roman" w:hAnsi="Times New Roman" w:cs="Times New Roman"/>
          <w:sz w:val="28"/>
          <w:szCs w:val="28"/>
          <w:lang w:val="kk-KZ"/>
        </w:rPr>
        <w:t xml:space="preserve"> береді </w:t>
      </w:r>
      <w:r w:rsidRPr="007601AA">
        <w:rPr>
          <w:rStyle w:val="anegp0gi0b9av8jahpyh"/>
          <w:rFonts w:ascii="Times New Roman" w:hAnsi="Times New Roman" w:cs="Times New Roman"/>
          <w:sz w:val="28"/>
          <w:szCs w:val="28"/>
          <w:lang w:val="kk-KZ"/>
        </w:rPr>
        <w:t>деп</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күтуге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негіз</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Жақын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болашақта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нейрондық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желілер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нейрокомпьютерлердің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жұмыс</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принциптеріне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негізделген</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диагностикалық</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және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болжамды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жүйелер</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медицина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ғылымында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жаңа</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ғылыми</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білім</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алудың</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тиімді</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құралы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болады</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деп</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күтуге</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негіз</w:t>
      </w:r>
      <w:r w:rsidRPr="007601AA">
        <w:rPr>
          <w:rFonts w:ascii="Times New Roman" w:hAnsi="Times New Roman" w:cs="Times New Roman"/>
          <w:sz w:val="28"/>
          <w:szCs w:val="28"/>
          <w:lang w:val="kk-KZ"/>
        </w:rPr>
        <w:t xml:space="preserve"> </w:t>
      </w:r>
      <w:r w:rsidRPr="007601AA">
        <w:rPr>
          <w:rStyle w:val="anegp0gi0b9av8jahpyh"/>
          <w:rFonts w:ascii="Times New Roman" w:hAnsi="Times New Roman" w:cs="Times New Roman"/>
          <w:sz w:val="28"/>
          <w:szCs w:val="28"/>
          <w:lang w:val="kk-KZ"/>
        </w:rPr>
        <w:t>бар.</w:t>
      </w:r>
    </w:p>
    <w:p w:rsidR="00435DD8" w:rsidRDefault="00435DD8" w:rsidP="009F291D">
      <w:pPr>
        <w:spacing w:after="0" w:line="240" w:lineRule="auto"/>
        <w:ind w:firstLine="709"/>
        <w:jc w:val="both"/>
        <w:rPr>
          <w:rStyle w:val="ezkurwreuab5ozgtqnkl"/>
          <w:rFonts w:ascii="Times New Roman" w:hAnsi="Times New Roman" w:cs="Times New Roman"/>
          <w:sz w:val="28"/>
          <w:szCs w:val="28"/>
          <w:highlight w:val="yellow"/>
          <w:lang w:val="kk-KZ"/>
        </w:rPr>
      </w:pPr>
    </w:p>
    <w:p w:rsidR="003813F9" w:rsidRPr="00114213" w:rsidRDefault="00161311" w:rsidP="009F291D">
      <w:pPr>
        <w:spacing w:after="0" w:line="240" w:lineRule="auto"/>
        <w:ind w:firstLine="709"/>
        <w:jc w:val="both"/>
        <w:rPr>
          <w:rStyle w:val="ezkurwreuab5ozgtqnkl"/>
          <w:rFonts w:ascii="Times New Roman" w:hAnsi="Times New Roman" w:cs="Times New Roman"/>
          <w:b/>
          <w:i/>
          <w:sz w:val="28"/>
          <w:szCs w:val="28"/>
          <w:lang w:val="kk-KZ"/>
        </w:rPr>
      </w:pPr>
      <w:r w:rsidRPr="009F291D">
        <w:rPr>
          <w:rStyle w:val="ezkurwreuab5ozgtqnkl"/>
          <w:rFonts w:ascii="Times New Roman" w:hAnsi="Times New Roman" w:cs="Times New Roman"/>
          <w:sz w:val="28"/>
          <w:szCs w:val="28"/>
          <w:lang w:val="kk-KZ"/>
        </w:rPr>
        <w:tab/>
      </w:r>
      <w:r w:rsidRPr="00114213">
        <w:rPr>
          <w:rStyle w:val="ezkurwreuab5ozgtqnkl"/>
          <w:rFonts w:ascii="Times New Roman" w:hAnsi="Times New Roman" w:cs="Times New Roman"/>
          <w:b/>
          <w:i/>
          <w:sz w:val="28"/>
          <w:szCs w:val="28"/>
          <w:lang w:val="kk-KZ"/>
        </w:rPr>
        <w:t>6.3. Техникалық</w:t>
      </w:r>
      <w:r w:rsidRPr="00114213">
        <w:rPr>
          <w:rFonts w:ascii="Times New Roman" w:hAnsi="Times New Roman" w:cs="Times New Roman"/>
          <w:b/>
          <w:i/>
          <w:sz w:val="28"/>
          <w:szCs w:val="28"/>
          <w:lang w:val="kk-KZ"/>
        </w:rPr>
        <w:t xml:space="preserve"> </w:t>
      </w:r>
      <w:r w:rsidRPr="00114213">
        <w:rPr>
          <w:rStyle w:val="ezkurwreuab5ozgtqnkl"/>
          <w:rFonts w:ascii="Times New Roman" w:hAnsi="Times New Roman" w:cs="Times New Roman"/>
          <w:b/>
          <w:i/>
          <w:sz w:val="28"/>
          <w:szCs w:val="28"/>
          <w:lang w:val="kk-KZ"/>
        </w:rPr>
        <w:t>құрылғылардың</w:t>
      </w:r>
      <w:r w:rsidRPr="00114213">
        <w:rPr>
          <w:rFonts w:ascii="Times New Roman" w:hAnsi="Times New Roman" w:cs="Times New Roman"/>
          <w:b/>
          <w:i/>
          <w:sz w:val="28"/>
          <w:szCs w:val="28"/>
          <w:lang w:val="kk-KZ"/>
        </w:rPr>
        <w:t xml:space="preserve"> </w:t>
      </w:r>
      <w:r w:rsidRPr="00114213">
        <w:rPr>
          <w:rStyle w:val="ezkurwreuab5ozgtqnkl"/>
          <w:rFonts w:ascii="Times New Roman" w:hAnsi="Times New Roman" w:cs="Times New Roman"/>
          <w:b/>
          <w:i/>
          <w:sz w:val="28"/>
          <w:szCs w:val="28"/>
          <w:lang w:val="kk-KZ"/>
        </w:rPr>
        <w:t>диагностикасы</w:t>
      </w:r>
      <w:r w:rsidRPr="00114213">
        <w:rPr>
          <w:rStyle w:val="ezkurwreuab5ozgtqnkl"/>
          <w:rFonts w:ascii="Times New Roman" w:hAnsi="Times New Roman" w:cs="Times New Roman"/>
          <w:b/>
          <w:i/>
          <w:sz w:val="28"/>
          <w:szCs w:val="28"/>
          <w:lang w:val="kk-KZ"/>
        </w:rPr>
        <w:tab/>
      </w:r>
    </w:p>
    <w:p w:rsidR="009F291D" w:rsidRPr="001A7488" w:rsidRDefault="009F291D" w:rsidP="009F291D">
      <w:pPr>
        <w:spacing w:after="0" w:line="240" w:lineRule="auto"/>
        <w:ind w:firstLine="709"/>
        <w:jc w:val="both"/>
        <w:rPr>
          <w:rStyle w:val="ezkurwreuab5ozgtqnkl"/>
          <w:rFonts w:ascii="Times New Roman" w:hAnsi="Times New Roman" w:cs="Times New Roman"/>
          <w:sz w:val="28"/>
          <w:szCs w:val="28"/>
          <w:highlight w:val="yellow"/>
          <w:lang w:val="kk-KZ"/>
        </w:rPr>
      </w:pPr>
    </w:p>
    <w:p w:rsidR="002E2E1B" w:rsidRPr="009F291D" w:rsidRDefault="002E2E1B" w:rsidP="009F291D">
      <w:pPr>
        <w:spacing w:after="0" w:line="240" w:lineRule="auto"/>
        <w:ind w:firstLine="709"/>
        <w:jc w:val="both"/>
        <w:rPr>
          <w:rFonts w:ascii="Times New Roman" w:hAnsi="Times New Roman" w:cs="Times New Roman"/>
          <w:sz w:val="28"/>
          <w:szCs w:val="28"/>
          <w:lang w:val="kk-KZ"/>
        </w:rPr>
      </w:pPr>
      <w:r w:rsidRPr="009F291D">
        <w:rPr>
          <w:rStyle w:val="anegp0gi0b9av8jahpyh"/>
          <w:rFonts w:ascii="Times New Roman" w:hAnsi="Times New Roman" w:cs="Times New Roman"/>
          <w:sz w:val="28"/>
          <w:szCs w:val="28"/>
          <w:lang w:val="kk-KZ"/>
        </w:rPr>
        <w:t>Техникалық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құрылғылардың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ақауларын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диагностикалаудың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маңызды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техникалық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мәселесін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қарастырамыз.</w:t>
      </w:r>
      <w:r w:rsidRPr="009F291D">
        <w:rPr>
          <w:rFonts w:ascii="Times New Roman" w:hAnsi="Times New Roman" w:cs="Times New Roman"/>
          <w:sz w:val="28"/>
          <w:szCs w:val="28"/>
          <w:lang w:val="kk-KZ"/>
        </w:rPr>
        <w:t xml:space="preserve"> Жоғарыда </w:t>
      </w:r>
      <w:r w:rsidRPr="009F291D">
        <w:rPr>
          <w:rStyle w:val="anegp0gi0b9av8jahpyh"/>
          <w:rFonts w:ascii="Times New Roman" w:hAnsi="Times New Roman" w:cs="Times New Roman"/>
          <w:sz w:val="28"/>
          <w:szCs w:val="28"/>
          <w:lang w:val="kk-KZ"/>
        </w:rPr>
        <w:t>қарастырылған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медициналық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диагностика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мәселелерін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шешуге</w:t>
      </w:r>
      <w:r w:rsidRPr="009F291D">
        <w:rPr>
          <w:rFonts w:ascii="Times New Roman" w:hAnsi="Times New Roman" w:cs="Times New Roman"/>
          <w:sz w:val="28"/>
          <w:szCs w:val="28"/>
          <w:lang w:val="kk-KZ"/>
        </w:rPr>
        <w:t xml:space="preserve"> арналған нейрондық желіні </w:t>
      </w:r>
      <w:r w:rsidRPr="009F291D">
        <w:rPr>
          <w:rStyle w:val="anegp0gi0b9av8jahpyh"/>
          <w:rFonts w:ascii="Times New Roman" w:hAnsi="Times New Roman" w:cs="Times New Roman"/>
          <w:sz w:val="28"/>
          <w:szCs w:val="28"/>
          <w:lang w:val="kk-KZ"/>
        </w:rPr>
        <w:t>күрделі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техникалық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құрылғылардың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ақауларын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диагностикалау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мәселесін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шешуге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өзгеріссіз</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қолдануға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болады.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Мұны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авиациялық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қозғалтқыштардың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ақауларын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диагностикалау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мысалында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көрсетейік.</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Бұл</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мәселемен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айналысатын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мамандар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ұшу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кезінде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әуе</w:t>
      </w:r>
      <w:r w:rsidRPr="009F291D">
        <w:rPr>
          <w:rFonts w:ascii="Times New Roman" w:hAnsi="Times New Roman" w:cs="Times New Roman"/>
          <w:sz w:val="28"/>
          <w:szCs w:val="28"/>
          <w:lang w:val="kk-KZ"/>
        </w:rPr>
        <w:t xml:space="preserve"> қозғалтқыштарының </w:t>
      </w:r>
      <w:r w:rsidRPr="009F291D">
        <w:rPr>
          <w:rStyle w:val="anegp0gi0b9av8jahpyh"/>
          <w:rFonts w:ascii="Times New Roman" w:hAnsi="Times New Roman" w:cs="Times New Roman"/>
          <w:sz w:val="28"/>
          <w:szCs w:val="28"/>
          <w:lang w:val="kk-KZ"/>
        </w:rPr>
        <w:t>жұмыс</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параметрлерін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өлшейтін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датчиктерді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орнатады.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Ұшу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мониторингінің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деректер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файлында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әдетте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ұшу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нөмірі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ұшу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күні</w:t>
      </w:r>
      <w:r w:rsidRPr="009F291D">
        <w:rPr>
          <w:rFonts w:ascii="Times New Roman" w:hAnsi="Times New Roman" w:cs="Times New Roman"/>
          <w:sz w:val="28"/>
          <w:szCs w:val="28"/>
          <w:lang w:val="kk-KZ"/>
        </w:rPr>
        <w:t xml:space="preserve">, қозғалтқыштың </w:t>
      </w:r>
      <w:r w:rsidRPr="009F291D">
        <w:rPr>
          <w:rStyle w:val="anegp0gi0b9av8jahpyh"/>
          <w:rFonts w:ascii="Times New Roman" w:hAnsi="Times New Roman" w:cs="Times New Roman"/>
          <w:sz w:val="28"/>
          <w:szCs w:val="28"/>
          <w:lang w:val="kk-KZ"/>
        </w:rPr>
        <w:t>жалпы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lastRenderedPageBreak/>
        <w:t>жұмысы,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қозғалтқыштың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кіреберісіндегі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температура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мен</w:t>
      </w:r>
      <w:r w:rsidRPr="009F291D">
        <w:rPr>
          <w:rFonts w:ascii="Times New Roman" w:hAnsi="Times New Roman" w:cs="Times New Roman"/>
          <w:sz w:val="28"/>
          <w:szCs w:val="28"/>
          <w:lang w:val="kk-KZ"/>
        </w:rPr>
        <w:t xml:space="preserve"> ауа </w:t>
      </w:r>
      <w:r w:rsidRPr="009F291D">
        <w:rPr>
          <w:rStyle w:val="anegp0gi0b9av8jahpyh"/>
          <w:rFonts w:ascii="Times New Roman" w:hAnsi="Times New Roman" w:cs="Times New Roman"/>
          <w:sz w:val="28"/>
          <w:szCs w:val="28"/>
          <w:lang w:val="kk-KZ"/>
        </w:rPr>
        <w:t>қысымы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турбинаның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артындағы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температура</w:t>
      </w:r>
      <w:r w:rsidRPr="009F291D">
        <w:rPr>
          <w:rFonts w:ascii="Times New Roman" w:hAnsi="Times New Roman" w:cs="Times New Roman"/>
          <w:sz w:val="28"/>
          <w:szCs w:val="28"/>
          <w:lang w:val="kk-KZ"/>
        </w:rPr>
        <w:t xml:space="preserve"> мен </w:t>
      </w:r>
      <w:r w:rsidRPr="009F291D">
        <w:rPr>
          <w:rStyle w:val="anegp0gi0b9av8jahpyh"/>
          <w:rFonts w:ascii="Times New Roman" w:hAnsi="Times New Roman" w:cs="Times New Roman"/>
          <w:sz w:val="28"/>
          <w:szCs w:val="28"/>
          <w:lang w:val="kk-KZ"/>
        </w:rPr>
        <w:t>газ</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қысымы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қалақтардың</w:t>
      </w:r>
      <w:r w:rsidRPr="009F291D">
        <w:rPr>
          <w:rFonts w:ascii="Times New Roman" w:hAnsi="Times New Roman" w:cs="Times New Roman"/>
          <w:sz w:val="28"/>
          <w:szCs w:val="28"/>
          <w:lang w:val="kk-KZ"/>
        </w:rPr>
        <w:t xml:space="preserve"> температурасы, май блогындағы </w:t>
      </w:r>
      <w:r w:rsidRPr="009F291D">
        <w:rPr>
          <w:rStyle w:val="anegp0gi0b9av8jahpyh"/>
          <w:rFonts w:ascii="Times New Roman" w:hAnsi="Times New Roman" w:cs="Times New Roman"/>
          <w:sz w:val="28"/>
          <w:szCs w:val="28"/>
          <w:lang w:val="kk-KZ"/>
        </w:rPr>
        <w:t>май</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деңгейі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мен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температурасы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және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w:t>
      </w:r>
      <w:r w:rsidRPr="009F291D">
        <w:rPr>
          <w:rFonts w:ascii="Times New Roman" w:hAnsi="Times New Roman" w:cs="Times New Roman"/>
          <w:sz w:val="28"/>
          <w:szCs w:val="28"/>
          <w:lang w:val="kk-KZ"/>
        </w:rPr>
        <w:t xml:space="preserve">. б. </w:t>
      </w:r>
      <w:r w:rsidRPr="009F291D">
        <w:rPr>
          <w:rStyle w:val="anegp0gi0b9av8jahpyh"/>
          <w:rFonts w:ascii="Times New Roman" w:hAnsi="Times New Roman" w:cs="Times New Roman"/>
          <w:sz w:val="28"/>
          <w:szCs w:val="28"/>
          <w:lang w:val="kk-KZ"/>
        </w:rPr>
        <w:t>сияқты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параметрлер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бар</w:t>
      </w:r>
      <w:r w:rsidRPr="009F291D">
        <w:rPr>
          <w:rFonts w:ascii="Times New Roman" w:hAnsi="Times New Roman" w:cs="Times New Roman"/>
          <w:sz w:val="28"/>
          <w:szCs w:val="28"/>
          <w:lang w:val="kk-KZ"/>
        </w:rPr>
        <w:t>.</w:t>
      </w:r>
    </w:p>
    <w:p w:rsidR="002E2E1B" w:rsidRPr="009F291D" w:rsidRDefault="002E2E1B" w:rsidP="009F291D">
      <w:pPr>
        <w:spacing w:after="0" w:line="240" w:lineRule="auto"/>
        <w:ind w:firstLine="709"/>
        <w:jc w:val="both"/>
        <w:rPr>
          <w:rStyle w:val="anegp0gi0b9av8jahpyh"/>
          <w:rFonts w:ascii="Times New Roman" w:hAnsi="Times New Roman" w:cs="Times New Roman"/>
          <w:sz w:val="28"/>
          <w:szCs w:val="28"/>
          <w:lang w:val="kk-KZ"/>
        </w:rPr>
      </w:pPr>
      <w:r w:rsidRPr="009F291D">
        <w:rPr>
          <w:rStyle w:val="anegp0gi0b9av8jahpyh"/>
          <w:rFonts w:ascii="Times New Roman" w:hAnsi="Times New Roman" w:cs="Times New Roman"/>
          <w:sz w:val="28"/>
          <w:szCs w:val="28"/>
          <w:lang w:val="kk-KZ"/>
        </w:rPr>
        <w:t>Белгілі</w:t>
      </w:r>
      <w:r w:rsidRPr="009F291D">
        <w:rPr>
          <w:rFonts w:ascii="Times New Roman" w:hAnsi="Times New Roman" w:cs="Times New Roman"/>
          <w:sz w:val="28"/>
          <w:szCs w:val="28"/>
          <w:lang w:val="kk-KZ"/>
        </w:rPr>
        <w:t xml:space="preserve"> бір </w:t>
      </w:r>
      <w:r w:rsidRPr="009F291D">
        <w:rPr>
          <w:rStyle w:val="anegp0gi0b9av8jahpyh"/>
          <w:rFonts w:ascii="Times New Roman" w:hAnsi="Times New Roman" w:cs="Times New Roman"/>
          <w:sz w:val="28"/>
          <w:szCs w:val="28"/>
          <w:lang w:val="kk-KZ"/>
        </w:rPr>
        <w:t>ұшу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санын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орындағаннан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кейін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(әдетте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мыңға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жуық)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қозғалтқыш</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ұшақтан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шығарылып</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стендтік</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бөлшектеуге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ұшырайды,</w:t>
      </w:r>
      <w:r w:rsidRPr="009F291D">
        <w:rPr>
          <w:rFonts w:ascii="Times New Roman" w:hAnsi="Times New Roman" w:cs="Times New Roman"/>
          <w:sz w:val="28"/>
          <w:szCs w:val="28"/>
          <w:lang w:val="kk-KZ"/>
        </w:rPr>
        <w:t xml:space="preserve"> оның </w:t>
      </w:r>
      <w:r w:rsidRPr="009F291D">
        <w:rPr>
          <w:rStyle w:val="anegp0gi0b9av8jahpyh"/>
          <w:rFonts w:ascii="Times New Roman" w:hAnsi="Times New Roman" w:cs="Times New Roman"/>
          <w:sz w:val="28"/>
          <w:szCs w:val="28"/>
          <w:lang w:val="kk-KZ"/>
        </w:rPr>
        <w:t>барысында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оның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ақаулары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анықталады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және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жойылады.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Әуе</w:t>
      </w:r>
      <w:r w:rsidRPr="009F291D">
        <w:rPr>
          <w:rFonts w:ascii="Times New Roman" w:hAnsi="Times New Roman" w:cs="Times New Roman"/>
          <w:sz w:val="28"/>
          <w:szCs w:val="28"/>
          <w:lang w:val="kk-KZ"/>
        </w:rPr>
        <w:t xml:space="preserve"> қозғалтқыштарына </w:t>
      </w:r>
      <w:r w:rsidRPr="009F291D">
        <w:rPr>
          <w:rStyle w:val="anegp0gi0b9av8jahpyh"/>
          <w:rFonts w:ascii="Times New Roman" w:hAnsi="Times New Roman" w:cs="Times New Roman"/>
          <w:sz w:val="28"/>
          <w:szCs w:val="28"/>
          <w:lang w:val="kk-KZ"/>
        </w:rPr>
        <w:t>тән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ақаулар:</w:t>
      </w:r>
      <w:r w:rsidRPr="009F291D">
        <w:rPr>
          <w:rFonts w:ascii="Times New Roman" w:hAnsi="Times New Roman" w:cs="Times New Roman"/>
          <w:sz w:val="28"/>
          <w:szCs w:val="28"/>
          <w:lang w:val="kk-KZ"/>
        </w:rPr>
        <w:t xml:space="preserve"> саптама </w:t>
      </w:r>
      <w:r w:rsidRPr="009F291D">
        <w:rPr>
          <w:rStyle w:val="anegp0gi0b9av8jahpyh"/>
          <w:rFonts w:ascii="Times New Roman" w:hAnsi="Times New Roman" w:cs="Times New Roman"/>
          <w:sz w:val="28"/>
          <w:szCs w:val="28"/>
          <w:lang w:val="kk-KZ"/>
        </w:rPr>
        <w:t>блоктағы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жарықтар,</w:t>
      </w:r>
      <w:r w:rsidRPr="009F291D">
        <w:rPr>
          <w:rFonts w:ascii="Times New Roman" w:hAnsi="Times New Roman" w:cs="Times New Roman"/>
          <w:sz w:val="28"/>
          <w:szCs w:val="28"/>
          <w:lang w:val="kk-KZ"/>
        </w:rPr>
        <w:t xml:space="preserve"> шұңқырлар, </w:t>
      </w:r>
      <w:r w:rsidRPr="009F291D">
        <w:rPr>
          <w:rStyle w:val="anegp0gi0b9av8jahpyh"/>
          <w:rFonts w:ascii="Times New Roman" w:hAnsi="Times New Roman" w:cs="Times New Roman"/>
          <w:sz w:val="28"/>
          <w:szCs w:val="28"/>
          <w:lang w:val="kk-KZ"/>
        </w:rPr>
        <w:t>дефлектордың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бұзылуы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мойынтіректердің</w:t>
      </w:r>
      <w:r w:rsidRPr="009F291D">
        <w:rPr>
          <w:rFonts w:ascii="Times New Roman" w:hAnsi="Times New Roman" w:cs="Times New Roman"/>
          <w:sz w:val="28"/>
          <w:szCs w:val="28"/>
          <w:lang w:val="kk-KZ"/>
        </w:rPr>
        <w:t xml:space="preserve"> бұзылуы, </w:t>
      </w:r>
      <w:r w:rsidRPr="009F291D">
        <w:rPr>
          <w:rStyle w:val="anegp0gi0b9av8jahpyh"/>
          <w:rFonts w:ascii="Times New Roman" w:hAnsi="Times New Roman" w:cs="Times New Roman"/>
          <w:sz w:val="28"/>
          <w:szCs w:val="28"/>
          <w:lang w:val="kk-KZ"/>
        </w:rPr>
        <w:t>майдағы</w:t>
      </w:r>
      <w:r w:rsidRPr="009F291D">
        <w:rPr>
          <w:rFonts w:ascii="Times New Roman" w:hAnsi="Times New Roman" w:cs="Times New Roman"/>
          <w:sz w:val="28"/>
          <w:szCs w:val="28"/>
          <w:lang w:val="kk-KZ"/>
        </w:rPr>
        <w:t xml:space="preserve"> </w:t>
      </w:r>
      <w:r w:rsidR="00B55C87" w:rsidRPr="009F291D">
        <w:rPr>
          <w:rFonts w:ascii="Times New Roman" w:hAnsi="Times New Roman" w:cs="Times New Roman"/>
          <w:sz w:val="28"/>
          <w:szCs w:val="28"/>
          <w:lang w:val="kk-KZ"/>
        </w:rPr>
        <w:t>жаңқалардың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болуы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(ақаулардың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барлығы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30</w:t>
      </w:r>
      <w:r w:rsidRPr="009F291D">
        <w:rPr>
          <w:rFonts w:ascii="Times New Roman" w:hAnsi="Times New Roman" w:cs="Times New Roman"/>
          <w:sz w:val="28"/>
          <w:szCs w:val="28"/>
          <w:lang w:val="kk-KZ"/>
        </w:rPr>
        <w:t xml:space="preserve">-ға </w:t>
      </w:r>
      <w:r w:rsidRPr="009F291D">
        <w:rPr>
          <w:rStyle w:val="anegp0gi0b9av8jahpyh"/>
          <w:rFonts w:ascii="Times New Roman" w:hAnsi="Times New Roman" w:cs="Times New Roman"/>
          <w:sz w:val="28"/>
          <w:szCs w:val="28"/>
          <w:lang w:val="kk-KZ"/>
        </w:rPr>
        <w:t>жуық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түрі).</w:t>
      </w:r>
    </w:p>
    <w:p w:rsidR="00167E83" w:rsidRPr="009F291D" w:rsidRDefault="00167E83" w:rsidP="009F291D">
      <w:pPr>
        <w:spacing w:after="0" w:line="240" w:lineRule="auto"/>
        <w:ind w:firstLine="709"/>
        <w:jc w:val="both"/>
        <w:rPr>
          <w:rStyle w:val="anegp0gi0b9av8jahpyh"/>
          <w:rFonts w:ascii="Times New Roman" w:hAnsi="Times New Roman" w:cs="Times New Roman"/>
          <w:sz w:val="28"/>
          <w:szCs w:val="28"/>
          <w:lang w:val="kk-KZ"/>
        </w:rPr>
      </w:pPr>
      <w:r w:rsidRPr="009F291D">
        <w:rPr>
          <w:rFonts w:ascii="Times New Roman" w:hAnsi="Times New Roman" w:cs="Times New Roman"/>
          <w:sz w:val="28"/>
          <w:szCs w:val="28"/>
          <w:lang w:val="kk-KZ"/>
        </w:rPr>
        <w:t xml:space="preserve">Диагностикалық </w:t>
      </w:r>
      <w:r w:rsidRPr="009F291D">
        <w:rPr>
          <w:rStyle w:val="anegp0gi0b9av8jahpyh"/>
          <w:rFonts w:ascii="Times New Roman" w:hAnsi="Times New Roman" w:cs="Times New Roman"/>
          <w:sz w:val="28"/>
          <w:szCs w:val="28"/>
          <w:lang w:val="kk-KZ"/>
        </w:rPr>
        <w:t>инженердің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міндеті</w:t>
      </w:r>
      <w:r w:rsidRPr="009F291D">
        <w:rPr>
          <w:rFonts w:ascii="Times New Roman" w:hAnsi="Times New Roman" w:cs="Times New Roman"/>
          <w:sz w:val="28"/>
          <w:szCs w:val="28"/>
          <w:lang w:val="kk-KZ"/>
        </w:rPr>
        <w:t>-</w:t>
      </w:r>
      <w:r w:rsidRPr="009F291D">
        <w:rPr>
          <w:rStyle w:val="anegp0gi0b9av8jahpyh"/>
          <w:rFonts w:ascii="Times New Roman" w:hAnsi="Times New Roman" w:cs="Times New Roman"/>
          <w:sz w:val="28"/>
          <w:szCs w:val="28"/>
          <w:lang w:val="kk-KZ"/>
        </w:rPr>
        <w:t>бақылау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деректерін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қолдана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отырып,</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қозғалтқыштың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ақауларын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алдын</w:t>
      </w:r>
      <w:r w:rsidRPr="009F291D">
        <w:rPr>
          <w:rFonts w:ascii="Times New Roman" w:hAnsi="Times New Roman" w:cs="Times New Roman"/>
          <w:sz w:val="28"/>
          <w:szCs w:val="28"/>
          <w:lang w:val="kk-KZ"/>
        </w:rPr>
        <w:t>-</w:t>
      </w:r>
      <w:r w:rsidRPr="009F291D">
        <w:rPr>
          <w:rStyle w:val="anegp0gi0b9av8jahpyh"/>
          <w:rFonts w:ascii="Times New Roman" w:hAnsi="Times New Roman" w:cs="Times New Roman"/>
          <w:sz w:val="28"/>
          <w:szCs w:val="28"/>
          <w:lang w:val="kk-KZ"/>
        </w:rPr>
        <w:t>ала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бөлшектеуге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дейін</w:t>
      </w:r>
      <w:r w:rsidRPr="009F291D">
        <w:rPr>
          <w:rFonts w:ascii="Times New Roman" w:hAnsi="Times New Roman" w:cs="Times New Roman"/>
          <w:sz w:val="28"/>
          <w:szCs w:val="28"/>
          <w:lang w:val="kk-KZ"/>
        </w:rPr>
        <w:t xml:space="preserve"> анықтау</w:t>
      </w:r>
      <w:r w:rsidRPr="009F291D">
        <w:rPr>
          <w:rStyle w:val="anegp0gi0b9av8jahpyh"/>
          <w:rFonts w:ascii="Times New Roman" w:hAnsi="Times New Roman" w:cs="Times New Roman"/>
          <w:sz w:val="28"/>
          <w:szCs w:val="28"/>
          <w:lang w:val="kk-KZ"/>
        </w:rPr>
        <w:t>.</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Дәстүр</w:t>
      </w:r>
      <w:r w:rsidRPr="009F291D">
        <w:rPr>
          <w:rFonts w:ascii="Times New Roman" w:hAnsi="Times New Roman" w:cs="Times New Roman"/>
          <w:sz w:val="28"/>
          <w:szCs w:val="28"/>
          <w:lang w:val="kk-KZ"/>
        </w:rPr>
        <w:t xml:space="preserve"> бойынша, </w:t>
      </w:r>
      <w:r w:rsidRPr="009F291D">
        <w:rPr>
          <w:rStyle w:val="anegp0gi0b9av8jahpyh"/>
          <w:rFonts w:ascii="Times New Roman" w:hAnsi="Times New Roman" w:cs="Times New Roman"/>
          <w:sz w:val="28"/>
          <w:szCs w:val="28"/>
          <w:lang w:val="kk-KZ"/>
        </w:rPr>
        <w:t>бұл</w:t>
      </w:r>
      <w:r w:rsidRPr="009F291D">
        <w:rPr>
          <w:rFonts w:ascii="Times New Roman" w:hAnsi="Times New Roman" w:cs="Times New Roman"/>
          <w:sz w:val="28"/>
          <w:szCs w:val="28"/>
          <w:lang w:val="kk-KZ"/>
        </w:rPr>
        <w:t xml:space="preserve"> мәселе </w:t>
      </w:r>
      <w:r w:rsidRPr="009F291D">
        <w:rPr>
          <w:rStyle w:val="anegp0gi0b9av8jahpyh"/>
          <w:rFonts w:ascii="Times New Roman" w:hAnsi="Times New Roman" w:cs="Times New Roman"/>
          <w:sz w:val="28"/>
          <w:szCs w:val="28"/>
          <w:lang w:val="kk-KZ"/>
        </w:rPr>
        <w:t>физикалық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заңдылықтарға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негізделген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әдістерді</w:t>
      </w:r>
      <w:r w:rsidRPr="009F291D">
        <w:rPr>
          <w:rFonts w:ascii="Times New Roman" w:hAnsi="Times New Roman" w:cs="Times New Roman"/>
          <w:sz w:val="28"/>
          <w:szCs w:val="28"/>
          <w:lang w:val="kk-KZ"/>
        </w:rPr>
        <w:t xml:space="preserve"> қолдану </w:t>
      </w:r>
      <w:r w:rsidRPr="009F291D">
        <w:rPr>
          <w:rStyle w:val="anegp0gi0b9av8jahpyh"/>
          <w:rFonts w:ascii="Times New Roman" w:hAnsi="Times New Roman" w:cs="Times New Roman"/>
          <w:sz w:val="28"/>
          <w:szCs w:val="28"/>
          <w:lang w:val="kk-KZ"/>
        </w:rPr>
        <w:t>арқылы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шешіледі: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әрбір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қозғалтқыштың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белгілі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бір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ұшу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параметрлерінің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белгілі</w:t>
      </w:r>
      <w:r w:rsidRPr="009F291D">
        <w:rPr>
          <w:rFonts w:ascii="Times New Roman" w:hAnsi="Times New Roman" w:cs="Times New Roman"/>
          <w:sz w:val="28"/>
          <w:szCs w:val="28"/>
          <w:lang w:val="kk-KZ"/>
        </w:rPr>
        <w:t xml:space="preserve"> бір </w:t>
      </w:r>
      <w:r w:rsidRPr="009F291D">
        <w:rPr>
          <w:rStyle w:val="anegp0gi0b9av8jahpyh"/>
          <w:rFonts w:ascii="Times New Roman" w:hAnsi="Times New Roman" w:cs="Times New Roman"/>
          <w:sz w:val="28"/>
          <w:szCs w:val="28"/>
          <w:lang w:val="kk-KZ"/>
        </w:rPr>
        <w:t>ауытқуларын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тудырады,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сондықтан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олардың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өзгеру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сипатын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талдай</w:t>
      </w:r>
      <w:r w:rsidRPr="009F291D">
        <w:rPr>
          <w:rFonts w:ascii="Times New Roman" w:hAnsi="Times New Roman" w:cs="Times New Roman"/>
          <w:sz w:val="28"/>
          <w:szCs w:val="28"/>
          <w:lang w:val="kk-KZ"/>
        </w:rPr>
        <w:t xml:space="preserve"> отырып, </w:t>
      </w:r>
      <w:r w:rsidRPr="009F291D">
        <w:rPr>
          <w:rStyle w:val="anegp0gi0b9av8jahpyh"/>
          <w:rFonts w:ascii="Times New Roman" w:hAnsi="Times New Roman" w:cs="Times New Roman"/>
          <w:sz w:val="28"/>
          <w:szCs w:val="28"/>
          <w:lang w:val="kk-KZ"/>
        </w:rPr>
        <w:t>осы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өзгерістерді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тудыратын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ақаулардың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пайда</w:t>
      </w:r>
      <w:r w:rsidRPr="009F291D">
        <w:rPr>
          <w:rFonts w:ascii="Times New Roman" w:hAnsi="Times New Roman" w:cs="Times New Roman"/>
          <w:sz w:val="28"/>
          <w:szCs w:val="28"/>
          <w:lang w:val="kk-KZ"/>
        </w:rPr>
        <w:t xml:space="preserve"> болуы </w:t>
      </w:r>
      <w:r w:rsidRPr="009F291D">
        <w:rPr>
          <w:rStyle w:val="anegp0gi0b9av8jahpyh"/>
          <w:rFonts w:ascii="Times New Roman" w:hAnsi="Times New Roman" w:cs="Times New Roman"/>
          <w:sz w:val="28"/>
          <w:szCs w:val="28"/>
          <w:lang w:val="kk-KZ"/>
        </w:rPr>
        <w:t>туралы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болжам</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жасауға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болады. Ақпараттың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едәуір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көлеміне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және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ақаулар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мен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өлшенген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параметрлер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арасындағы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қатынастардың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күрделілігіне</w:t>
      </w:r>
      <w:r w:rsidRPr="009F291D">
        <w:rPr>
          <w:rFonts w:ascii="Times New Roman" w:hAnsi="Times New Roman" w:cs="Times New Roman"/>
          <w:sz w:val="28"/>
          <w:szCs w:val="28"/>
          <w:lang w:val="kk-KZ"/>
        </w:rPr>
        <w:t xml:space="preserve"> байланысты </w:t>
      </w:r>
      <w:r w:rsidRPr="009F291D">
        <w:rPr>
          <w:rStyle w:val="anegp0gi0b9av8jahpyh"/>
          <w:rFonts w:ascii="Times New Roman" w:hAnsi="Times New Roman" w:cs="Times New Roman"/>
          <w:sz w:val="28"/>
          <w:szCs w:val="28"/>
          <w:lang w:val="kk-KZ"/>
        </w:rPr>
        <w:t>ұшу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мониторингі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деректерін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талдау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және</w:t>
      </w:r>
      <w:r w:rsidRPr="009F291D">
        <w:rPr>
          <w:rFonts w:ascii="Times New Roman" w:hAnsi="Times New Roman" w:cs="Times New Roman"/>
          <w:sz w:val="28"/>
          <w:szCs w:val="28"/>
          <w:lang w:val="kk-KZ"/>
        </w:rPr>
        <w:t xml:space="preserve"> авиакомпаниялардың </w:t>
      </w:r>
      <w:r w:rsidRPr="009F291D">
        <w:rPr>
          <w:rStyle w:val="anegp0gi0b9av8jahpyh"/>
          <w:rFonts w:ascii="Times New Roman" w:hAnsi="Times New Roman" w:cs="Times New Roman"/>
          <w:sz w:val="28"/>
          <w:szCs w:val="28"/>
          <w:lang w:val="kk-KZ"/>
        </w:rPr>
        <w:t>ақауларын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анықтау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міндеті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маңызды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емес</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және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кейде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сенімсіз</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және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сапасыз</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шешілетіні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түсінікті.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Нәтижесінде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бұл</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қозғалтқышты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жөндеуге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негізсіз</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ерте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жіберуге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немесе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қайғылы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салдарға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әкеледі.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Бұл</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мәселені</w:t>
      </w:r>
      <w:r w:rsidRPr="009F291D">
        <w:rPr>
          <w:rFonts w:ascii="Times New Roman" w:hAnsi="Times New Roman" w:cs="Times New Roman"/>
          <w:sz w:val="28"/>
          <w:szCs w:val="28"/>
          <w:lang w:val="kk-KZ"/>
        </w:rPr>
        <w:t xml:space="preserve"> нейрондық желіні </w:t>
      </w:r>
      <w:r w:rsidRPr="009F291D">
        <w:rPr>
          <w:rStyle w:val="anegp0gi0b9av8jahpyh"/>
          <w:rFonts w:ascii="Times New Roman" w:hAnsi="Times New Roman" w:cs="Times New Roman"/>
          <w:sz w:val="28"/>
          <w:szCs w:val="28"/>
          <w:lang w:val="kk-KZ"/>
        </w:rPr>
        <w:t>модельдеу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арқылы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қалай</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шешуге</w:t>
      </w:r>
      <w:r w:rsidRPr="009F291D">
        <w:rPr>
          <w:rFonts w:ascii="Times New Roman" w:hAnsi="Times New Roman" w:cs="Times New Roman"/>
          <w:sz w:val="28"/>
          <w:szCs w:val="28"/>
          <w:lang w:val="kk-KZ"/>
        </w:rPr>
        <w:t xml:space="preserve"> болатынын </w:t>
      </w:r>
      <w:r w:rsidRPr="009F291D">
        <w:rPr>
          <w:rStyle w:val="anegp0gi0b9av8jahpyh"/>
          <w:rFonts w:ascii="Times New Roman" w:hAnsi="Times New Roman" w:cs="Times New Roman"/>
          <w:sz w:val="28"/>
          <w:szCs w:val="28"/>
          <w:lang w:val="kk-KZ"/>
        </w:rPr>
        <w:t>қарастырыңыз.</w:t>
      </w:r>
      <w:r w:rsidRPr="009F291D">
        <w:rPr>
          <w:rFonts w:ascii="Times New Roman" w:hAnsi="Times New Roman" w:cs="Times New Roman"/>
          <w:sz w:val="28"/>
          <w:szCs w:val="28"/>
          <w:lang w:val="kk-KZ"/>
        </w:rPr>
        <w:t xml:space="preserve"> Ең </w:t>
      </w:r>
      <w:r w:rsidRPr="009F291D">
        <w:rPr>
          <w:rStyle w:val="anegp0gi0b9av8jahpyh"/>
          <w:rFonts w:ascii="Times New Roman" w:hAnsi="Times New Roman" w:cs="Times New Roman"/>
          <w:sz w:val="28"/>
          <w:szCs w:val="28"/>
          <w:lang w:val="kk-KZ"/>
        </w:rPr>
        <w:t>алдымен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перцептрон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X</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кіріс</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векторында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мәндеріне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анықталған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ақаулар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әсер</w:t>
      </w:r>
      <w:r w:rsidRPr="009F291D">
        <w:rPr>
          <w:rFonts w:ascii="Times New Roman" w:hAnsi="Times New Roman" w:cs="Times New Roman"/>
          <w:sz w:val="28"/>
          <w:szCs w:val="28"/>
          <w:lang w:val="kk-KZ"/>
        </w:rPr>
        <w:t xml:space="preserve"> ететін </w:t>
      </w:r>
      <w:r w:rsidRPr="009F291D">
        <w:rPr>
          <w:rStyle w:val="anegp0gi0b9av8jahpyh"/>
          <w:rFonts w:ascii="Times New Roman" w:hAnsi="Times New Roman" w:cs="Times New Roman"/>
          <w:sz w:val="28"/>
          <w:szCs w:val="28"/>
          <w:lang w:val="kk-KZ"/>
        </w:rPr>
        <w:t>ұшу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мониторингінің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барлық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параметрлері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үшін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орындарды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қамтамасыз</w:t>
      </w:r>
      <w:r w:rsidRPr="009F291D">
        <w:rPr>
          <w:rFonts w:ascii="Times New Roman" w:hAnsi="Times New Roman" w:cs="Times New Roman"/>
          <w:sz w:val="28"/>
          <w:szCs w:val="28"/>
          <w:lang w:val="kk-KZ"/>
        </w:rPr>
        <w:t xml:space="preserve"> ету </w:t>
      </w:r>
      <w:r w:rsidRPr="009F291D">
        <w:rPr>
          <w:rStyle w:val="anegp0gi0b9av8jahpyh"/>
          <w:rFonts w:ascii="Times New Roman" w:hAnsi="Times New Roman" w:cs="Times New Roman"/>
          <w:sz w:val="28"/>
          <w:szCs w:val="28"/>
          <w:lang w:val="kk-KZ"/>
        </w:rPr>
        <w:t>керек</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екенін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ескеріңіз.</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Әуе</w:t>
      </w:r>
      <w:r w:rsidRPr="009F291D">
        <w:rPr>
          <w:rFonts w:ascii="Times New Roman" w:hAnsi="Times New Roman" w:cs="Times New Roman"/>
          <w:sz w:val="28"/>
          <w:szCs w:val="28"/>
          <w:lang w:val="kk-KZ"/>
        </w:rPr>
        <w:t xml:space="preserve"> қозғалтқышының </w:t>
      </w:r>
      <w:r w:rsidRPr="009F291D">
        <w:rPr>
          <w:rStyle w:val="anegp0gi0b9av8jahpyh"/>
          <w:rFonts w:ascii="Times New Roman" w:hAnsi="Times New Roman" w:cs="Times New Roman"/>
          <w:sz w:val="28"/>
          <w:szCs w:val="28"/>
          <w:lang w:val="kk-KZ"/>
        </w:rPr>
        <w:t>ықтимал</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ақауларын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d</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Шығыс</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векторында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бірдей</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нөлдер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мен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бірліктермен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кодтауға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болады.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Қажетті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DQ</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шығыстарының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векторлары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қозғалтқыштарды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стендтік</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бөлшектеу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нәтижелері</w:t>
      </w:r>
      <w:r w:rsidRPr="009F291D">
        <w:rPr>
          <w:rFonts w:ascii="Times New Roman" w:hAnsi="Times New Roman" w:cs="Times New Roman"/>
          <w:sz w:val="28"/>
          <w:szCs w:val="28"/>
          <w:lang w:val="kk-KZ"/>
        </w:rPr>
        <w:t xml:space="preserve"> бойынша </w:t>
      </w:r>
      <w:r w:rsidRPr="009F291D">
        <w:rPr>
          <w:rStyle w:val="anegp0gi0b9av8jahpyh"/>
          <w:rFonts w:ascii="Times New Roman" w:hAnsi="Times New Roman" w:cs="Times New Roman"/>
          <w:sz w:val="28"/>
          <w:szCs w:val="28"/>
          <w:lang w:val="kk-KZ"/>
        </w:rPr>
        <w:t>жасалады.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Медициналық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диагностикадан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айырмашылығы,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мұнда</w:t>
      </w:r>
      <w:r w:rsidRPr="009F291D">
        <w:rPr>
          <w:rFonts w:ascii="Times New Roman" w:hAnsi="Times New Roman" w:cs="Times New Roman"/>
          <w:sz w:val="28"/>
          <w:szCs w:val="28"/>
          <w:lang w:val="kk-KZ"/>
        </w:rPr>
        <w:t xml:space="preserve"> көп баллдық </w:t>
      </w:r>
      <w:r w:rsidRPr="009F291D">
        <w:rPr>
          <w:rStyle w:val="anegp0gi0b9av8jahpyh"/>
          <w:rFonts w:ascii="Times New Roman" w:hAnsi="Times New Roman" w:cs="Times New Roman"/>
          <w:sz w:val="28"/>
          <w:szCs w:val="28"/>
          <w:lang w:val="kk-KZ"/>
        </w:rPr>
        <w:t>диагностикалық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шкаланы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енгізудің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қажеті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жоқ,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өйткені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көптеген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мысалдардағы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барлық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диагноздар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100%</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сенімділікке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ие,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яғни, жағдай</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патологоанатом</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науқастың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денесін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мәйітханада</w:t>
      </w:r>
      <w:r w:rsidRPr="009F291D">
        <w:rPr>
          <w:rFonts w:ascii="Times New Roman" w:hAnsi="Times New Roman" w:cs="Times New Roman"/>
          <w:sz w:val="28"/>
          <w:szCs w:val="28"/>
          <w:lang w:val="kk-KZ"/>
        </w:rPr>
        <w:t xml:space="preserve"> ашқан кезде </w:t>
      </w:r>
      <w:r w:rsidRPr="009F291D">
        <w:rPr>
          <w:rStyle w:val="anegp0gi0b9av8jahpyh"/>
          <w:rFonts w:ascii="Times New Roman" w:hAnsi="Times New Roman" w:cs="Times New Roman"/>
          <w:sz w:val="28"/>
          <w:szCs w:val="28"/>
          <w:lang w:val="kk-KZ"/>
        </w:rPr>
        <w:t>аурудың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диагнозын</w:t>
      </w:r>
      <w:r w:rsidRPr="009F291D">
        <w:rPr>
          <w:rFonts w:ascii="Times New Roman" w:hAnsi="Times New Roman" w:cs="Times New Roman"/>
          <w:sz w:val="28"/>
          <w:szCs w:val="28"/>
          <w:lang w:val="kk-KZ"/>
        </w:rPr>
        <w:t xml:space="preserve"> қоятын </w:t>
      </w:r>
      <w:r w:rsidRPr="009F291D">
        <w:rPr>
          <w:rStyle w:val="anegp0gi0b9av8jahpyh"/>
          <w:rFonts w:ascii="Times New Roman" w:hAnsi="Times New Roman" w:cs="Times New Roman"/>
          <w:sz w:val="28"/>
          <w:szCs w:val="28"/>
          <w:lang w:val="kk-KZ"/>
        </w:rPr>
        <w:t>жағдайға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ұқсас.</w:t>
      </w:r>
    </w:p>
    <w:p w:rsidR="00167E83" w:rsidRPr="001A7488" w:rsidRDefault="00167E83" w:rsidP="009F291D">
      <w:pPr>
        <w:spacing w:after="0" w:line="240" w:lineRule="auto"/>
        <w:ind w:firstLine="709"/>
        <w:jc w:val="both"/>
        <w:rPr>
          <w:rStyle w:val="anegp0gi0b9av8jahpyh"/>
          <w:rFonts w:ascii="Times New Roman" w:hAnsi="Times New Roman" w:cs="Times New Roman"/>
          <w:sz w:val="28"/>
          <w:szCs w:val="28"/>
          <w:lang w:val="kk-KZ"/>
        </w:rPr>
      </w:pPr>
      <w:r w:rsidRPr="009F291D">
        <w:rPr>
          <w:rStyle w:val="anegp0gi0b9av8jahpyh"/>
          <w:rFonts w:ascii="Times New Roman" w:hAnsi="Times New Roman" w:cs="Times New Roman"/>
          <w:sz w:val="28"/>
          <w:szCs w:val="28"/>
          <w:lang w:val="kk-KZ"/>
        </w:rPr>
        <w:t>Сонымен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қатар,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жаңа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немесе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жаңартылған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ұшақтың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алғашқы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ұшуларында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оның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қозғалтқышы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толығымен</w:t>
      </w:r>
      <w:r w:rsidRPr="009F291D">
        <w:rPr>
          <w:rFonts w:ascii="Times New Roman" w:hAnsi="Times New Roman" w:cs="Times New Roman"/>
          <w:sz w:val="28"/>
          <w:szCs w:val="28"/>
          <w:lang w:val="kk-KZ"/>
        </w:rPr>
        <w:t xml:space="preserve"> жұмыс істейді </w:t>
      </w:r>
      <w:r w:rsidRPr="009F291D">
        <w:rPr>
          <w:rStyle w:val="anegp0gi0b9av8jahpyh"/>
          <w:rFonts w:ascii="Times New Roman" w:hAnsi="Times New Roman" w:cs="Times New Roman"/>
          <w:sz w:val="28"/>
          <w:szCs w:val="28"/>
          <w:lang w:val="kk-KZ"/>
        </w:rPr>
        <w:t>және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ақаулар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болмайды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деп</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болжауға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болады</w:t>
      </w:r>
      <w:r w:rsidRPr="009F291D">
        <w:rPr>
          <w:rFonts w:ascii="Times New Roman" w:hAnsi="Times New Roman" w:cs="Times New Roman"/>
          <w:sz w:val="28"/>
          <w:szCs w:val="28"/>
          <w:lang w:val="kk-KZ"/>
        </w:rPr>
        <w:t xml:space="preserve">, ал </w:t>
      </w:r>
      <w:r w:rsidRPr="009F291D">
        <w:rPr>
          <w:rStyle w:val="anegp0gi0b9av8jahpyh"/>
          <w:rFonts w:ascii="Times New Roman" w:hAnsi="Times New Roman" w:cs="Times New Roman"/>
          <w:sz w:val="28"/>
          <w:szCs w:val="28"/>
          <w:lang w:val="kk-KZ"/>
        </w:rPr>
        <w:t>соңғы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ұшуларда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қозғалтқышта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оны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бөлшектеу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кезінде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анықталған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ақаулар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болған.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Сондықтан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ұшуды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бақылаудың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көптеген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параметрлерінің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ішінде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нейрондық</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желіні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оқытудың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мәні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ұшақтың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бірінші</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және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соңғы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ұшуларының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параметрлеріне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ие.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Осылайша,</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бөлшектеуге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барған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әрбір</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қозғалтқыш</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үшін</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X</w:t>
      </w:r>
      <w:r w:rsidRPr="009F291D">
        <w:rPr>
          <w:rStyle w:val="anegp0gi0b9av8jahpyh"/>
          <w:rFonts w:ascii="Times New Roman" w:hAnsi="Times New Roman" w:cs="Times New Roman"/>
          <w:sz w:val="28"/>
          <w:szCs w:val="28"/>
          <w:vertAlign w:val="subscript"/>
          <w:lang w:val="kk-KZ"/>
        </w:rPr>
        <w:t>q</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және</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D</w:t>
      </w:r>
      <w:r w:rsidRPr="009F291D">
        <w:rPr>
          <w:rStyle w:val="anegp0gi0b9av8jahpyh"/>
          <w:rFonts w:ascii="Times New Roman" w:hAnsi="Times New Roman" w:cs="Times New Roman"/>
          <w:sz w:val="28"/>
          <w:szCs w:val="28"/>
          <w:vertAlign w:val="subscript"/>
          <w:lang w:val="kk-KZ"/>
        </w:rPr>
        <w:t>q</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оқыту</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векторларының</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жұбы</w:t>
      </w:r>
      <w:r w:rsidRPr="009F291D">
        <w:rPr>
          <w:rFonts w:ascii="Times New Roman" w:hAnsi="Times New Roman" w:cs="Times New Roman"/>
          <w:sz w:val="28"/>
          <w:szCs w:val="28"/>
          <w:lang w:val="kk-KZ"/>
        </w:rPr>
        <w:t xml:space="preserve"> </w:t>
      </w:r>
      <w:r w:rsidRPr="009F291D">
        <w:rPr>
          <w:rStyle w:val="anegp0gi0b9av8jahpyh"/>
          <w:rFonts w:ascii="Times New Roman" w:hAnsi="Times New Roman" w:cs="Times New Roman"/>
          <w:sz w:val="28"/>
          <w:szCs w:val="28"/>
          <w:lang w:val="kk-KZ"/>
        </w:rPr>
        <w:t>қалыптасады.</w:t>
      </w:r>
    </w:p>
    <w:p w:rsidR="009F291D" w:rsidRPr="009F291D" w:rsidRDefault="009F291D" w:rsidP="009F291D">
      <w:pPr>
        <w:spacing w:after="0" w:line="240" w:lineRule="auto"/>
        <w:ind w:firstLine="709"/>
        <w:jc w:val="both"/>
        <w:rPr>
          <w:rStyle w:val="anegp0gi0b9av8jahpyh"/>
          <w:rFonts w:ascii="Times New Roman" w:hAnsi="Times New Roman" w:cs="Times New Roman"/>
          <w:sz w:val="28"/>
          <w:szCs w:val="28"/>
          <w:lang w:val="en-US"/>
        </w:rPr>
      </w:pPr>
      <w:r w:rsidRPr="009F291D">
        <w:rPr>
          <w:rFonts w:ascii="Times New Roman" w:hAnsi="Times New Roman" w:cs="Times New Roman"/>
          <w:noProof/>
          <w:sz w:val="28"/>
          <w:szCs w:val="28"/>
          <w:lang w:val="kk-KZ" w:eastAsia="kk-KZ"/>
        </w:rPr>
        <w:lastRenderedPageBreak/>
        <w:drawing>
          <wp:inline distT="0" distB="0" distL="0" distR="0" wp14:anchorId="33D9CB75" wp14:editId="455F0399">
            <wp:extent cx="4162425" cy="2819400"/>
            <wp:effectExtent l="0" t="0" r="9525" b="0"/>
            <wp:docPr id="1129528354" name="Рисунок 112952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162425" cy="2819400"/>
                    </a:xfrm>
                    <a:prstGeom prst="rect">
                      <a:avLst/>
                    </a:prstGeom>
                    <a:noFill/>
                    <a:ln>
                      <a:noFill/>
                    </a:ln>
                  </pic:spPr>
                </pic:pic>
              </a:graphicData>
            </a:graphic>
          </wp:inline>
        </w:drawing>
      </w:r>
    </w:p>
    <w:p w:rsidR="009F291D" w:rsidRDefault="009F291D" w:rsidP="009F291D">
      <w:pPr>
        <w:spacing w:after="0" w:line="240" w:lineRule="auto"/>
        <w:ind w:firstLine="709"/>
        <w:jc w:val="both"/>
        <w:rPr>
          <w:rStyle w:val="anegp0gi0b9av8jahpyh"/>
          <w:rFonts w:ascii="Times New Roman" w:hAnsi="Times New Roman" w:cs="Times New Roman"/>
          <w:sz w:val="28"/>
          <w:szCs w:val="28"/>
          <w:lang w:val="en-US"/>
        </w:rPr>
      </w:pPr>
      <w:r w:rsidRPr="009F291D">
        <w:rPr>
          <w:rStyle w:val="anegp0gi0b9av8jahpyh"/>
          <w:rFonts w:ascii="Times New Roman" w:hAnsi="Times New Roman" w:cs="Times New Roman"/>
          <w:sz w:val="28"/>
          <w:szCs w:val="28"/>
        </w:rPr>
        <w:t>Сурет</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lang w:val="en-US"/>
        </w:rPr>
        <w:t>5.9.</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Авиациялық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қозғалтқышты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диагностикалаудың</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нейрондық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жүйесінің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схемалық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схемасы</w:t>
      </w:r>
    </w:p>
    <w:p w:rsidR="00B754EB" w:rsidRPr="00B754EB" w:rsidRDefault="00B754EB" w:rsidP="009F291D">
      <w:pPr>
        <w:spacing w:after="0" w:line="240" w:lineRule="auto"/>
        <w:ind w:firstLine="709"/>
        <w:jc w:val="both"/>
        <w:rPr>
          <w:rStyle w:val="anegp0gi0b9av8jahpyh"/>
          <w:rFonts w:ascii="Times New Roman" w:hAnsi="Times New Roman" w:cs="Times New Roman"/>
          <w:sz w:val="28"/>
          <w:szCs w:val="28"/>
          <w:lang w:val="en-US"/>
        </w:rPr>
      </w:pPr>
    </w:p>
    <w:p w:rsidR="002E2E1B" w:rsidRPr="009F291D" w:rsidRDefault="009F291D" w:rsidP="009F291D">
      <w:pPr>
        <w:spacing w:after="0" w:line="240" w:lineRule="auto"/>
        <w:ind w:firstLine="709"/>
        <w:jc w:val="both"/>
        <w:rPr>
          <w:rStyle w:val="anegp0gi0b9av8jahpyh"/>
          <w:rFonts w:ascii="Times New Roman" w:hAnsi="Times New Roman" w:cs="Times New Roman"/>
          <w:sz w:val="28"/>
          <w:szCs w:val="28"/>
          <w:lang w:val="en-US"/>
        </w:rPr>
      </w:pPr>
      <w:r w:rsidRPr="009F291D">
        <w:rPr>
          <w:rStyle w:val="anegp0gi0b9av8jahpyh"/>
          <w:rFonts w:ascii="Times New Roman" w:hAnsi="Times New Roman" w:cs="Times New Roman"/>
          <w:sz w:val="28"/>
          <w:szCs w:val="28"/>
        </w:rPr>
        <w:t>Егер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оқу</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мысалдарының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саны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жеткілікті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болса</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онда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дұрыс</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жасалған</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көп</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қабатты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перцептрон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lang w:val="en-US"/>
        </w:rPr>
        <w:t>(</w:t>
      </w:r>
      <w:r w:rsidR="00114213">
        <w:rPr>
          <w:rStyle w:val="anegp0gi0b9av8jahpyh"/>
          <w:rFonts w:ascii="Times New Roman" w:hAnsi="Times New Roman" w:cs="Times New Roman"/>
          <w:sz w:val="28"/>
          <w:szCs w:val="28"/>
          <w:lang w:val="kk-KZ"/>
        </w:rPr>
        <w:t>С</w:t>
      </w:r>
      <w:r w:rsidRPr="009F291D">
        <w:rPr>
          <w:rStyle w:val="anegp0gi0b9av8jahpyh"/>
          <w:rFonts w:ascii="Times New Roman" w:hAnsi="Times New Roman" w:cs="Times New Roman"/>
          <w:sz w:val="28"/>
          <w:szCs w:val="28"/>
        </w:rPr>
        <w:t>урет</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lang w:val="en-US"/>
        </w:rPr>
        <w:t>5.</w:t>
      </w:r>
      <w:r w:rsidR="00B754EB">
        <w:rPr>
          <w:rStyle w:val="anegp0gi0b9av8jahpyh"/>
          <w:rFonts w:ascii="Times New Roman" w:hAnsi="Times New Roman" w:cs="Times New Roman"/>
          <w:sz w:val="28"/>
          <w:szCs w:val="28"/>
          <w:lang w:val="en-US"/>
        </w:rPr>
        <w:t>9</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авиациялық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қозғалтқыштардың</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оның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ішінде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оқыту</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жиынына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қатыспағандардың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ақаулары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диагнозын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сенімді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қоюға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үйренеді</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Егер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ұшақтың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борттық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компьютері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осындай</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перцептронмен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жабдықталса</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онда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ол</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нақты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уақыт</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режимінде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қозғалтқыш</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ақауының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пайда</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болуы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туралы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хабарлайды</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яғни</w:t>
      </w:r>
      <w:r w:rsidRPr="009F291D">
        <w:rPr>
          <w:rFonts w:ascii="Times New Roman" w:hAnsi="Times New Roman" w:cs="Times New Roman"/>
          <w:sz w:val="28"/>
          <w:szCs w:val="28"/>
          <w:lang w:val="en-US"/>
        </w:rPr>
        <w:t>.</w:t>
      </w:r>
      <w:r w:rsidRPr="009F291D">
        <w:rPr>
          <w:rStyle w:val="anegp0gi0b9av8jahpyh"/>
          <w:rFonts w:ascii="Times New Roman" w:hAnsi="Times New Roman" w:cs="Times New Roman"/>
          <w:sz w:val="28"/>
          <w:szCs w:val="28"/>
        </w:rPr>
        <w:t>кіріс</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параметрлері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векторының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сәйкес</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конфигурациясы</w:t>
      </w:r>
      <w:r w:rsidRPr="009F291D">
        <w:rPr>
          <w:rFonts w:ascii="Times New Roman" w:hAnsi="Times New Roman" w:cs="Times New Roman"/>
          <w:sz w:val="28"/>
          <w:szCs w:val="28"/>
          <w:lang w:val="en-US"/>
        </w:rPr>
        <w:t xml:space="preserve"> — </w:t>
      </w:r>
      <w:r w:rsidRPr="009F291D">
        <w:rPr>
          <w:rStyle w:val="anegp0gi0b9av8jahpyh"/>
          <w:rFonts w:ascii="Times New Roman" w:hAnsi="Times New Roman" w:cs="Times New Roman"/>
          <w:sz w:val="28"/>
          <w:szCs w:val="28"/>
        </w:rPr>
        <w:t>ұшақтың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ұшуы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кезінде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алынған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өлшеу</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нәтижелері</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Әрине</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пилоттық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кабинаға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кірмес</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бұрын</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перцептрондық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сигналдарды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экипаждың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қалыптасқан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жағдайда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барабар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әрекеттері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туралы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нұсқаулар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шығаратын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компьютер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өңдеуі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керек</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Нейрондық</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диагностикалық</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әдістің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айқын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білімге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негізделген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дәстүрлі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диагностикалық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әдістерден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тағы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бір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артықшылығын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атап</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өтейік</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Мұны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авиациялық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қозғалтқыштарды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диагностикалау</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жүйесін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құру</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жобасын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орындау</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кезінде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бір</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рет</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болған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жағдайдың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мысалында</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жасаған</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дұрыс</w:t>
      </w:r>
      <w:r w:rsidRPr="009F291D">
        <w:rPr>
          <w:rStyle w:val="anegp0gi0b9av8jahpyh"/>
          <w:rFonts w:ascii="Times New Roman" w:hAnsi="Times New Roman" w:cs="Times New Roman"/>
          <w:sz w:val="28"/>
          <w:szCs w:val="28"/>
          <w:lang w:val="en-US"/>
        </w:rPr>
        <w:t>.</w:t>
      </w:r>
    </w:p>
    <w:p w:rsidR="009F291D" w:rsidRPr="009F291D" w:rsidRDefault="009F291D" w:rsidP="009F291D">
      <w:pPr>
        <w:spacing w:after="0" w:line="240" w:lineRule="auto"/>
        <w:ind w:firstLine="709"/>
        <w:jc w:val="both"/>
        <w:rPr>
          <w:rStyle w:val="anegp0gi0b9av8jahpyh"/>
          <w:rFonts w:ascii="Times New Roman" w:hAnsi="Times New Roman" w:cs="Times New Roman"/>
          <w:sz w:val="28"/>
          <w:szCs w:val="28"/>
          <w:lang w:val="en-US"/>
        </w:rPr>
      </w:pPr>
      <w:r w:rsidRPr="009F291D">
        <w:rPr>
          <w:rFonts w:ascii="Times New Roman" w:hAnsi="Times New Roman" w:cs="Times New Roman"/>
          <w:sz w:val="28"/>
          <w:szCs w:val="28"/>
        </w:rPr>
        <w:t>Ең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алдымен</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техникалық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құрылғыларды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диагностикалаудың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дәстүрлі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әдістерімен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айналысатын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мамандар</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әдетте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өлшенетін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ұшу</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параметрлерінің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мәндері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қозғалтқыштың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белгілі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бір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ақауларының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пайда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болуы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арасындағы</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байланысты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мүмкіндігінше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ескеруге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тырысады</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Күрделі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техникалық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құрылғыларда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мұндай</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қатынастардың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саны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соншалық</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модельденетін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құрылғыға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мүлдем</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сәйкес</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келетін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толық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математикалық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модель</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құру</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дәстүрлі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математикалық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модельдеу</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әдістерімен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мүмкін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емес</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Сонымен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қатар</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күрделі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техникалық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құрылғыларда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мамандар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білмейтін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қатынастар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бар</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Сонымен</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қозғалтқыш</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жасауда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lang w:val="en-US"/>
        </w:rPr>
        <w:t>"</w:t>
      </w:r>
      <w:r w:rsidRPr="009F291D">
        <w:rPr>
          <w:rStyle w:val="anegp0gi0b9av8jahpyh"/>
          <w:rFonts w:ascii="Times New Roman" w:hAnsi="Times New Roman" w:cs="Times New Roman"/>
          <w:sz w:val="28"/>
          <w:szCs w:val="28"/>
        </w:rPr>
        <w:t>майдағы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чиптер</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деп</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аталатын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ақау</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белгілі</w:t>
      </w:r>
      <w:r w:rsidRPr="009F291D">
        <w:rPr>
          <w:rFonts w:ascii="Times New Roman" w:hAnsi="Times New Roman" w:cs="Times New Roman"/>
          <w:sz w:val="28"/>
          <w:szCs w:val="28"/>
          <w:lang w:val="en-US"/>
        </w:rPr>
        <w:t xml:space="preserve"> — </w:t>
      </w:r>
      <w:r w:rsidRPr="009F291D">
        <w:rPr>
          <w:rStyle w:val="anegp0gi0b9av8jahpyh"/>
          <w:rFonts w:ascii="Times New Roman" w:hAnsi="Times New Roman" w:cs="Times New Roman"/>
          <w:sz w:val="28"/>
          <w:szCs w:val="28"/>
        </w:rPr>
        <w:t>үйкеліс</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бөліктері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жұмыс</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істегенде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кейде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май</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табағына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түсетін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ұсақ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чиптер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пайда</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болады</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Мамандар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бұл</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ақаулықтың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пайда</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болуы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датчиктермен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өлшенетін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қозғалтқыш</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параметрлерінің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ешқайсысына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әсер</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етпейтінін</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біледі</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нәтижесінде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бұл</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ақауды</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анықтай</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алатын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дәстүрлі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әдістер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жоқ</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Демек</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қозғалтқыштың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дәл</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осы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параметрлері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енгізілген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lastRenderedPageBreak/>
        <w:t>нейрондық</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желі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негізінен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майдағы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чиптер</w:t>
      </w:r>
      <w:r w:rsidRPr="009F291D">
        <w:rPr>
          <w:rStyle w:val="anegp0gi0b9av8jahpyh"/>
          <w:rFonts w:ascii="Times New Roman" w:hAnsi="Times New Roman" w:cs="Times New Roman"/>
          <w:sz w:val="28"/>
          <w:szCs w:val="28"/>
          <w:lang w:val="en-US"/>
        </w:rPr>
        <w:t>"</w:t>
      </w:r>
      <w:r w:rsidRPr="009F291D">
        <w:rPr>
          <w:rStyle w:val="anegp0gi0b9av8jahpyh"/>
          <w:rFonts w:ascii="Times New Roman" w:hAnsi="Times New Roman" w:cs="Times New Roman"/>
          <w:sz w:val="28"/>
          <w:szCs w:val="28"/>
        </w:rPr>
        <w:t>диагнозын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қоймауы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керек</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Бірақ</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нейрондық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желі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бұл</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диагнозды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қойды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және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дұрыс</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болды</w:t>
      </w:r>
      <w:r w:rsidRPr="009F291D">
        <w:rPr>
          <w:rStyle w:val="anegp0gi0b9av8jahpyh"/>
          <w:rFonts w:ascii="Times New Roman" w:hAnsi="Times New Roman" w:cs="Times New Roman"/>
          <w:sz w:val="28"/>
          <w:szCs w:val="28"/>
          <w:lang w:val="en-US"/>
        </w:rPr>
        <w:t>!</w:t>
      </w:r>
    </w:p>
    <w:p w:rsidR="009F291D" w:rsidRDefault="009F291D" w:rsidP="009F291D">
      <w:pPr>
        <w:spacing w:after="0" w:line="240" w:lineRule="auto"/>
        <w:ind w:firstLine="709"/>
        <w:jc w:val="both"/>
        <w:rPr>
          <w:rStyle w:val="anegp0gi0b9av8jahpyh"/>
          <w:rFonts w:ascii="Times New Roman" w:hAnsi="Times New Roman" w:cs="Times New Roman"/>
          <w:sz w:val="28"/>
          <w:szCs w:val="28"/>
          <w:lang w:val="en-US"/>
        </w:rPr>
      </w:pPr>
      <w:r w:rsidRPr="009F291D">
        <w:rPr>
          <w:rStyle w:val="anegp0gi0b9av8jahpyh"/>
          <w:rFonts w:ascii="Times New Roman" w:hAnsi="Times New Roman" w:cs="Times New Roman"/>
          <w:sz w:val="28"/>
          <w:szCs w:val="28"/>
        </w:rPr>
        <w:t>Нейрондық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желі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дәстүрлі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логика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тұрғысынан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жеткіліксіз</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ақпаратты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қолдана</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отырып</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дұрыс</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шешім</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қабылдайтын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сияқты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болды</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Өмірде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мидың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бұл</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қасиеті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әдетте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lang w:val="en-US"/>
        </w:rPr>
        <w:t>"</w:t>
      </w:r>
      <w:r w:rsidRPr="009F291D">
        <w:rPr>
          <w:rStyle w:val="anegp0gi0b9av8jahpyh"/>
          <w:rFonts w:ascii="Times New Roman" w:hAnsi="Times New Roman" w:cs="Times New Roman"/>
          <w:sz w:val="28"/>
          <w:szCs w:val="28"/>
        </w:rPr>
        <w:t>түйсігі</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немесе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lang w:val="en-US"/>
        </w:rPr>
        <w:t>"</w:t>
      </w:r>
      <w:r w:rsidRPr="009F291D">
        <w:rPr>
          <w:rStyle w:val="anegp0gi0b9av8jahpyh"/>
          <w:rFonts w:ascii="Times New Roman" w:hAnsi="Times New Roman" w:cs="Times New Roman"/>
          <w:sz w:val="28"/>
          <w:szCs w:val="28"/>
        </w:rPr>
        <w:t>алтыншы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сезім</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rPr>
        <w:t>деп</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аталады</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Осыған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байланысты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мидың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lang w:val="en-US"/>
        </w:rPr>
        <w:t>"</w:t>
      </w:r>
      <w:r w:rsidRPr="009F291D">
        <w:rPr>
          <w:rStyle w:val="anegp0gi0b9av8jahpyh"/>
          <w:rFonts w:ascii="Times New Roman" w:hAnsi="Times New Roman" w:cs="Times New Roman"/>
          <w:sz w:val="28"/>
          <w:szCs w:val="28"/>
        </w:rPr>
        <w:t>бейнесі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ұқсастығы</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бойынша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орындалған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нейрондық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желі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мұраға</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қалды</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деген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пікір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айтылды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және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бұл</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адамның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керемет</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қасиеті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бірақ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мамандармен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талқылау</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мен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талқылаудан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кейін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парадокс</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әрбір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жеке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параметрге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айтарлықтай</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әсер</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етпейтін</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сияқты</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түсіндірілді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чиптердің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пайда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болуы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кіріс</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векторының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жалпы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конфигурациясына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әсер</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етеді</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бұл</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нейрондық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желінің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тиісті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реакциясын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тудырады</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Кейіннен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біз</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нейрондық</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желілердің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дұрыс</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диагноз</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қойып</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содан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кейін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расталған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болжамдарды</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бірнеше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рет</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байқадық</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оларды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дәстүрлі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логика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шеңберінде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түсіндіру</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қиын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болды</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ал</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кітапта</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енгізілген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және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көрсетілген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lang w:val="en-US"/>
        </w:rPr>
        <w:t>"</w:t>
      </w:r>
      <w:r w:rsidRPr="009F291D">
        <w:rPr>
          <w:rStyle w:val="anegp0gi0b9av8jahpyh"/>
          <w:rFonts w:ascii="Times New Roman" w:hAnsi="Times New Roman" w:cs="Times New Roman"/>
          <w:sz w:val="28"/>
          <w:szCs w:val="28"/>
        </w:rPr>
        <w:t>түйсігі</w:t>
      </w:r>
      <w:r w:rsidRPr="009F291D">
        <w:rPr>
          <w:rStyle w:val="anegp0gi0b9av8jahpyh"/>
          <w:rFonts w:ascii="Times New Roman" w:hAnsi="Times New Roman" w:cs="Times New Roman"/>
          <w:sz w:val="28"/>
          <w:szCs w:val="28"/>
          <w:lang w:val="en-US"/>
        </w:rPr>
        <w:t>"</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және</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lang w:val="en-US"/>
        </w:rPr>
        <w:t>"</w:t>
      </w:r>
      <w:r w:rsidRPr="009F291D">
        <w:rPr>
          <w:rStyle w:val="anegp0gi0b9av8jahpyh"/>
          <w:rFonts w:ascii="Times New Roman" w:hAnsi="Times New Roman" w:cs="Times New Roman"/>
          <w:sz w:val="28"/>
          <w:szCs w:val="28"/>
        </w:rPr>
        <w:t>нейрондық</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желілердің</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алтыншы</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сезімі</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терминдерін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lang w:val="en-US"/>
        </w:rPr>
        <w:t>[63]</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көптеген</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авторлар</w:t>
      </w:r>
      <w:r w:rsidRPr="009F291D">
        <w:rPr>
          <w:rFonts w:ascii="Times New Roman" w:hAnsi="Times New Roman" w:cs="Times New Roman"/>
          <w:sz w:val="28"/>
          <w:szCs w:val="28"/>
          <w:lang w:val="en-US"/>
        </w:rPr>
        <w:t xml:space="preserve"> </w:t>
      </w:r>
      <w:r w:rsidRPr="009F291D">
        <w:rPr>
          <w:rStyle w:val="anegp0gi0b9av8jahpyh"/>
          <w:rFonts w:ascii="Times New Roman" w:hAnsi="Times New Roman" w:cs="Times New Roman"/>
          <w:sz w:val="28"/>
          <w:szCs w:val="28"/>
        </w:rPr>
        <w:t>қолдана</w:t>
      </w:r>
      <w:r w:rsidRPr="009F291D">
        <w:rPr>
          <w:rFonts w:ascii="Times New Roman" w:hAnsi="Times New Roman" w:cs="Times New Roman"/>
          <w:sz w:val="28"/>
          <w:szCs w:val="28"/>
          <w:lang w:val="en-US"/>
        </w:rPr>
        <w:t xml:space="preserve"> </w:t>
      </w:r>
      <w:r w:rsidRPr="009F291D">
        <w:rPr>
          <w:rFonts w:ascii="Times New Roman" w:hAnsi="Times New Roman" w:cs="Times New Roman"/>
          <w:sz w:val="28"/>
          <w:szCs w:val="28"/>
        </w:rPr>
        <w:t>бастады</w:t>
      </w:r>
      <w:r w:rsidRPr="009F291D">
        <w:rPr>
          <w:rStyle w:val="anegp0gi0b9av8jahpyh"/>
          <w:rFonts w:ascii="Times New Roman" w:hAnsi="Times New Roman" w:cs="Times New Roman"/>
          <w:sz w:val="28"/>
          <w:szCs w:val="28"/>
          <w:lang w:val="en-US"/>
        </w:rPr>
        <w:t>.</w:t>
      </w:r>
    </w:p>
    <w:p w:rsidR="009F291D" w:rsidRPr="009F291D" w:rsidRDefault="009F291D" w:rsidP="009F291D">
      <w:pPr>
        <w:spacing w:after="0" w:line="240" w:lineRule="auto"/>
        <w:ind w:firstLine="709"/>
        <w:jc w:val="both"/>
        <w:rPr>
          <w:rStyle w:val="ezkurwreuab5ozgtqnkl"/>
          <w:rFonts w:ascii="Times New Roman" w:hAnsi="Times New Roman" w:cs="Times New Roman"/>
          <w:sz w:val="28"/>
          <w:szCs w:val="28"/>
          <w:highlight w:val="yellow"/>
          <w:lang w:val="en-US"/>
        </w:rPr>
      </w:pPr>
    </w:p>
    <w:p w:rsidR="003813F9" w:rsidRPr="00003D35" w:rsidRDefault="00161311" w:rsidP="00003D35">
      <w:pPr>
        <w:spacing w:after="0" w:line="240" w:lineRule="auto"/>
        <w:ind w:firstLine="709"/>
        <w:jc w:val="center"/>
        <w:rPr>
          <w:rStyle w:val="ezkurwreuab5ozgtqnkl"/>
          <w:rFonts w:ascii="Times New Roman" w:hAnsi="Times New Roman" w:cs="Times New Roman"/>
          <w:b/>
          <w:i/>
          <w:sz w:val="28"/>
          <w:szCs w:val="28"/>
          <w:lang w:val="kk-KZ"/>
        </w:rPr>
      </w:pPr>
      <w:r w:rsidRPr="00003D35">
        <w:rPr>
          <w:rStyle w:val="ezkurwreuab5ozgtqnkl"/>
          <w:rFonts w:ascii="Times New Roman" w:hAnsi="Times New Roman" w:cs="Times New Roman"/>
          <w:b/>
          <w:i/>
          <w:sz w:val="28"/>
          <w:szCs w:val="28"/>
          <w:lang w:val="kk-KZ"/>
        </w:rPr>
        <w:t>6.4. Нейрондық</w:t>
      </w:r>
      <w:r w:rsidRPr="00003D35">
        <w:rPr>
          <w:rFonts w:ascii="Times New Roman" w:hAnsi="Times New Roman" w:cs="Times New Roman"/>
          <w:b/>
          <w:i/>
          <w:sz w:val="28"/>
          <w:szCs w:val="28"/>
          <w:lang w:val="kk-KZ"/>
        </w:rPr>
        <w:t xml:space="preserve"> </w:t>
      </w:r>
      <w:r w:rsidRPr="00003D35">
        <w:rPr>
          <w:rStyle w:val="ezkurwreuab5ozgtqnkl"/>
          <w:rFonts w:ascii="Times New Roman" w:hAnsi="Times New Roman" w:cs="Times New Roman"/>
          <w:b/>
          <w:i/>
          <w:sz w:val="28"/>
          <w:szCs w:val="28"/>
          <w:lang w:val="kk-KZ"/>
        </w:rPr>
        <w:t>желілерді</w:t>
      </w:r>
      <w:r w:rsidRPr="00003D35">
        <w:rPr>
          <w:rFonts w:ascii="Times New Roman" w:hAnsi="Times New Roman" w:cs="Times New Roman"/>
          <w:b/>
          <w:i/>
          <w:sz w:val="28"/>
          <w:szCs w:val="28"/>
          <w:lang w:val="kk-KZ"/>
        </w:rPr>
        <w:t xml:space="preserve"> қолдану </w:t>
      </w:r>
      <w:r w:rsidRPr="00003D35">
        <w:rPr>
          <w:rStyle w:val="ezkurwreuab5ozgtqnkl"/>
          <w:rFonts w:ascii="Times New Roman" w:hAnsi="Times New Roman" w:cs="Times New Roman"/>
          <w:b/>
          <w:i/>
          <w:sz w:val="28"/>
          <w:szCs w:val="28"/>
          <w:lang w:val="kk-KZ"/>
        </w:rPr>
        <w:t>арқылы</w:t>
      </w:r>
      <w:r w:rsidRPr="00003D35">
        <w:rPr>
          <w:rFonts w:ascii="Times New Roman" w:hAnsi="Times New Roman" w:cs="Times New Roman"/>
          <w:b/>
          <w:i/>
          <w:sz w:val="28"/>
          <w:szCs w:val="28"/>
          <w:lang w:val="kk-KZ"/>
        </w:rPr>
        <w:t xml:space="preserve"> </w:t>
      </w:r>
      <w:r w:rsidRPr="00003D35">
        <w:rPr>
          <w:rStyle w:val="ezkurwreuab5ozgtqnkl"/>
          <w:rFonts w:ascii="Times New Roman" w:hAnsi="Times New Roman" w:cs="Times New Roman"/>
          <w:b/>
          <w:i/>
          <w:sz w:val="28"/>
          <w:szCs w:val="28"/>
          <w:lang w:val="kk-KZ"/>
        </w:rPr>
        <w:t>шешілетін</w:t>
      </w:r>
      <w:r w:rsidRPr="00003D35">
        <w:rPr>
          <w:rFonts w:ascii="Times New Roman" w:hAnsi="Times New Roman" w:cs="Times New Roman"/>
          <w:b/>
          <w:i/>
          <w:sz w:val="28"/>
          <w:szCs w:val="28"/>
          <w:lang w:val="kk-KZ"/>
        </w:rPr>
        <w:t xml:space="preserve"> </w:t>
      </w:r>
      <w:r w:rsidRPr="00003D35">
        <w:rPr>
          <w:rStyle w:val="ezkurwreuab5ozgtqnkl"/>
          <w:rFonts w:ascii="Times New Roman" w:hAnsi="Times New Roman" w:cs="Times New Roman"/>
          <w:b/>
          <w:i/>
          <w:sz w:val="28"/>
          <w:szCs w:val="28"/>
          <w:lang w:val="kk-KZ"/>
        </w:rPr>
        <w:t>тапсырмалар</w:t>
      </w:r>
      <w:r w:rsidRPr="00003D35">
        <w:rPr>
          <w:rFonts w:ascii="Times New Roman" w:hAnsi="Times New Roman" w:cs="Times New Roman"/>
          <w:b/>
          <w:i/>
          <w:sz w:val="28"/>
          <w:szCs w:val="28"/>
          <w:lang w:val="kk-KZ"/>
        </w:rPr>
        <w:t xml:space="preserve"> </w:t>
      </w:r>
      <w:r w:rsidRPr="00003D35">
        <w:rPr>
          <w:rStyle w:val="ezkurwreuab5ozgtqnkl"/>
          <w:rFonts w:ascii="Times New Roman" w:hAnsi="Times New Roman" w:cs="Times New Roman"/>
          <w:b/>
          <w:i/>
          <w:sz w:val="28"/>
          <w:szCs w:val="28"/>
          <w:lang w:val="kk-KZ"/>
        </w:rPr>
        <w:t>шеңбері</w:t>
      </w:r>
    </w:p>
    <w:p w:rsidR="00003D35" w:rsidRDefault="00003D35" w:rsidP="00FC36F2">
      <w:pPr>
        <w:spacing w:after="0" w:line="240" w:lineRule="auto"/>
        <w:ind w:firstLine="709"/>
        <w:jc w:val="both"/>
        <w:rPr>
          <w:rStyle w:val="anegp0gi0b9av8jahpyh"/>
          <w:rFonts w:ascii="Times New Roman" w:hAnsi="Times New Roman" w:cs="Times New Roman"/>
          <w:sz w:val="28"/>
          <w:szCs w:val="28"/>
          <w:lang w:val="kk-KZ"/>
        </w:rPr>
      </w:pPr>
    </w:p>
    <w:p w:rsidR="00B754EB" w:rsidRPr="001A7488" w:rsidRDefault="00B754EB" w:rsidP="00FC36F2">
      <w:pPr>
        <w:spacing w:after="0" w:line="240" w:lineRule="auto"/>
        <w:ind w:firstLine="709"/>
        <w:jc w:val="both"/>
        <w:rPr>
          <w:rStyle w:val="anegp0gi0b9av8jahpyh"/>
          <w:rFonts w:ascii="Times New Roman" w:hAnsi="Times New Roman" w:cs="Times New Roman"/>
          <w:sz w:val="28"/>
          <w:szCs w:val="28"/>
          <w:lang w:val="kk-KZ"/>
        </w:rPr>
      </w:pPr>
      <w:r w:rsidRPr="001A7488">
        <w:rPr>
          <w:rStyle w:val="anegp0gi0b9av8jahpyh"/>
          <w:rFonts w:ascii="Times New Roman" w:hAnsi="Times New Roman" w:cs="Times New Roman"/>
          <w:sz w:val="28"/>
          <w:szCs w:val="28"/>
          <w:lang w:val="kk-KZ"/>
        </w:rPr>
        <w:t>Жоғарыда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келтірілген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мысалдар,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сондай</w:t>
      </w:r>
      <w:r w:rsidRPr="001A7488">
        <w:rPr>
          <w:rFonts w:ascii="Times New Roman" w:hAnsi="Times New Roman" w:cs="Times New Roman"/>
          <w:sz w:val="28"/>
          <w:szCs w:val="28"/>
          <w:lang w:val="kk-KZ"/>
        </w:rPr>
        <w:t xml:space="preserve">-ақ </w:t>
      </w:r>
      <w:r w:rsidRPr="001A7488">
        <w:rPr>
          <w:rStyle w:val="anegp0gi0b9av8jahpyh"/>
          <w:rFonts w:ascii="Times New Roman" w:hAnsi="Times New Roman" w:cs="Times New Roman"/>
          <w:sz w:val="28"/>
          <w:szCs w:val="28"/>
          <w:lang w:val="kk-KZ"/>
        </w:rPr>
        <w:t>әдеби</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деректер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мен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интернет</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көздерін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талдау</w:t>
      </w:r>
      <w:r w:rsidRPr="001A7488">
        <w:rPr>
          <w:rFonts w:ascii="Times New Roman" w:hAnsi="Times New Roman" w:cs="Times New Roman"/>
          <w:sz w:val="28"/>
          <w:szCs w:val="28"/>
          <w:lang w:val="kk-KZ"/>
        </w:rPr>
        <w:t xml:space="preserve"> нейрондық желі </w:t>
      </w:r>
      <w:r w:rsidRPr="001A7488">
        <w:rPr>
          <w:rStyle w:val="anegp0gi0b9av8jahpyh"/>
          <w:rFonts w:ascii="Times New Roman" w:hAnsi="Times New Roman" w:cs="Times New Roman"/>
          <w:sz w:val="28"/>
          <w:szCs w:val="28"/>
          <w:lang w:val="kk-KZ"/>
        </w:rPr>
        <w:t>технологиялары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әртүрлі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физикалық,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техникалық,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химиялық,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экономикалық,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әлеуметтік</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және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басқа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да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нысандарда,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процестер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мен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құбылыстарда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математикалық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модельдер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мен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деректерді</w:t>
      </w:r>
      <w:r w:rsidRPr="001A7488">
        <w:rPr>
          <w:rFonts w:ascii="Times New Roman" w:hAnsi="Times New Roman" w:cs="Times New Roman"/>
          <w:sz w:val="28"/>
          <w:szCs w:val="28"/>
          <w:lang w:val="kk-KZ"/>
        </w:rPr>
        <w:t xml:space="preserve"> өндіру </w:t>
      </w:r>
      <w:r w:rsidRPr="001A7488">
        <w:rPr>
          <w:rStyle w:val="anegp0gi0b9av8jahpyh"/>
          <w:rFonts w:ascii="Times New Roman" w:hAnsi="Times New Roman" w:cs="Times New Roman"/>
          <w:sz w:val="28"/>
          <w:szCs w:val="28"/>
          <w:lang w:val="kk-KZ"/>
        </w:rPr>
        <w:t>үшін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әмбебап</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және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өте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тиімді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құрал</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екенін</w:t>
      </w:r>
      <w:r w:rsidRPr="001A7488">
        <w:rPr>
          <w:rFonts w:ascii="Times New Roman" w:hAnsi="Times New Roman" w:cs="Times New Roman"/>
          <w:sz w:val="28"/>
          <w:szCs w:val="28"/>
          <w:lang w:val="kk-KZ"/>
        </w:rPr>
        <w:t xml:space="preserve"> көрсетеді</w:t>
      </w:r>
      <w:r w:rsidRPr="001A7488">
        <w:rPr>
          <w:rStyle w:val="anegp0gi0b9av8jahpyh"/>
          <w:rFonts w:ascii="Times New Roman" w:hAnsi="Times New Roman" w:cs="Times New Roman"/>
          <w:sz w:val="28"/>
          <w:szCs w:val="28"/>
          <w:lang w:val="kk-KZ"/>
        </w:rPr>
        <w:t>.</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Осы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модельдер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арқылы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пәндік</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салаларды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зерттеу</w:t>
      </w:r>
      <w:r w:rsidRPr="001A7488">
        <w:rPr>
          <w:rFonts w:ascii="Times New Roman" w:hAnsi="Times New Roman" w:cs="Times New Roman"/>
          <w:sz w:val="28"/>
          <w:szCs w:val="28"/>
          <w:lang w:val="kk-KZ"/>
        </w:rPr>
        <w:t xml:space="preserve"> арқылы </w:t>
      </w:r>
      <w:r w:rsidRPr="001A7488">
        <w:rPr>
          <w:rStyle w:val="anegp0gi0b9av8jahpyh"/>
          <w:rFonts w:ascii="Times New Roman" w:hAnsi="Times New Roman" w:cs="Times New Roman"/>
          <w:sz w:val="28"/>
          <w:szCs w:val="28"/>
          <w:lang w:val="kk-KZ"/>
        </w:rPr>
        <w:t>біз</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әртүрлі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практикалық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мәселелерді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шеше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аламыз.</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Мысалы,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егер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біз</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қандай</w:t>
      </w:r>
      <w:r w:rsidRPr="001A7488">
        <w:rPr>
          <w:rFonts w:ascii="Times New Roman" w:hAnsi="Times New Roman" w:cs="Times New Roman"/>
          <w:sz w:val="28"/>
          <w:szCs w:val="28"/>
          <w:lang w:val="kk-KZ"/>
        </w:rPr>
        <w:t xml:space="preserve"> да </w:t>
      </w:r>
      <w:r w:rsidRPr="001A7488">
        <w:rPr>
          <w:rStyle w:val="anegp0gi0b9av8jahpyh"/>
          <w:rFonts w:ascii="Times New Roman" w:hAnsi="Times New Roman" w:cs="Times New Roman"/>
          <w:sz w:val="28"/>
          <w:szCs w:val="28"/>
          <w:lang w:val="kk-KZ"/>
        </w:rPr>
        <w:t>бір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күрделі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технологиялық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процестің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математикалық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құра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алсақ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(мысалы,</w:t>
      </w:r>
      <w:r w:rsidRPr="001A7488">
        <w:rPr>
          <w:rFonts w:ascii="Times New Roman" w:hAnsi="Times New Roman" w:cs="Times New Roman"/>
          <w:sz w:val="28"/>
          <w:szCs w:val="28"/>
          <w:lang w:val="kk-KZ"/>
        </w:rPr>
        <w:t xml:space="preserve"> электр </w:t>
      </w:r>
      <w:r w:rsidRPr="001A7488">
        <w:rPr>
          <w:rStyle w:val="anegp0gi0b9av8jahpyh"/>
          <w:rFonts w:ascii="Times New Roman" w:hAnsi="Times New Roman" w:cs="Times New Roman"/>
          <w:sz w:val="28"/>
          <w:szCs w:val="28"/>
          <w:lang w:val="kk-KZ"/>
        </w:rPr>
        <w:t>доғалы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пеште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болатты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балқыту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немесе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химиялық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реакторда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мұнай</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крекингі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немесе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электр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станциясында</w:t>
      </w:r>
      <w:r w:rsidRPr="001A7488">
        <w:rPr>
          <w:rFonts w:ascii="Times New Roman" w:hAnsi="Times New Roman" w:cs="Times New Roman"/>
          <w:sz w:val="28"/>
          <w:szCs w:val="28"/>
          <w:lang w:val="kk-KZ"/>
        </w:rPr>
        <w:t xml:space="preserve"> электр энергиясын өндіру</w:t>
      </w:r>
      <w:r w:rsidRPr="001A7488">
        <w:rPr>
          <w:rStyle w:val="anegp0gi0b9av8jahpyh"/>
          <w:rFonts w:ascii="Times New Roman" w:hAnsi="Times New Roman" w:cs="Times New Roman"/>
          <w:sz w:val="28"/>
          <w:szCs w:val="28"/>
          <w:lang w:val="kk-KZ"/>
        </w:rPr>
        <w:t>),</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онда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осы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компьютерлік</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математикалық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модельді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зерттеп,</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оған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виртуалды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эксперименттер</w:t>
      </w:r>
      <w:r w:rsidRPr="001A7488">
        <w:rPr>
          <w:rFonts w:ascii="Times New Roman" w:hAnsi="Times New Roman" w:cs="Times New Roman"/>
          <w:sz w:val="28"/>
          <w:szCs w:val="28"/>
          <w:lang w:val="kk-KZ"/>
        </w:rPr>
        <w:t xml:space="preserve"> жүргізіп,</w:t>
      </w:r>
      <w:r w:rsidRPr="001A7488">
        <w:rPr>
          <w:rStyle w:val="anegp0gi0b9av8jahpyh"/>
          <w:rFonts w:ascii="Times New Roman" w:hAnsi="Times New Roman" w:cs="Times New Roman"/>
          <w:sz w:val="28"/>
          <w:szCs w:val="28"/>
          <w:lang w:val="kk-KZ"/>
        </w:rPr>
        <w:t>олардың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көмегімен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кіріс</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параметрлерінің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демалыс</w:t>
      </w:r>
      <w:r w:rsidRPr="001A7488">
        <w:rPr>
          <w:rFonts w:ascii="Times New Roman" w:hAnsi="Times New Roman" w:cs="Times New Roman"/>
          <w:sz w:val="28"/>
          <w:szCs w:val="28"/>
          <w:lang w:val="kk-KZ"/>
        </w:rPr>
        <w:t xml:space="preserve"> күндеріне </w:t>
      </w:r>
      <w:r w:rsidRPr="001A7488">
        <w:rPr>
          <w:rStyle w:val="anegp0gi0b9av8jahpyh"/>
          <w:rFonts w:ascii="Times New Roman" w:hAnsi="Times New Roman" w:cs="Times New Roman"/>
          <w:sz w:val="28"/>
          <w:szCs w:val="28"/>
          <w:lang w:val="kk-KZ"/>
        </w:rPr>
        <w:t>әсерін</w:t>
      </w:r>
      <w:r w:rsidRPr="001A7488">
        <w:rPr>
          <w:rFonts w:ascii="Times New Roman" w:hAnsi="Times New Roman" w:cs="Times New Roman"/>
          <w:sz w:val="28"/>
          <w:szCs w:val="28"/>
          <w:lang w:val="kk-KZ"/>
        </w:rPr>
        <w:t xml:space="preserve"> зерттейміз</w:t>
      </w:r>
      <w:r w:rsidRPr="001A7488">
        <w:rPr>
          <w:rStyle w:val="anegp0gi0b9av8jahpyh"/>
          <w:rFonts w:ascii="Times New Roman" w:hAnsi="Times New Roman" w:cs="Times New Roman"/>
          <w:sz w:val="28"/>
          <w:szCs w:val="28"/>
          <w:lang w:val="kk-KZ"/>
        </w:rPr>
        <w:t>,</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модельденген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технологиялық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процесті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оңтайландыру</w:t>
      </w:r>
      <w:r w:rsidRPr="001A7488">
        <w:rPr>
          <w:rFonts w:ascii="Times New Roman" w:hAnsi="Times New Roman" w:cs="Times New Roman"/>
          <w:sz w:val="28"/>
          <w:szCs w:val="28"/>
          <w:lang w:val="kk-KZ"/>
        </w:rPr>
        <w:t xml:space="preserve"> мәселесін </w:t>
      </w:r>
      <w:r w:rsidRPr="001A7488">
        <w:rPr>
          <w:rStyle w:val="anegp0gi0b9av8jahpyh"/>
          <w:rFonts w:ascii="Times New Roman" w:hAnsi="Times New Roman" w:cs="Times New Roman"/>
          <w:sz w:val="28"/>
          <w:szCs w:val="28"/>
          <w:lang w:val="kk-KZ"/>
        </w:rPr>
        <w:t>шешуге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болады.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Бұл,</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мысалы,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балқытылатын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Болаттың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ең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жоғары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сапасын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қамтамасыз</w:t>
      </w:r>
      <w:r w:rsidRPr="001A7488">
        <w:rPr>
          <w:rFonts w:ascii="Times New Roman" w:hAnsi="Times New Roman" w:cs="Times New Roman"/>
          <w:sz w:val="28"/>
          <w:szCs w:val="28"/>
          <w:lang w:val="kk-KZ"/>
        </w:rPr>
        <w:t xml:space="preserve"> ететін </w:t>
      </w:r>
      <w:r w:rsidRPr="001A7488">
        <w:rPr>
          <w:rStyle w:val="anegp0gi0b9av8jahpyh"/>
          <w:rFonts w:ascii="Times New Roman" w:hAnsi="Times New Roman" w:cs="Times New Roman"/>
          <w:sz w:val="28"/>
          <w:szCs w:val="28"/>
          <w:lang w:val="kk-KZ"/>
        </w:rPr>
        <w:t>кіріс</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параметрлерінің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оңтайлы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үйлесімін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таңдауға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болатындығын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білдіреді;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мұнай</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крекингінің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химиялық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реакциясының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ең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қолайлы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бағытын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есептеуге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болады;</w:t>
      </w:r>
      <w:r w:rsidRPr="001A7488">
        <w:rPr>
          <w:rFonts w:ascii="Times New Roman" w:hAnsi="Times New Roman" w:cs="Times New Roman"/>
          <w:sz w:val="28"/>
          <w:szCs w:val="28"/>
          <w:lang w:val="kk-KZ"/>
        </w:rPr>
        <w:t xml:space="preserve"> электр </w:t>
      </w:r>
      <w:r w:rsidRPr="001A7488">
        <w:rPr>
          <w:rStyle w:val="anegp0gi0b9av8jahpyh"/>
          <w:rFonts w:ascii="Times New Roman" w:hAnsi="Times New Roman" w:cs="Times New Roman"/>
          <w:sz w:val="28"/>
          <w:szCs w:val="28"/>
          <w:lang w:val="kk-KZ"/>
        </w:rPr>
        <w:t>станциясының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ең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тиімді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жұмыс</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режимін</w:t>
      </w:r>
      <w:r w:rsidRPr="001A7488">
        <w:rPr>
          <w:rFonts w:ascii="Times New Roman" w:hAnsi="Times New Roman" w:cs="Times New Roman"/>
          <w:sz w:val="28"/>
          <w:szCs w:val="28"/>
          <w:lang w:val="kk-KZ"/>
        </w:rPr>
        <w:t xml:space="preserve"> таңдауға болады </w:t>
      </w:r>
      <w:r w:rsidRPr="001A7488">
        <w:rPr>
          <w:rStyle w:val="anegp0gi0b9av8jahpyh"/>
          <w:rFonts w:ascii="Times New Roman" w:hAnsi="Times New Roman" w:cs="Times New Roman"/>
          <w:sz w:val="28"/>
          <w:szCs w:val="28"/>
          <w:lang w:val="kk-KZ"/>
        </w:rPr>
        <w:t>және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w:t>
      </w:r>
      <w:r w:rsidRPr="001A7488">
        <w:rPr>
          <w:rFonts w:ascii="Times New Roman" w:hAnsi="Times New Roman" w:cs="Times New Roman"/>
          <w:sz w:val="28"/>
          <w:szCs w:val="28"/>
          <w:lang w:val="kk-KZ"/>
        </w:rPr>
        <w:t xml:space="preserve">. б. </w:t>
      </w:r>
      <w:r w:rsidRPr="001A7488">
        <w:rPr>
          <w:rStyle w:val="anegp0gi0b9av8jahpyh"/>
          <w:rFonts w:ascii="Times New Roman" w:hAnsi="Times New Roman" w:cs="Times New Roman"/>
          <w:sz w:val="28"/>
          <w:szCs w:val="28"/>
          <w:lang w:val="kk-KZ"/>
        </w:rPr>
        <w:t>Сол</w:t>
      </w:r>
      <w:r w:rsidRPr="001A7488">
        <w:rPr>
          <w:rFonts w:ascii="Times New Roman" w:hAnsi="Times New Roman" w:cs="Times New Roman"/>
          <w:sz w:val="28"/>
          <w:szCs w:val="28"/>
          <w:lang w:val="kk-KZ"/>
        </w:rPr>
        <w:t xml:space="preserve"> сияқты </w:t>
      </w:r>
      <w:r w:rsidRPr="001A7488">
        <w:rPr>
          <w:rStyle w:val="anegp0gi0b9av8jahpyh"/>
          <w:rFonts w:ascii="Times New Roman" w:hAnsi="Times New Roman" w:cs="Times New Roman"/>
          <w:sz w:val="28"/>
          <w:szCs w:val="28"/>
          <w:lang w:val="kk-KZ"/>
        </w:rPr>
        <w:t>бизнес</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және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экономика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саласындағы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оңтайландыру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міндеттері</w:t>
      </w:r>
      <w:r w:rsidRPr="001A7488">
        <w:rPr>
          <w:rFonts w:ascii="Times New Roman" w:hAnsi="Times New Roman" w:cs="Times New Roman"/>
          <w:sz w:val="28"/>
          <w:szCs w:val="28"/>
          <w:lang w:val="kk-KZ"/>
        </w:rPr>
        <w:t xml:space="preserve"> де </w:t>
      </w:r>
      <w:r w:rsidRPr="001A7488">
        <w:rPr>
          <w:rStyle w:val="anegp0gi0b9av8jahpyh"/>
          <w:rFonts w:ascii="Times New Roman" w:hAnsi="Times New Roman" w:cs="Times New Roman"/>
          <w:sz w:val="28"/>
          <w:szCs w:val="28"/>
          <w:lang w:val="kk-KZ"/>
        </w:rPr>
        <w:t>шешілуде.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Бұл</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жағдайда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нейрондық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желінің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шығысы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кәсіпорынның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экономикалық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тиімділігі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мағынасы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бар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белгілі</w:t>
      </w:r>
      <w:r w:rsidRPr="001A7488">
        <w:rPr>
          <w:rFonts w:ascii="Times New Roman" w:hAnsi="Times New Roman" w:cs="Times New Roman"/>
          <w:sz w:val="28"/>
          <w:szCs w:val="28"/>
          <w:lang w:val="kk-KZ"/>
        </w:rPr>
        <w:t xml:space="preserve"> бір </w:t>
      </w:r>
      <w:r w:rsidRPr="001A7488">
        <w:rPr>
          <w:rStyle w:val="anegp0gi0b9av8jahpyh"/>
          <w:rFonts w:ascii="Times New Roman" w:hAnsi="Times New Roman" w:cs="Times New Roman"/>
          <w:sz w:val="28"/>
          <w:szCs w:val="28"/>
          <w:lang w:val="kk-KZ"/>
        </w:rPr>
        <w:t>мақсатты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функция</w:t>
      </w:r>
      <w:r w:rsidRPr="001A7488">
        <w:rPr>
          <w:rFonts w:ascii="Times New Roman" w:hAnsi="Times New Roman" w:cs="Times New Roman"/>
          <w:sz w:val="28"/>
          <w:szCs w:val="28"/>
          <w:lang w:val="kk-KZ"/>
        </w:rPr>
        <w:t xml:space="preserve"> болуы </w:t>
      </w:r>
      <w:r w:rsidRPr="001A7488">
        <w:rPr>
          <w:rStyle w:val="anegp0gi0b9av8jahpyh"/>
          <w:rFonts w:ascii="Times New Roman" w:hAnsi="Times New Roman" w:cs="Times New Roman"/>
          <w:sz w:val="28"/>
          <w:szCs w:val="28"/>
          <w:lang w:val="kk-KZ"/>
        </w:rPr>
        <w:t>мүмкін: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жалпы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өнім,</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пайда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немесе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компанияның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кірістілігі.</w:t>
      </w:r>
    </w:p>
    <w:p w:rsidR="00FC36F2" w:rsidRPr="001A7488" w:rsidRDefault="00FC36F2" w:rsidP="00FC36F2">
      <w:pPr>
        <w:spacing w:after="0" w:line="240" w:lineRule="auto"/>
        <w:ind w:firstLine="709"/>
        <w:jc w:val="both"/>
        <w:rPr>
          <w:rStyle w:val="anegp0gi0b9av8jahpyh"/>
          <w:rFonts w:ascii="Times New Roman" w:hAnsi="Times New Roman" w:cs="Times New Roman"/>
          <w:sz w:val="28"/>
          <w:szCs w:val="28"/>
          <w:lang w:val="kk-KZ"/>
        </w:rPr>
      </w:pPr>
      <w:r w:rsidRPr="001A7488">
        <w:rPr>
          <w:rStyle w:val="anegp0gi0b9av8jahpyh"/>
          <w:rFonts w:ascii="Times New Roman" w:hAnsi="Times New Roman" w:cs="Times New Roman"/>
          <w:sz w:val="28"/>
          <w:szCs w:val="28"/>
          <w:lang w:val="kk-KZ"/>
        </w:rPr>
        <w:t>Егер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математикалық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тұрақсыз</w:t>
      </w:r>
      <w:r w:rsidRPr="001A7488">
        <w:rPr>
          <w:rFonts w:ascii="Times New Roman" w:hAnsi="Times New Roman" w:cs="Times New Roman"/>
          <w:sz w:val="28"/>
          <w:szCs w:val="28"/>
          <w:lang w:val="kk-KZ"/>
        </w:rPr>
        <w:t xml:space="preserve"> болса</w:t>
      </w:r>
      <w:r w:rsidRPr="001A7488">
        <w:rPr>
          <w:rStyle w:val="anegp0gi0b9av8jahpyh"/>
          <w:rFonts w:ascii="Times New Roman" w:hAnsi="Times New Roman" w:cs="Times New Roman"/>
          <w:sz w:val="28"/>
          <w:szCs w:val="28"/>
          <w:lang w:val="kk-KZ"/>
        </w:rPr>
        <w:t>,</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яғни</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уақыт</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факторын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ескере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отырып</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жасалса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оны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болжау</w:t>
      </w:r>
      <w:r w:rsidRPr="001A7488">
        <w:rPr>
          <w:rFonts w:ascii="Times New Roman" w:hAnsi="Times New Roman" w:cs="Times New Roman"/>
          <w:sz w:val="28"/>
          <w:szCs w:val="28"/>
          <w:lang w:val="kk-KZ"/>
        </w:rPr>
        <w:t xml:space="preserve"> есептерін </w:t>
      </w:r>
      <w:r w:rsidRPr="001A7488">
        <w:rPr>
          <w:rStyle w:val="anegp0gi0b9av8jahpyh"/>
          <w:rFonts w:ascii="Times New Roman" w:hAnsi="Times New Roman" w:cs="Times New Roman"/>
          <w:sz w:val="28"/>
          <w:szCs w:val="28"/>
          <w:lang w:val="kk-KZ"/>
        </w:rPr>
        <w:t>шешу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үшін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пайдалануға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lastRenderedPageBreak/>
        <w:t>болады.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Бұл</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дегеніміз</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математикалық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арқылы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болашақта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модельденетін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объектінің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немесе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процестің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технологиялық,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экономикалық,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әлеуметтік,</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саяси,</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спорттық,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медициналық,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экологиялық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және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басқа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көрсеткіштері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қандай</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болатынын</w:t>
      </w:r>
      <w:r w:rsidRPr="001A7488">
        <w:rPr>
          <w:rFonts w:ascii="Times New Roman" w:hAnsi="Times New Roman" w:cs="Times New Roman"/>
          <w:sz w:val="28"/>
          <w:szCs w:val="28"/>
          <w:lang w:val="kk-KZ"/>
        </w:rPr>
        <w:t xml:space="preserve"> және оларға қандай </w:t>
      </w:r>
      <w:r w:rsidRPr="001A7488">
        <w:rPr>
          <w:rStyle w:val="anegp0gi0b9av8jahpyh"/>
          <w:rFonts w:ascii="Times New Roman" w:hAnsi="Times New Roman" w:cs="Times New Roman"/>
          <w:sz w:val="28"/>
          <w:szCs w:val="28"/>
          <w:lang w:val="kk-KZ"/>
        </w:rPr>
        <w:t>да</w:t>
      </w:r>
      <w:r w:rsidRPr="001A7488">
        <w:rPr>
          <w:rFonts w:ascii="Times New Roman" w:hAnsi="Times New Roman" w:cs="Times New Roman"/>
          <w:sz w:val="28"/>
          <w:szCs w:val="28"/>
          <w:lang w:val="kk-KZ"/>
        </w:rPr>
        <w:t xml:space="preserve"> бір </w:t>
      </w:r>
      <w:r w:rsidRPr="001A7488">
        <w:rPr>
          <w:rStyle w:val="anegp0gi0b9av8jahpyh"/>
          <w:rFonts w:ascii="Times New Roman" w:hAnsi="Times New Roman" w:cs="Times New Roman"/>
          <w:sz w:val="28"/>
          <w:szCs w:val="28"/>
          <w:lang w:val="kk-KZ"/>
        </w:rPr>
        <w:t>шараларды</w:t>
      </w:r>
      <w:r w:rsidRPr="001A7488">
        <w:rPr>
          <w:rFonts w:ascii="Times New Roman" w:hAnsi="Times New Roman" w:cs="Times New Roman"/>
          <w:sz w:val="28"/>
          <w:szCs w:val="28"/>
          <w:lang w:val="kk-KZ"/>
        </w:rPr>
        <w:t xml:space="preserve"> қолдану арқылы </w:t>
      </w:r>
      <w:r w:rsidRPr="001A7488">
        <w:rPr>
          <w:rStyle w:val="anegp0gi0b9av8jahpyh"/>
          <w:rFonts w:ascii="Times New Roman" w:hAnsi="Times New Roman" w:cs="Times New Roman"/>
          <w:sz w:val="28"/>
          <w:szCs w:val="28"/>
          <w:lang w:val="kk-KZ"/>
        </w:rPr>
        <w:t>қалай</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әсер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етуге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болатындығын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білуге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болады.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Егер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математикалық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нақты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уақыт</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режимінде</w:t>
      </w:r>
      <w:r w:rsidRPr="001A7488">
        <w:rPr>
          <w:rFonts w:ascii="Times New Roman" w:hAnsi="Times New Roman" w:cs="Times New Roman"/>
          <w:sz w:val="28"/>
          <w:szCs w:val="28"/>
          <w:lang w:val="kk-KZ"/>
        </w:rPr>
        <w:t xml:space="preserve"> жұмыс </w:t>
      </w:r>
      <w:r w:rsidRPr="001A7488">
        <w:rPr>
          <w:rStyle w:val="anegp0gi0b9av8jahpyh"/>
          <w:rFonts w:ascii="Times New Roman" w:hAnsi="Times New Roman" w:cs="Times New Roman"/>
          <w:sz w:val="28"/>
          <w:szCs w:val="28"/>
          <w:lang w:val="kk-KZ"/>
        </w:rPr>
        <w:t>істесе,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яғни</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модельденетін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объект</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параметрлерінің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ағымдағы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өзгерістері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туралы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жедел</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ақпарат</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алса;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егер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математикалық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модельдеу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нәтижелері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объектіні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басқаратын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операторға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берілуі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мүмкін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болса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немесе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кенді,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оттегін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және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басқа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химиялық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компоненттерді</w:t>
      </w:r>
      <w:r w:rsidRPr="001A7488">
        <w:rPr>
          <w:rFonts w:ascii="Times New Roman" w:hAnsi="Times New Roman" w:cs="Times New Roman"/>
          <w:sz w:val="28"/>
          <w:szCs w:val="28"/>
          <w:lang w:val="kk-KZ"/>
        </w:rPr>
        <w:t xml:space="preserve"> электр </w:t>
      </w:r>
      <w:r w:rsidRPr="001A7488">
        <w:rPr>
          <w:rStyle w:val="anegp0gi0b9av8jahpyh"/>
          <w:rFonts w:ascii="Times New Roman" w:hAnsi="Times New Roman" w:cs="Times New Roman"/>
          <w:sz w:val="28"/>
          <w:szCs w:val="28"/>
          <w:lang w:val="kk-KZ"/>
        </w:rPr>
        <w:t>пешіне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немесе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химиялық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немесе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ядролық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жұмыс</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параметрлерін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басқаратын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құрылғыларға</w:t>
      </w:r>
      <w:r w:rsidRPr="001A7488">
        <w:rPr>
          <w:rFonts w:ascii="Times New Roman" w:hAnsi="Times New Roman" w:cs="Times New Roman"/>
          <w:sz w:val="28"/>
          <w:szCs w:val="28"/>
          <w:lang w:val="kk-KZ"/>
        </w:rPr>
        <w:t xml:space="preserve"> жіберетін </w:t>
      </w:r>
      <w:r w:rsidRPr="001A7488">
        <w:rPr>
          <w:rStyle w:val="anegp0gi0b9av8jahpyh"/>
          <w:rFonts w:ascii="Times New Roman" w:hAnsi="Times New Roman" w:cs="Times New Roman"/>
          <w:sz w:val="28"/>
          <w:szCs w:val="28"/>
          <w:lang w:val="kk-KZ"/>
        </w:rPr>
        <w:t>құралдарға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тікелей</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енгізілсе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реактор,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мұндай</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математикалық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модельденген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объектіні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немесе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процесті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басқару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мәселесін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шешеді.</w:t>
      </w:r>
    </w:p>
    <w:p w:rsidR="00FC36F2" w:rsidRDefault="00FC36F2" w:rsidP="00FC36F2">
      <w:pPr>
        <w:spacing w:after="0" w:line="240" w:lineRule="auto"/>
        <w:ind w:firstLine="709"/>
        <w:jc w:val="both"/>
        <w:rPr>
          <w:rStyle w:val="anegp0gi0b9av8jahpyh"/>
          <w:rFonts w:ascii="Times New Roman" w:hAnsi="Times New Roman" w:cs="Times New Roman"/>
          <w:sz w:val="28"/>
          <w:szCs w:val="28"/>
          <w:lang w:val="kk-KZ"/>
        </w:rPr>
      </w:pPr>
      <w:r w:rsidRPr="001A7488">
        <w:rPr>
          <w:rStyle w:val="anegp0gi0b9av8jahpyh"/>
          <w:rFonts w:ascii="Times New Roman" w:hAnsi="Times New Roman" w:cs="Times New Roman"/>
          <w:sz w:val="28"/>
          <w:szCs w:val="28"/>
          <w:lang w:val="kk-KZ"/>
        </w:rPr>
        <w:t>Ақырында,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егер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нейрондық</w:t>
      </w:r>
      <w:r w:rsidRPr="001A7488">
        <w:rPr>
          <w:rFonts w:ascii="Times New Roman" w:hAnsi="Times New Roman" w:cs="Times New Roman"/>
          <w:sz w:val="28"/>
          <w:szCs w:val="28"/>
          <w:lang w:val="kk-KZ"/>
        </w:rPr>
        <w:t xml:space="preserve"> желі </w:t>
      </w:r>
      <w:r w:rsidRPr="001A7488">
        <w:rPr>
          <w:rStyle w:val="anegp0gi0b9av8jahpyh"/>
          <w:rFonts w:ascii="Times New Roman" w:hAnsi="Times New Roman" w:cs="Times New Roman"/>
          <w:sz w:val="28"/>
          <w:szCs w:val="28"/>
          <w:lang w:val="kk-KZ"/>
        </w:rPr>
        <w:t>қандай</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да</w:t>
      </w:r>
      <w:r w:rsidRPr="001A7488">
        <w:rPr>
          <w:rFonts w:ascii="Times New Roman" w:hAnsi="Times New Roman" w:cs="Times New Roman"/>
          <w:sz w:val="28"/>
          <w:szCs w:val="28"/>
          <w:lang w:val="kk-KZ"/>
        </w:rPr>
        <w:t xml:space="preserve"> бір </w:t>
      </w:r>
      <w:r w:rsidRPr="001A7488">
        <w:rPr>
          <w:rStyle w:val="anegp0gi0b9av8jahpyh"/>
          <w:rFonts w:ascii="Times New Roman" w:hAnsi="Times New Roman" w:cs="Times New Roman"/>
          <w:sz w:val="28"/>
          <w:szCs w:val="28"/>
          <w:lang w:val="kk-KZ"/>
        </w:rPr>
        <w:t>түрде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вербализацияланса,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оны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зерттелетін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пәндік</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салада</w:t>
      </w:r>
      <w:r w:rsidRPr="001A7488">
        <w:rPr>
          <w:rFonts w:ascii="Times New Roman" w:hAnsi="Times New Roman" w:cs="Times New Roman"/>
          <w:sz w:val="28"/>
          <w:szCs w:val="28"/>
          <w:lang w:val="kk-KZ"/>
        </w:rPr>
        <w:t xml:space="preserve"> болып жатқан </w:t>
      </w:r>
      <w:r w:rsidRPr="001A7488">
        <w:rPr>
          <w:rStyle w:val="anegp0gi0b9av8jahpyh"/>
          <w:rFonts w:ascii="Times New Roman" w:hAnsi="Times New Roman" w:cs="Times New Roman"/>
          <w:sz w:val="28"/>
          <w:szCs w:val="28"/>
          <w:lang w:val="kk-KZ"/>
        </w:rPr>
        <w:t>құбылыстар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мен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процестерді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түсіну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үшін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пайдалануға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болады.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Жоғарыда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аталған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міндеттерден</w:t>
      </w:r>
      <w:r w:rsidRPr="001A7488">
        <w:rPr>
          <w:rFonts w:ascii="Times New Roman" w:hAnsi="Times New Roman" w:cs="Times New Roman"/>
          <w:sz w:val="28"/>
          <w:szCs w:val="28"/>
          <w:lang w:val="kk-KZ"/>
        </w:rPr>
        <w:t xml:space="preserve"> басқа </w:t>
      </w:r>
      <w:r w:rsidRPr="001A7488">
        <w:rPr>
          <w:rStyle w:val="anegp0gi0b9av8jahpyh"/>
          <w:rFonts w:ascii="Times New Roman" w:hAnsi="Times New Roman" w:cs="Times New Roman"/>
          <w:sz w:val="28"/>
          <w:szCs w:val="28"/>
          <w:lang w:val="kk-KZ"/>
        </w:rPr>
        <w:t>—</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түсіну,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оңтайландыру,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болжау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және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басқару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перцептрон</w:t>
      </w:r>
      <w:r w:rsidRPr="001A7488">
        <w:rPr>
          <w:rFonts w:ascii="Times New Roman" w:hAnsi="Times New Roman" w:cs="Times New Roman"/>
          <w:sz w:val="28"/>
          <w:szCs w:val="28"/>
          <w:lang w:val="kk-KZ"/>
        </w:rPr>
        <w:t xml:space="preserve"> үлгіні </w:t>
      </w:r>
      <w:r w:rsidRPr="001A7488">
        <w:rPr>
          <w:rStyle w:val="anegp0gi0b9av8jahpyh"/>
          <w:rFonts w:ascii="Times New Roman" w:hAnsi="Times New Roman" w:cs="Times New Roman"/>
          <w:sz w:val="28"/>
          <w:szCs w:val="28"/>
          <w:lang w:val="kk-KZ"/>
        </w:rPr>
        <w:t>тану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және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жіктеу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мәселелерін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шеше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алады.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Мұндағы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суреттер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пациенттің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денсаулық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жағдайын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немесе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техникалық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құрылғының</w:t>
      </w:r>
      <w:r w:rsidRPr="001A7488">
        <w:rPr>
          <w:rFonts w:ascii="Times New Roman" w:hAnsi="Times New Roman" w:cs="Times New Roman"/>
          <w:sz w:val="28"/>
          <w:szCs w:val="28"/>
          <w:lang w:val="kk-KZ"/>
        </w:rPr>
        <w:t xml:space="preserve"> жағдайын </w:t>
      </w:r>
      <w:r w:rsidRPr="001A7488">
        <w:rPr>
          <w:rStyle w:val="anegp0gi0b9av8jahpyh"/>
          <w:rFonts w:ascii="Times New Roman" w:hAnsi="Times New Roman" w:cs="Times New Roman"/>
          <w:sz w:val="28"/>
          <w:szCs w:val="28"/>
          <w:lang w:val="kk-KZ"/>
        </w:rPr>
        <w:t>сипаттайтын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көрнекі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бейнелер,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символдар,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мәтіндер,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иістер,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дыбыстар,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шулар,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параметрлер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жиынтығы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(векторлар)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және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w:t>
      </w:r>
      <w:r w:rsidRPr="001A7488">
        <w:rPr>
          <w:rFonts w:ascii="Times New Roman" w:hAnsi="Times New Roman" w:cs="Times New Roman"/>
          <w:sz w:val="28"/>
          <w:szCs w:val="28"/>
          <w:lang w:val="kk-KZ"/>
        </w:rPr>
        <w:t xml:space="preserve">. б. </w:t>
      </w:r>
      <w:r w:rsidRPr="001A7488">
        <w:rPr>
          <w:rStyle w:val="anegp0gi0b9av8jahpyh"/>
          <w:rFonts w:ascii="Times New Roman" w:hAnsi="Times New Roman" w:cs="Times New Roman"/>
          <w:sz w:val="28"/>
          <w:szCs w:val="28"/>
          <w:lang w:val="kk-KZ"/>
        </w:rPr>
        <w:t>Нейрожелілік</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математикалық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модельдерді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құрудың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бұрын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қарастырылған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барлық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мысалдарында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табиғат,</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экономика,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қоғам</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заңдарын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білу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және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пайдалану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талап</w:t>
      </w:r>
      <w:r w:rsidRPr="001A7488">
        <w:rPr>
          <w:rFonts w:ascii="Times New Roman" w:hAnsi="Times New Roman" w:cs="Times New Roman"/>
          <w:sz w:val="28"/>
          <w:szCs w:val="28"/>
          <w:lang w:val="kk-KZ"/>
        </w:rPr>
        <w:t xml:space="preserve"> етілмегенін </w:t>
      </w:r>
      <w:r w:rsidRPr="001A7488">
        <w:rPr>
          <w:rStyle w:val="anegp0gi0b9av8jahpyh"/>
          <w:rFonts w:ascii="Times New Roman" w:hAnsi="Times New Roman" w:cs="Times New Roman"/>
          <w:sz w:val="28"/>
          <w:szCs w:val="28"/>
          <w:lang w:val="kk-KZ"/>
        </w:rPr>
        <w:t>ескеріңіз.</w:t>
      </w:r>
      <w:r w:rsidRPr="001A7488">
        <w:rPr>
          <w:rFonts w:ascii="Times New Roman" w:hAnsi="Times New Roman" w:cs="Times New Roman"/>
          <w:sz w:val="28"/>
          <w:szCs w:val="28"/>
          <w:lang w:val="kk-KZ"/>
        </w:rPr>
        <w:t xml:space="preserve"> Оның </w:t>
      </w:r>
      <w:r w:rsidRPr="001A7488">
        <w:rPr>
          <w:rStyle w:val="anegp0gi0b9av8jahpyh"/>
          <w:rFonts w:ascii="Times New Roman" w:hAnsi="Times New Roman" w:cs="Times New Roman"/>
          <w:sz w:val="28"/>
          <w:szCs w:val="28"/>
          <w:lang w:val="kk-KZ"/>
        </w:rPr>
        <w:t>орнына</w:t>
      </w:r>
      <w:r w:rsidRPr="001A7488">
        <w:rPr>
          <w:rFonts w:ascii="Times New Roman" w:hAnsi="Times New Roman" w:cs="Times New Roman"/>
          <w:sz w:val="28"/>
          <w:szCs w:val="28"/>
          <w:lang w:val="kk-KZ"/>
        </w:rPr>
        <w:t xml:space="preserve">, тек </w:t>
      </w:r>
      <w:r w:rsidRPr="001A7488">
        <w:rPr>
          <w:rStyle w:val="anegp0gi0b9av8jahpyh"/>
          <w:rFonts w:ascii="Times New Roman" w:hAnsi="Times New Roman" w:cs="Times New Roman"/>
          <w:sz w:val="28"/>
          <w:szCs w:val="28"/>
          <w:lang w:val="kk-KZ"/>
        </w:rPr>
        <w:t>құрылатын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модельдің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кіріс</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және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шығыс</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параметрлерін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тағайындау</w:t>
      </w:r>
      <w:r w:rsidRPr="001A7488">
        <w:rPr>
          <w:rFonts w:ascii="Times New Roman" w:hAnsi="Times New Roman" w:cs="Times New Roman"/>
          <w:sz w:val="28"/>
          <w:szCs w:val="28"/>
          <w:lang w:val="kk-KZ"/>
        </w:rPr>
        <w:t xml:space="preserve"> және </w:t>
      </w:r>
      <w:r w:rsidRPr="001A7488">
        <w:rPr>
          <w:rStyle w:val="anegp0gi0b9av8jahpyh"/>
          <w:rFonts w:ascii="Times New Roman" w:hAnsi="Times New Roman" w:cs="Times New Roman"/>
          <w:sz w:val="28"/>
          <w:szCs w:val="28"/>
          <w:lang w:val="kk-KZ"/>
        </w:rPr>
        <w:t>доменнің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мінез</w:t>
      </w:r>
      <w:r w:rsidRPr="001A7488">
        <w:rPr>
          <w:rFonts w:ascii="Times New Roman" w:hAnsi="Times New Roman" w:cs="Times New Roman"/>
          <w:sz w:val="28"/>
          <w:szCs w:val="28"/>
          <w:lang w:val="kk-KZ"/>
        </w:rPr>
        <w:t xml:space="preserve">-құлқы </w:t>
      </w:r>
      <w:r w:rsidRPr="001A7488">
        <w:rPr>
          <w:rStyle w:val="anegp0gi0b9av8jahpyh"/>
          <w:rFonts w:ascii="Times New Roman" w:hAnsi="Times New Roman" w:cs="Times New Roman"/>
          <w:sz w:val="28"/>
          <w:szCs w:val="28"/>
          <w:lang w:val="kk-KZ"/>
        </w:rPr>
        <w:t>туралы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статистикалық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мәліметтерді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қамтитын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көптеген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мысалдарды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дайындау</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қажет</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болды.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Егер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пәндік</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аймақ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модельдің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кіріс</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және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шығыс</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параметрлері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арасында</w:t>
      </w:r>
      <w:r w:rsidRPr="001A7488">
        <w:rPr>
          <w:rFonts w:ascii="Times New Roman" w:hAnsi="Times New Roman" w:cs="Times New Roman"/>
          <w:sz w:val="28"/>
          <w:szCs w:val="28"/>
          <w:lang w:val="kk-KZ"/>
        </w:rPr>
        <w:t xml:space="preserve"> өзара </w:t>
      </w:r>
      <w:r w:rsidRPr="001A7488">
        <w:rPr>
          <w:rStyle w:val="anegp0gi0b9av8jahpyh"/>
          <w:rFonts w:ascii="Times New Roman" w:hAnsi="Times New Roman" w:cs="Times New Roman"/>
          <w:sz w:val="28"/>
          <w:szCs w:val="28"/>
          <w:lang w:val="kk-KZ"/>
        </w:rPr>
        <w:t>тәуелділіктер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болатындай</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болса</w:t>
      </w:r>
      <w:r w:rsidRPr="001A7488">
        <w:rPr>
          <w:rFonts w:ascii="Times New Roman" w:hAnsi="Times New Roman" w:cs="Times New Roman"/>
          <w:sz w:val="28"/>
          <w:szCs w:val="28"/>
          <w:lang w:val="kk-KZ"/>
        </w:rPr>
        <w:t xml:space="preserve"> және </w:t>
      </w:r>
      <w:r w:rsidRPr="001A7488">
        <w:rPr>
          <w:rStyle w:val="anegp0gi0b9av8jahpyh"/>
          <w:rFonts w:ascii="Times New Roman" w:hAnsi="Times New Roman" w:cs="Times New Roman"/>
          <w:sz w:val="28"/>
          <w:szCs w:val="28"/>
          <w:lang w:val="kk-KZ"/>
        </w:rPr>
        <w:t>көптеген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мысалдар</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жеткілікті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түрде</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өкілді</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(өкілді)</w:t>
      </w:r>
      <w:r w:rsidRPr="001A7488">
        <w:rPr>
          <w:rFonts w:ascii="Times New Roman" w:hAnsi="Times New Roman" w:cs="Times New Roman"/>
          <w:sz w:val="28"/>
          <w:szCs w:val="28"/>
          <w:lang w:val="kk-KZ"/>
        </w:rPr>
        <w:t xml:space="preserve"> болса</w:t>
      </w:r>
      <w:r w:rsidRPr="001A7488">
        <w:rPr>
          <w:rStyle w:val="anegp0gi0b9av8jahpyh"/>
          <w:rFonts w:ascii="Times New Roman" w:hAnsi="Times New Roman" w:cs="Times New Roman"/>
          <w:sz w:val="28"/>
          <w:szCs w:val="28"/>
          <w:lang w:val="kk-KZ"/>
        </w:rPr>
        <w:t>,</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онда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нейрондық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желінің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өзі</w:t>
      </w:r>
      <w:r w:rsidRPr="001A7488">
        <w:rPr>
          <w:rFonts w:ascii="Times New Roman" w:hAnsi="Times New Roman" w:cs="Times New Roman"/>
          <w:sz w:val="28"/>
          <w:szCs w:val="28"/>
          <w:lang w:val="kk-KZ"/>
        </w:rPr>
        <w:t xml:space="preserve"> доменнің </w:t>
      </w:r>
      <w:r w:rsidRPr="001A7488">
        <w:rPr>
          <w:rStyle w:val="anegp0gi0b9av8jahpyh"/>
          <w:rFonts w:ascii="Times New Roman" w:hAnsi="Times New Roman" w:cs="Times New Roman"/>
          <w:sz w:val="28"/>
          <w:szCs w:val="28"/>
          <w:lang w:val="kk-KZ"/>
        </w:rPr>
        <w:t>заңдылықтарын</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шығарады</w:t>
      </w:r>
      <w:r w:rsidRPr="001A7488">
        <w:rPr>
          <w:rFonts w:ascii="Times New Roman" w:hAnsi="Times New Roman" w:cs="Times New Roman"/>
          <w:sz w:val="28"/>
          <w:szCs w:val="28"/>
          <w:lang w:val="kk-KZ"/>
        </w:rPr>
        <w:t xml:space="preserve"> және </w:t>
      </w:r>
      <w:r w:rsidRPr="001A7488">
        <w:rPr>
          <w:rStyle w:val="anegp0gi0b9av8jahpyh"/>
          <w:rFonts w:ascii="Times New Roman" w:hAnsi="Times New Roman" w:cs="Times New Roman"/>
          <w:sz w:val="28"/>
          <w:szCs w:val="28"/>
          <w:lang w:val="kk-KZ"/>
        </w:rPr>
        <w:t>оларды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синаптикалық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байланыстардың</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күштері</w:t>
      </w:r>
      <w:r w:rsidRPr="001A7488">
        <w:rPr>
          <w:rFonts w:ascii="Times New Roman" w:hAnsi="Times New Roman" w:cs="Times New Roman"/>
          <w:sz w:val="28"/>
          <w:szCs w:val="28"/>
          <w:lang w:val="kk-KZ"/>
        </w:rPr>
        <w:t xml:space="preserve"> ретінде </w:t>
      </w:r>
      <w:r w:rsidRPr="001A7488">
        <w:rPr>
          <w:rStyle w:val="anegp0gi0b9av8jahpyh"/>
          <w:rFonts w:ascii="Times New Roman" w:hAnsi="Times New Roman" w:cs="Times New Roman"/>
          <w:sz w:val="28"/>
          <w:szCs w:val="28"/>
          <w:lang w:val="kk-KZ"/>
        </w:rPr>
        <w:t>кодтайды</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осылайша</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нейрондық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математикалық</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модель</w:t>
      </w:r>
      <w:r w:rsidRPr="001A7488">
        <w:rPr>
          <w:rFonts w:ascii="Times New Roman" w:hAnsi="Times New Roman" w:cs="Times New Roman"/>
          <w:sz w:val="28"/>
          <w:szCs w:val="28"/>
          <w:lang w:val="kk-KZ"/>
        </w:rPr>
        <w:t xml:space="preserve"> </w:t>
      </w:r>
      <w:r w:rsidRPr="001A7488">
        <w:rPr>
          <w:rStyle w:val="anegp0gi0b9av8jahpyh"/>
          <w:rFonts w:ascii="Times New Roman" w:hAnsi="Times New Roman" w:cs="Times New Roman"/>
          <w:sz w:val="28"/>
          <w:szCs w:val="28"/>
          <w:lang w:val="kk-KZ"/>
        </w:rPr>
        <w:t>қарастырылып</w:t>
      </w:r>
      <w:r w:rsidRPr="001A7488">
        <w:rPr>
          <w:rFonts w:ascii="Times New Roman" w:hAnsi="Times New Roman" w:cs="Times New Roman"/>
          <w:sz w:val="28"/>
          <w:szCs w:val="28"/>
          <w:lang w:val="kk-KZ"/>
        </w:rPr>
        <w:t xml:space="preserve"> отырған доменге сәйкес келеді</w:t>
      </w:r>
      <w:r w:rsidRPr="001A7488">
        <w:rPr>
          <w:rStyle w:val="anegp0gi0b9av8jahpyh"/>
          <w:rFonts w:ascii="Times New Roman" w:hAnsi="Times New Roman" w:cs="Times New Roman"/>
          <w:sz w:val="28"/>
          <w:szCs w:val="28"/>
          <w:lang w:val="kk-KZ"/>
        </w:rPr>
        <w:t>.</w:t>
      </w:r>
    </w:p>
    <w:p w:rsidR="00E774BD" w:rsidRPr="001A7488" w:rsidRDefault="00E774BD" w:rsidP="00FC36F2">
      <w:pPr>
        <w:spacing w:after="0" w:line="240" w:lineRule="auto"/>
        <w:ind w:firstLine="709"/>
        <w:jc w:val="both"/>
        <w:rPr>
          <w:rStyle w:val="ezkurwreuab5ozgtqnkl"/>
          <w:rFonts w:ascii="Times New Roman" w:hAnsi="Times New Roman" w:cs="Times New Roman"/>
          <w:sz w:val="28"/>
          <w:szCs w:val="28"/>
          <w:lang w:val="kk-KZ"/>
        </w:rPr>
      </w:pPr>
    </w:p>
    <w:p w:rsidR="003813F9" w:rsidRPr="00F95B61" w:rsidRDefault="00161311">
      <w:pPr>
        <w:spacing w:after="100" w:afterAutospacing="1" w:line="240" w:lineRule="auto"/>
        <w:ind w:firstLine="709"/>
        <w:jc w:val="both"/>
        <w:rPr>
          <w:rFonts w:ascii="Times New Roman" w:hAnsi="Times New Roman" w:cs="Times New Roman"/>
          <w:b/>
          <w:i/>
          <w:sz w:val="28"/>
          <w:szCs w:val="28"/>
          <w:lang w:val="kk-KZ"/>
        </w:rPr>
      </w:pPr>
      <w:r w:rsidRPr="00F95B61">
        <w:rPr>
          <w:rFonts w:ascii="Times New Roman" w:hAnsi="Times New Roman" w:cs="Times New Roman"/>
          <w:b/>
          <w:i/>
          <w:sz w:val="28"/>
          <w:szCs w:val="28"/>
          <w:lang w:val="kk-KZ"/>
        </w:rPr>
        <w:t>Тарау</w:t>
      </w:r>
      <w:r w:rsidR="00CD005F">
        <w:rPr>
          <w:rFonts w:ascii="Times New Roman" w:hAnsi="Times New Roman" w:cs="Times New Roman"/>
          <w:b/>
          <w:i/>
          <w:sz w:val="28"/>
          <w:szCs w:val="28"/>
          <w:lang w:val="kk-KZ"/>
        </w:rPr>
        <w:t xml:space="preserve"> 7. Python мысалдары негізінде ж</w:t>
      </w:r>
      <w:r w:rsidRPr="00F95B61">
        <w:rPr>
          <w:rFonts w:ascii="Times New Roman" w:hAnsi="Times New Roman" w:cs="Times New Roman"/>
          <w:b/>
          <w:i/>
          <w:sz w:val="28"/>
          <w:szCs w:val="28"/>
          <w:lang w:val="kk-KZ"/>
        </w:rPr>
        <w:t>асанды интеллект қосымашаларын құру .</w:t>
      </w:r>
    </w:p>
    <w:p w:rsidR="00CD005F" w:rsidRDefault="00CD005F">
      <w:pPr>
        <w:spacing w:after="100" w:afterAutospacing="1"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тарауда біз практикалық сабақтарда орындауға ұсынылатын зертханалық жұмыстарды және білім алушының білімін тексеруге арналған бақылау сұрақтары мен тапсырмаларды келтіреміз.</w:t>
      </w:r>
    </w:p>
    <w:p w:rsidR="003813F9" w:rsidRDefault="00161311" w:rsidP="00BA4DC6">
      <w:pPr>
        <w:pStyle w:val="ab"/>
        <w:spacing w:before="0" w:after="0" w:line="240" w:lineRule="auto"/>
        <w:ind w:left="0" w:firstLine="709"/>
        <w:jc w:val="both"/>
        <w:rPr>
          <w:rFonts w:ascii="Times New Roman" w:hAnsi="Times New Roman" w:cs="Times New Roman"/>
          <w:spacing w:val="-2"/>
          <w:sz w:val="28"/>
          <w:szCs w:val="28"/>
          <w:lang w:val="kk-KZ"/>
        </w:rPr>
      </w:pPr>
      <w:r w:rsidRPr="00F676F2">
        <w:rPr>
          <w:rFonts w:ascii="Times New Roman" w:hAnsi="Times New Roman" w:cs="Times New Roman"/>
          <w:sz w:val="28"/>
          <w:szCs w:val="28"/>
          <w:lang w:val="kk-KZ"/>
        </w:rPr>
        <w:t>Зертханалық</w:t>
      </w:r>
      <w:r w:rsidRPr="00F676F2">
        <w:rPr>
          <w:rFonts w:ascii="Times New Roman" w:hAnsi="Times New Roman" w:cs="Times New Roman"/>
          <w:spacing w:val="-2"/>
          <w:sz w:val="28"/>
          <w:szCs w:val="28"/>
          <w:lang w:val="kk-KZ"/>
        </w:rPr>
        <w:t xml:space="preserve"> </w:t>
      </w:r>
      <w:r w:rsidRPr="00F676F2">
        <w:rPr>
          <w:rFonts w:ascii="Times New Roman" w:hAnsi="Times New Roman" w:cs="Times New Roman"/>
          <w:sz w:val="28"/>
          <w:szCs w:val="28"/>
          <w:lang w:val="kk-KZ"/>
        </w:rPr>
        <w:t>жұмыс</w:t>
      </w:r>
      <w:r w:rsidRPr="00F676F2">
        <w:rPr>
          <w:rFonts w:ascii="Times New Roman" w:hAnsi="Times New Roman" w:cs="Times New Roman"/>
          <w:spacing w:val="-4"/>
          <w:sz w:val="28"/>
          <w:szCs w:val="28"/>
          <w:lang w:val="kk-KZ"/>
        </w:rPr>
        <w:t xml:space="preserve"> </w:t>
      </w:r>
      <w:r w:rsidRPr="00F676F2">
        <w:rPr>
          <w:rFonts w:ascii="Times New Roman" w:hAnsi="Times New Roman" w:cs="Times New Roman"/>
          <w:sz w:val="28"/>
          <w:szCs w:val="28"/>
          <w:lang w:val="kk-KZ"/>
        </w:rPr>
        <w:t>1.</w:t>
      </w:r>
      <w:r w:rsidR="00F676F2">
        <w:rPr>
          <w:rFonts w:ascii="Times New Roman" w:hAnsi="Times New Roman" w:cs="Times New Roman"/>
          <w:sz w:val="28"/>
          <w:szCs w:val="28"/>
          <w:lang w:val="kk-KZ"/>
        </w:rPr>
        <w:t xml:space="preserve"> Тақырыбы: </w:t>
      </w:r>
      <w:r w:rsidRPr="00F676F2">
        <w:rPr>
          <w:rFonts w:ascii="Times New Roman" w:hAnsi="Times New Roman" w:cs="Times New Roman"/>
          <w:sz w:val="28"/>
          <w:szCs w:val="28"/>
          <w:lang w:val="kk-KZ"/>
        </w:rPr>
        <w:t>Python</w:t>
      </w:r>
      <w:r w:rsidRPr="00F676F2">
        <w:rPr>
          <w:rFonts w:ascii="Times New Roman" w:hAnsi="Times New Roman" w:cs="Times New Roman"/>
          <w:spacing w:val="-2"/>
          <w:sz w:val="28"/>
          <w:szCs w:val="28"/>
          <w:lang w:val="kk-KZ"/>
        </w:rPr>
        <w:t xml:space="preserve"> </w:t>
      </w:r>
      <w:r w:rsidRPr="00F676F2">
        <w:rPr>
          <w:rFonts w:ascii="Times New Roman" w:hAnsi="Times New Roman" w:cs="Times New Roman"/>
          <w:sz w:val="28"/>
          <w:szCs w:val="28"/>
          <w:lang w:val="kk-KZ"/>
        </w:rPr>
        <w:t>3-ды</w:t>
      </w:r>
      <w:r w:rsidRPr="00F676F2">
        <w:rPr>
          <w:rFonts w:ascii="Times New Roman" w:hAnsi="Times New Roman" w:cs="Times New Roman"/>
          <w:spacing w:val="-1"/>
          <w:sz w:val="28"/>
          <w:szCs w:val="28"/>
          <w:lang w:val="kk-KZ"/>
        </w:rPr>
        <w:t xml:space="preserve"> </w:t>
      </w:r>
      <w:r w:rsidRPr="00F676F2">
        <w:rPr>
          <w:rFonts w:ascii="Times New Roman" w:hAnsi="Times New Roman" w:cs="Times New Roman"/>
          <w:spacing w:val="-2"/>
          <w:sz w:val="28"/>
          <w:szCs w:val="28"/>
          <w:lang w:val="kk-KZ"/>
        </w:rPr>
        <w:t>орнату</w:t>
      </w:r>
    </w:p>
    <w:p w:rsidR="00CD005F" w:rsidRDefault="00CD005F" w:rsidP="00BA4DC6">
      <w:pPr>
        <w:pStyle w:val="ab"/>
        <w:spacing w:before="0" w:after="0" w:line="240" w:lineRule="auto"/>
        <w:ind w:left="0" w:firstLine="709"/>
        <w:jc w:val="both"/>
        <w:rPr>
          <w:rFonts w:ascii="Times New Roman" w:hAnsi="Times New Roman" w:cs="Times New Roman"/>
          <w:spacing w:val="-2"/>
          <w:sz w:val="28"/>
          <w:szCs w:val="28"/>
          <w:lang w:val="kk-KZ"/>
        </w:rPr>
      </w:pPr>
    </w:p>
    <w:p w:rsidR="006C5FC8" w:rsidRDefault="006C5FC8" w:rsidP="00BA4DC6">
      <w:pPr>
        <w:pStyle w:val="ab"/>
        <w:spacing w:before="0" w:after="0" w:line="240" w:lineRule="auto"/>
        <w:ind w:left="0" w:firstLine="709"/>
        <w:jc w:val="both"/>
        <w:rPr>
          <w:rFonts w:ascii="Times New Roman" w:hAnsi="Times New Roman" w:cs="Times New Roman"/>
          <w:sz w:val="28"/>
          <w:szCs w:val="28"/>
          <w:lang w:val="kk-KZ"/>
        </w:rPr>
      </w:pPr>
      <w:r>
        <w:rPr>
          <w:rFonts w:ascii="Times New Roman" w:hAnsi="Times New Roman" w:cs="Times New Roman"/>
          <w:spacing w:val="-2"/>
          <w:sz w:val="28"/>
          <w:szCs w:val="28"/>
          <w:lang w:val="kk-KZ"/>
        </w:rPr>
        <w:t xml:space="preserve">Мақсаты: </w:t>
      </w:r>
      <w:r w:rsidRPr="006C5FC8">
        <w:rPr>
          <w:rFonts w:ascii="Times New Roman" w:hAnsi="Times New Roman" w:cs="Times New Roman"/>
          <w:b w:val="0"/>
          <w:sz w:val="28"/>
          <w:szCs w:val="28"/>
          <w:lang w:val="kk-KZ"/>
        </w:rPr>
        <w:t>Python</w:t>
      </w:r>
      <w:r w:rsidR="00567BC1">
        <w:rPr>
          <w:rFonts w:ascii="Times New Roman" w:hAnsi="Times New Roman" w:cs="Times New Roman"/>
          <w:b w:val="0"/>
          <w:sz w:val="28"/>
          <w:szCs w:val="28"/>
          <w:lang w:val="kk-KZ"/>
        </w:rPr>
        <w:t>_</w:t>
      </w:r>
      <w:r>
        <w:rPr>
          <w:rFonts w:ascii="Times New Roman" w:hAnsi="Times New Roman" w:cs="Times New Roman"/>
          <w:b w:val="0"/>
          <w:sz w:val="28"/>
          <w:szCs w:val="28"/>
          <w:lang w:val="kk-KZ"/>
        </w:rPr>
        <w:t>хх</w:t>
      </w:r>
      <w:r w:rsidRPr="006C5FC8">
        <w:rPr>
          <w:rFonts w:ascii="Times New Roman" w:hAnsi="Times New Roman" w:cs="Times New Roman"/>
          <w:b w:val="0"/>
          <w:sz w:val="28"/>
          <w:szCs w:val="28"/>
          <w:lang w:val="kk-KZ"/>
        </w:rPr>
        <w:t xml:space="preserve"> бағдарламасын</w:t>
      </w:r>
      <w:r>
        <w:rPr>
          <w:rFonts w:ascii="Times New Roman" w:hAnsi="Times New Roman" w:cs="Times New Roman"/>
          <w:b w:val="0"/>
          <w:sz w:val="28"/>
          <w:szCs w:val="28"/>
          <w:lang w:val="kk-KZ"/>
        </w:rPr>
        <w:t xml:space="preserve"> </w:t>
      </w:r>
      <w:r w:rsidRPr="006C5FC8">
        <w:rPr>
          <w:rFonts w:ascii="Times New Roman" w:hAnsi="Times New Roman" w:cs="Times New Roman"/>
          <w:b w:val="0"/>
          <w:sz w:val="28"/>
          <w:szCs w:val="28"/>
          <w:lang w:val="kk-KZ"/>
        </w:rPr>
        <w:t>Python</w:t>
      </w:r>
      <w:r>
        <w:rPr>
          <w:rFonts w:ascii="Times New Roman" w:hAnsi="Times New Roman" w:cs="Times New Roman"/>
          <w:b w:val="0"/>
          <w:sz w:val="28"/>
          <w:szCs w:val="28"/>
          <w:lang w:val="kk-KZ"/>
        </w:rPr>
        <w:t xml:space="preserve"> ресми сайтына кіріп, қадам қадам бойынша нұсқаулық бойынша өз</w:t>
      </w:r>
      <w:r w:rsidR="00E25158">
        <w:rPr>
          <w:rFonts w:ascii="Times New Roman" w:hAnsi="Times New Roman" w:cs="Times New Roman"/>
          <w:b w:val="0"/>
          <w:sz w:val="28"/>
          <w:szCs w:val="28"/>
          <w:lang w:val="kk-KZ"/>
        </w:rPr>
        <w:t xml:space="preserve"> компьютерінің операциялық жүйесіне сәйкес </w:t>
      </w:r>
      <w:r>
        <w:rPr>
          <w:rFonts w:ascii="Times New Roman" w:hAnsi="Times New Roman" w:cs="Times New Roman"/>
          <w:b w:val="0"/>
          <w:sz w:val="28"/>
          <w:szCs w:val="28"/>
          <w:lang w:val="kk-KZ"/>
        </w:rPr>
        <w:t xml:space="preserve"> орнатып үйрену.</w:t>
      </w:r>
      <w:r>
        <w:rPr>
          <w:rFonts w:ascii="Times New Roman" w:hAnsi="Times New Roman" w:cs="Times New Roman"/>
          <w:sz w:val="28"/>
          <w:szCs w:val="28"/>
          <w:lang w:val="kk-KZ"/>
        </w:rPr>
        <w:t xml:space="preserve"> </w:t>
      </w:r>
    </w:p>
    <w:p w:rsidR="006C5FC8" w:rsidRDefault="006C5FC8" w:rsidP="00BA4DC6">
      <w:pPr>
        <w:pStyle w:val="ab"/>
        <w:spacing w:before="0"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Әдістемелік нұсқау</w:t>
      </w:r>
    </w:p>
    <w:p w:rsidR="008E339C" w:rsidRPr="006C5FC8" w:rsidRDefault="008E339C" w:rsidP="00BA4DC6">
      <w:pPr>
        <w:pStyle w:val="ab"/>
        <w:spacing w:before="0" w:after="0" w:line="240" w:lineRule="auto"/>
        <w:ind w:left="0" w:firstLine="709"/>
        <w:jc w:val="both"/>
        <w:rPr>
          <w:rFonts w:ascii="Times New Roman" w:hAnsi="Times New Roman" w:cs="Times New Roman"/>
          <w:sz w:val="28"/>
          <w:szCs w:val="28"/>
          <w:lang w:val="kk-KZ"/>
        </w:rPr>
      </w:pPr>
      <w:r w:rsidRPr="00E2286D">
        <w:rPr>
          <w:rFonts w:ascii="Times New Roman" w:hAnsi="Times New Roman" w:cs="Times New Roman"/>
          <w:sz w:val="28"/>
          <w:szCs w:val="28"/>
          <w:lang w:val="kk-KZ"/>
        </w:rPr>
        <w:t>Python</w:t>
      </w:r>
      <w:r w:rsidRPr="00CB63C0">
        <w:rPr>
          <w:rFonts w:ascii="Times New Roman" w:hAnsi="Times New Roman" w:cs="Times New Roman"/>
          <w:sz w:val="28"/>
          <w:szCs w:val="28"/>
          <w:lang w:val="kk-KZ"/>
        </w:rPr>
        <w:t>_</w:t>
      </w:r>
      <w:r w:rsidRPr="00E2286D">
        <w:rPr>
          <w:rFonts w:ascii="Times New Roman" w:hAnsi="Times New Roman" w:cs="Times New Roman"/>
          <w:sz w:val="28"/>
          <w:szCs w:val="28"/>
          <w:lang w:val="kk-KZ"/>
        </w:rPr>
        <w:t>х орнат</w:t>
      </w:r>
      <w:r>
        <w:rPr>
          <w:rFonts w:ascii="Times New Roman" w:hAnsi="Times New Roman" w:cs="Times New Roman"/>
          <w:sz w:val="28"/>
          <w:szCs w:val="28"/>
          <w:lang w:val="kk-KZ"/>
        </w:rPr>
        <w:t>у</w:t>
      </w:r>
    </w:p>
    <w:p w:rsidR="003813F9" w:rsidRPr="00D14F96" w:rsidRDefault="00D14F96" w:rsidP="00BA4DC6">
      <w:pPr>
        <w:spacing w:after="0" w:line="240" w:lineRule="auto"/>
        <w:ind w:firstLine="709"/>
        <w:jc w:val="both"/>
        <w:rPr>
          <w:rFonts w:ascii="Times New Roman" w:hAnsi="Times New Roman" w:cs="Times New Roman"/>
          <w:sz w:val="28"/>
          <w:szCs w:val="28"/>
          <w:lang w:val="kk-KZ"/>
        </w:rPr>
      </w:pPr>
      <w:r w:rsidRPr="00D14F96">
        <w:rPr>
          <w:rFonts w:ascii="Times New Roman" w:hAnsi="Times New Roman" w:cs="Times New Roman"/>
          <w:sz w:val="28"/>
          <w:szCs w:val="28"/>
          <w:lang w:val="kk-KZ"/>
        </w:rPr>
        <w:t xml:space="preserve">1. Python Ресми сайтынан </w:t>
      </w:r>
      <w:r w:rsidR="00161311" w:rsidRPr="00D14F96">
        <w:rPr>
          <w:rFonts w:ascii="Times New Roman" w:hAnsi="Times New Roman" w:cs="Times New Roman"/>
          <w:sz w:val="28"/>
          <w:szCs w:val="28"/>
          <w:lang w:val="kk-KZ"/>
        </w:rPr>
        <w:t>Python</w:t>
      </w:r>
      <w:r w:rsidRPr="00D14F96">
        <w:rPr>
          <w:rFonts w:ascii="Times New Roman" w:hAnsi="Times New Roman" w:cs="Times New Roman"/>
          <w:sz w:val="28"/>
          <w:szCs w:val="28"/>
          <w:lang w:val="kk-KZ"/>
        </w:rPr>
        <w:t>-ды</w:t>
      </w:r>
      <w:r w:rsidR="00161311" w:rsidRPr="00D14F96">
        <w:rPr>
          <w:rFonts w:ascii="Times New Roman" w:hAnsi="Times New Roman" w:cs="Times New Roman"/>
          <w:sz w:val="28"/>
          <w:szCs w:val="28"/>
          <w:lang w:val="kk-KZ"/>
        </w:rPr>
        <w:t xml:space="preserve"> жүктеп алыңыз: </w:t>
      </w:r>
      <w:r w:rsidR="00161311" w:rsidRPr="008A55D3">
        <w:rPr>
          <w:rFonts w:cs="Times New Roman"/>
          <w:sz w:val="28"/>
          <w:szCs w:val="28"/>
          <w:lang w:val="kk-KZ"/>
        </w:rPr>
        <w:t>https:/</w:t>
      </w:r>
      <w:hyperlink r:id="rId247" w:history="1">
        <w:r w:rsidR="00161311" w:rsidRPr="008A55D3">
          <w:rPr>
            <w:rStyle w:val="a4"/>
            <w:rFonts w:cs="Times New Roman"/>
            <w:sz w:val="28"/>
            <w:szCs w:val="28"/>
            <w:lang w:val="kk-KZ"/>
          </w:rPr>
          <w:t>/www.python.org/.</w:t>
        </w:r>
      </w:hyperlink>
    </w:p>
    <w:p w:rsidR="00D14F96" w:rsidRPr="00E2286D" w:rsidRDefault="00D14F96" w:rsidP="00D14F96">
      <w:pPr>
        <w:spacing w:after="0" w:line="240" w:lineRule="auto"/>
        <w:ind w:firstLine="709"/>
        <w:jc w:val="both"/>
        <w:rPr>
          <w:rFonts w:ascii="Times New Roman" w:hAnsi="Times New Roman" w:cs="Times New Roman"/>
          <w:sz w:val="28"/>
          <w:szCs w:val="28"/>
          <w:lang w:val="kk-KZ"/>
        </w:rPr>
      </w:pPr>
      <w:r w:rsidRPr="00E2286D">
        <w:rPr>
          <w:rFonts w:ascii="Times New Roman" w:hAnsi="Times New Roman" w:cs="Times New Roman"/>
          <w:sz w:val="28"/>
          <w:szCs w:val="28"/>
          <w:lang w:val="kk-KZ"/>
        </w:rPr>
        <w:t xml:space="preserve">2. </w:t>
      </w:r>
      <w:r w:rsidR="00161311" w:rsidRPr="00E2286D">
        <w:rPr>
          <w:rFonts w:ascii="Times New Roman" w:hAnsi="Times New Roman" w:cs="Times New Roman"/>
          <w:sz w:val="28"/>
          <w:szCs w:val="28"/>
          <w:lang w:val="kk-KZ"/>
        </w:rPr>
        <w:t>Windows жүйесіне Python</w:t>
      </w:r>
      <w:r w:rsidRPr="00E2286D">
        <w:rPr>
          <w:rFonts w:ascii="Times New Roman" w:hAnsi="Times New Roman" w:cs="Times New Roman"/>
          <w:sz w:val="28"/>
          <w:szCs w:val="28"/>
          <w:lang w:val="kk-KZ"/>
        </w:rPr>
        <w:t xml:space="preserve"> х</w:t>
      </w:r>
      <w:r w:rsidR="00161311" w:rsidRPr="00E2286D">
        <w:rPr>
          <w:rFonts w:ascii="Times New Roman" w:hAnsi="Times New Roman" w:cs="Times New Roman"/>
          <w:sz w:val="28"/>
          <w:szCs w:val="28"/>
          <w:lang w:val="kk-KZ"/>
        </w:rPr>
        <w:t xml:space="preserve"> орнаты</w:t>
      </w:r>
      <w:r w:rsidRPr="00E2286D">
        <w:rPr>
          <w:rFonts w:ascii="Times New Roman" w:hAnsi="Times New Roman" w:cs="Times New Roman"/>
          <w:sz w:val="28"/>
          <w:szCs w:val="28"/>
          <w:lang w:val="kk-KZ"/>
        </w:rPr>
        <w:t>ңыз</w:t>
      </w:r>
      <w:r w:rsidR="00161311" w:rsidRPr="00E2286D">
        <w:rPr>
          <w:rFonts w:ascii="Times New Roman" w:hAnsi="Times New Roman" w:cs="Times New Roman"/>
          <w:sz w:val="28"/>
          <w:szCs w:val="28"/>
          <w:lang w:val="kk-KZ"/>
        </w:rPr>
        <w:t>. Сілтемедегі қадамдық нұсқаулар</w:t>
      </w:r>
      <w:r w:rsidR="0026308D">
        <w:rPr>
          <w:rFonts w:ascii="Times New Roman" w:hAnsi="Times New Roman" w:cs="Times New Roman"/>
          <w:sz w:val="28"/>
          <w:szCs w:val="28"/>
          <w:lang w:val="kk-KZ"/>
        </w:rPr>
        <w:t xml:space="preserve"> бойынша:</w:t>
      </w:r>
      <w:r w:rsidR="00161311" w:rsidRPr="00E2286D">
        <w:rPr>
          <w:rFonts w:ascii="Times New Roman" w:hAnsi="Times New Roman" w:cs="Times New Roman"/>
          <w:sz w:val="28"/>
          <w:szCs w:val="28"/>
          <w:lang w:val="kk-KZ"/>
        </w:rPr>
        <w:t xml:space="preserve"> </w:t>
      </w:r>
      <w:hyperlink r:id="rId248" w:history="1">
        <w:r w:rsidR="00161311" w:rsidRPr="00155010">
          <w:rPr>
            <w:rStyle w:val="a4"/>
            <w:rFonts w:cs="Times New Roman"/>
            <w:b/>
            <w:lang w:val="kk-KZ"/>
          </w:rPr>
          <w:t>https://pythonru.com/baza-znanij/skachat-i-ustanovit-python-na-windows-10</w:t>
        </w:r>
      </w:hyperlink>
    </w:p>
    <w:p w:rsidR="003813F9" w:rsidRDefault="00D14F96" w:rsidP="00D14F96">
      <w:pPr>
        <w:spacing w:after="0" w:line="240" w:lineRule="auto"/>
        <w:ind w:firstLine="709"/>
        <w:jc w:val="both"/>
        <w:rPr>
          <w:rFonts w:ascii="Times New Roman" w:hAnsi="Times New Roman" w:cs="Times New Roman"/>
          <w:sz w:val="28"/>
          <w:szCs w:val="28"/>
          <w:lang w:val="kk-KZ"/>
        </w:rPr>
      </w:pPr>
      <w:r w:rsidRPr="00D14F96">
        <w:rPr>
          <w:rFonts w:ascii="Times New Roman" w:hAnsi="Times New Roman" w:cs="Times New Roman"/>
          <w:sz w:val="28"/>
          <w:szCs w:val="28"/>
        </w:rPr>
        <w:t xml:space="preserve">3. </w:t>
      </w:r>
      <w:r w:rsidR="00161311" w:rsidRPr="00D14F96">
        <w:rPr>
          <w:rFonts w:ascii="Times New Roman" w:hAnsi="Times New Roman" w:cs="Times New Roman"/>
          <w:sz w:val="28"/>
          <w:szCs w:val="28"/>
        </w:rPr>
        <w:t>Мұны тексеру үшін терминал терезесіне</w:t>
      </w:r>
      <w:r w:rsidR="00ED6563">
        <w:rPr>
          <w:rFonts w:ascii="Times New Roman" w:hAnsi="Times New Roman" w:cs="Times New Roman"/>
          <w:sz w:val="28"/>
          <w:szCs w:val="28"/>
          <w:lang w:val="kk-KZ"/>
        </w:rPr>
        <w:t>-командалық жолға</w:t>
      </w:r>
      <w:r w:rsidR="00161311" w:rsidRPr="00D14F96">
        <w:rPr>
          <w:rFonts w:ascii="Times New Roman" w:hAnsi="Times New Roman" w:cs="Times New Roman"/>
          <w:sz w:val="28"/>
          <w:szCs w:val="28"/>
        </w:rPr>
        <w:t xml:space="preserve"> келесі </w:t>
      </w:r>
      <w:r w:rsidRPr="00D14F96">
        <w:rPr>
          <w:rFonts w:ascii="Times New Roman" w:hAnsi="Times New Roman" w:cs="Times New Roman"/>
          <w:sz w:val="28"/>
          <w:szCs w:val="28"/>
        </w:rPr>
        <w:t>команданы</w:t>
      </w:r>
      <w:r w:rsidR="00161311" w:rsidRPr="00D14F96">
        <w:rPr>
          <w:rFonts w:ascii="Times New Roman" w:hAnsi="Times New Roman" w:cs="Times New Roman"/>
          <w:sz w:val="28"/>
          <w:szCs w:val="28"/>
        </w:rPr>
        <w:t xml:space="preserve"> енгізіңіз:</w:t>
      </w:r>
    </w:p>
    <w:p w:rsidR="004F38E7" w:rsidRPr="00155010" w:rsidRDefault="004F38E7" w:rsidP="00DA1DCD">
      <w:pPr>
        <w:spacing w:after="0" w:line="240" w:lineRule="auto"/>
        <w:ind w:firstLine="709"/>
        <w:rPr>
          <w:b/>
          <w:lang w:val="kk-KZ"/>
        </w:rPr>
      </w:pPr>
      <w:r w:rsidRPr="00155010">
        <w:rPr>
          <w:b/>
          <w:lang w:val="kk-KZ"/>
        </w:rPr>
        <w:t xml:space="preserve">$ </w:t>
      </w:r>
      <w:r w:rsidR="00ED6563" w:rsidRPr="00155010">
        <w:rPr>
          <w:b/>
          <w:lang w:val="kk-KZ"/>
        </w:rPr>
        <w:t xml:space="preserve">python </w:t>
      </w:r>
      <w:r w:rsidR="00DA1DCD" w:rsidRPr="00155010">
        <w:rPr>
          <w:b/>
          <w:lang w:val="kk-KZ"/>
        </w:rPr>
        <w:t>3</w:t>
      </w:r>
      <w:r w:rsidRPr="00155010">
        <w:rPr>
          <w:b/>
          <w:lang w:val="kk-KZ"/>
        </w:rPr>
        <w:t xml:space="preserve"> - - </w:t>
      </w:r>
      <w:r w:rsidR="00ED6563" w:rsidRPr="00155010">
        <w:rPr>
          <w:b/>
          <w:lang w:val="kk-KZ"/>
        </w:rPr>
        <w:t>version</w:t>
      </w:r>
    </w:p>
    <w:p w:rsidR="004F38E7" w:rsidRDefault="004F38E7" w:rsidP="00DA1DCD">
      <w:pPr>
        <w:spacing w:after="0" w:line="240" w:lineRule="auto"/>
        <w:ind w:firstLine="709"/>
        <w:jc w:val="both"/>
        <w:rPr>
          <w:rFonts w:ascii="Times New Roman" w:hAnsi="Times New Roman" w:cs="Times New Roman"/>
          <w:sz w:val="28"/>
          <w:szCs w:val="28"/>
          <w:lang w:val="kk-KZ"/>
        </w:rPr>
      </w:pPr>
      <w:r w:rsidRPr="004F38E7">
        <w:rPr>
          <w:rFonts w:ascii="Times New Roman" w:hAnsi="Times New Roman" w:cs="Times New Roman"/>
          <w:sz w:val="28"/>
          <w:szCs w:val="28"/>
          <w:lang w:val="kk-KZ"/>
        </w:rPr>
        <w:t xml:space="preserve">4. </w:t>
      </w:r>
      <w:r w:rsidRPr="00567BC1">
        <w:rPr>
          <w:rFonts w:ascii="Times New Roman" w:hAnsi="Times New Roman" w:cs="Times New Roman"/>
          <w:sz w:val="28"/>
          <w:szCs w:val="28"/>
          <w:lang w:val="en-US"/>
        </w:rPr>
        <w:t>Ubuntu-</w:t>
      </w:r>
      <w:r w:rsidRPr="00DA1DCD">
        <w:rPr>
          <w:rFonts w:ascii="Times New Roman" w:hAnsi="Times New Roman" w:cs="Times New Roman"/>
          <w:sz w:val="28"/>
          <w:szCs w:val="28"/>
        </w:rPr>
        <w:t>да</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орнату</w:t>
      </w:r>
      <w:r w:rsidRPr="00567BC1">
        <w:rPr>
          <w:rFonts w:ascii="Times New Roman" w:hAnsi="Times New Roman" w:cs="Times New Roman"/>
          <w:sz w:val="28"/>
          <w:szCs w:val="28"/>
          <w:lang w:val="en-US"/>
        </w:rPr>
        <w:t>. Ubuntu 14.</w:t>
      </w:r>
      <w:r w:rsidRPr="00DA1DCD">
        <w:rPr>
          <w:rFonts w:ascii="Times New Roman" w:hAnsi="Times New Roman" w:cs="Times New Roman"/>
          <w:sz w:val="28"/>
          <w:szCs w:val="28"/>
        </w:rPr>
        <w:t>хх</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және</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одан</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жоғары</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нұсқауларында</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әдетте</w:t>
      </w:r>
      <w:r w:rsidRPr="00567BC1">
        <w:rPr>
          <w:rFonts w:ascii="Times New Roman" w:hAnsi="Times New Roman" w:cs="Times New Roman"/>
          <w:sz w:val="28"/>
          <w:szCs w:val="28"/>
          <w:lang w:val="en-US"/>
        </w:rPr>
        <w:t xml:space="preserve"> Python 3 </w:t>
      </w:r>
      <w:r w:rsidRPr="00DA1DCD">
        <w:rPr>
          <w:rFonts w:ascii="Times New Roman" w:hAnsi="Times New Roman" w:cs="Times New Roman"/>
          <w:sz w:val="28"/>
          <w:szCs w:val="28"/>
        </w:rPr>
        <w:t>орнатылған</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Егер</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олай</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болмаған</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жағдайда</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келесі</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командалар</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көмегімен</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оранту</w:t>
      </w:r>
      <w:r w:rsidRPr="00567BC1">
        <w:rPr>
          <w:rFonts w:ascii="Times New Roman" w:hAnsi="Times New Roman" w:cs="Times New Roman"/>
          <w:sz w:val="28"/>
          <w:szCs w:val="28"/>
          <w:lang w:val="en-US"/>
        </w:rPr>
        <w:t xml:space="preserve"> </w:t>
      </w:r>
      <w:r w:rsidRPr="00DA1DCD">
        <w:rPr>
          <w:rFonts w:ascii="Times New Roman" w:hAnsi="Times New Roman" w:cs="Times New Roman"/>
          <w:sz w:val="28"/>
          <w:szCs w:val="28"/>
        </w:rPr>
        <w:t>қажет</w:t>
      </w:r>
      <w:r w:rsidRPr="00567BC1">
        <w:rPr>
          <w:rFonts w:ascii="Times New Roman" w:hAnsi="Times New Roman" w:cs="Times New Roman"/>
          <w:sz w:val="28"/>
          <w:szCs w:val="28"/>
          <w:lang w:val="en-US"/>
        </w:rPr>
        <w:t>:</w:t>
      </w:r>
    </w:p>
    <w:p w:rsidR="00DA1DCD" w:rsidRPr="00155010" w:rsidRDefault="00DA1DCD" w:rsidP="00DA1DCD">
      <w:pPr>
        <w:spacing w:after="0" w:line="240" w:lineRule="auto"/>
        <w:ind w:firstLine="709"/>
        <w:jc w:val="both"/>
        <w:rPr>
          <w:rFonts w:ascii="Times New Roman" w:hAnsi="Times New Roman" w:cs="Times New Roman"/>
          <w:b/>
          <w:lang w:val="kk-KZ"/>
        </w:rPr>
      </w:pPr>
      <w:r w:rsidRPr="00155010">
        <w:rPr>
          <w:b/>
          <w:lang w:val="en-US"/>
        </w:rPr>
        <w:t>$ sudo apt-get install python</w:t>
      </w:r>
      <w:r w:rsidRPr="00155010">
        <w:rPr>
          <w:b/>
        </w:rPr>
        <w:t>З</w:t>
      </w:r>
    </w:p>
    <w:p w:rsidR="003813F9" w:rsidRPr="00DB2408" w:rsidRDefault="00161311" w:rsidP="00DB2408">
      <w:pPr>
        <w:spacing w:after="0" w:line="240" w:lineRule="auto"/>
        <w:ind w:firstLine="709"/>
        <w:rPr>
          <w:rFonts w:ascii="Times New Roman" w:hAnsi="Times New Roman" w:cs="Times New Roman"/>
          <w:sz w:val="28"/>
          <w:szCs w:val="28"/>
        </w:rPr>
      </w:pPr>
      <w:r w:rsidRPr="00DB2408">
        <w:rPr>
          <w:rFonts w:ascii="Times New Roman" w:hAnsi="Times New Roman" w:cs="Times New Roman"/>
          <w:sz w:val="28"/>
          <w:szCs w:val="28"/>
        </w:rPr>
        <w:t>Осыдан соң жоғарыда жазылған нұсқаны тексеру керек.</w:t>
      </w:r>
    </w:p>
    <w:p w:rsidR="00DA1DCD" w:rsidRPr="00155010" w:rsidRDefault="00DA1DCD" w:rsidP="00DA1DCD">
      <w:pPr>
        <w:pStyle w:val="aa"/>
        <w:spacing w:after="0" w:line="240" w:lineRule="auto"/>
        <w:ind w:firstLine="709"/>
        <w:jc w:val="both"/>
        <w:rPr>
          <w:b/>
          <w:spacing w:val="-2"/>
          <w:sz w:val="22"/>
          <w:szCs w:val="22"/>
          <w:lang w:val="kk-KZ"/>
        </w:rPr>
      </w:pPr>
      <w:r w:rsidRPr="00155010">
        <w:rPr>
          <w:b/>
          <w:sz w:val="22"/>
          <w:szCs w:val="22"/>
          <w:lang w:val="kk-KZ"/>
        </w:rPr>
        <w:t>$ python 3 - - version</w:t>
      </w:r>
    </w:p>
    <w:p w:rsidR="003813F9" w:rsidRDefault="00161311" w:rsidP="009C41F6">
      <w:pPr>
        <w:pStyle w:val="aa"/>
        <w:spacing w:after="0" w:line="240" w:lineRule="auto"/>
        <w:ind w:firstLine="709"/>
        <w:jc w:val="both"/>
        <w:rPr>
          <w:rFonts w:ascii="Times New Roman" w:hAnsi="Times New Roman" w:cs="Times New Roman"/>
          <w:sz w:val="28"/>
          <w:szCs w:val="28"/>
          <w:lang w:val="kk-KZ"/>
        </w:rPr>
      </w:pPr>
      <w:r w:rsidRPr="00DA1DCD">
        <w:rPr>
          <w:rFonts w:ascii="Times New Roman" w:hAnsi="Times New Roman" w:cs="Times New Roman"/>
          <w:sz w:val="28"/>
          <w:szCs w:val="28"/>
          <w:lang w:val="kk-KZ"/>
        </w:rPr>
        <w:t>Орнатылған нұсқа реті терминал терезісінде бейнеленеді.</w:t>
      </w:r>
    </w:p>
    <w:p w:rsidR="003813F9" w:rsidRPr="00CB63C0" w:rsidRDefault="00DB2408" w:rsidP="009C41F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9C41F6">
        <w:rPr>
          <w:rFonts w:ascii="Times New Roman" w:hAnsi="Times New Roman" w:cs="Times New Roman"/>
          <w:sz w:val="28"/>
          <w:szCs w:val="28"/>
          <w:lang w:val="kk-KZ"/>
        </w:rPr>
        <w:t xml:space="preserve"> </w:t>
      </w:r>
      <w:r w:rsidR="00161311" w:rsidRPr="00CB63C0">
        <w:rPr>
          <w:rFonts w:ascii="Times New Roman" w:hAnsi="Times New Roman" w:cs="Times New Roman"/>
          <w:sz w:val="28"/>
          <w:szCs w:val="28"/>
          <w:lang w:val="kk-KZ"/>
        </w:rPr>
        <w:t>Мас ОS Х-та орнату</w:t>
      </w:r>
    </w:p>
    <w:p w:rsidR="003813F9" w:rsidRDefault="00161311" w:rsidP="009C41F6">
      <w:pPr>
        <w:spacing w:after="0" w:line="240" w:lineRule="auto"/>
        <w:ind w:firstLine="709"/>
        <w:jc w:val="both"/>
        <w:rPr>
          <w:rFonts w:ascii="Times New Roman" w:hAnsi="Times New Roman" w:cs="Times New Roman"/>
          <w:sz w:val="28"/>
          <w:szCs w:val="28"/>
          <w:lang w:val="kk-KZ"/>
        </w:rPr>
      </w:pPr>
      <w:r w:rsidRPr="00CB63C0">
        <w:rPr>
          <w:rFonts w:ascii="Times New Roman" w:hAnsi="Times New Roman" w:cs="Times New Roman"/>
          <w:sz w:val="28"/>
          <w:szCs w:val="28"/>
          <w:lang w:val="kk-KZ"/>
        </w:rPr>
        <w:t xml:space="preserve">Егер сіз Мас OS Х жүйесінде жұмыс жасасаңыз, Python З орнату үшін  пакет </w:t>
      </w:r>
      <w:r w:rsidRPr="00CB63C0">
        <w:rPr>
          <w:rFonts w:cs="Times New Roman"/>
          <w:sz w:val="28"/>
          <w:szCs w:val="28"/>
          <w:lang w:val="kk-KZ"/>
        </w:rPr>
        <w:t>Homebrew</w:t>
      </w:r>
      <w:r w:rsidRPr="00CB63C0">
        <w:rPr>
          <w:rFonts w:ascii="Times New Roman" w:hAnsi="Times New Roman" w:cs="Times New Roman"/>
          <w:sz w:val="28"/>
          <w:szCs w:val="28"/>
          <w:lang w:val="kk-KZ"/>
        </w:rPr>
        <w:t xml:space="preserve"> пакетін орнату ұсынылады.  Бұл Мас OS Х арналған және ол орнату пакетімен жұмыс жасау өте оңай. </w:t>
      </w:r>
      <w:r w:rsidRPr="009C41F6">
        <w:rPr>
          <w:rFonts w:ascii="Times New Roman" w:hAnsi="Times New Roman" w:cs="Times New Roman"/>
          <w:sz w:val="28"/>
          <w:szCs w:val="28"/>
        </w:rPr>
        <w:t>Егер ол пакет жоқ болса, келесі командалар көмегімен орнатуға болады:</w:t>
      </w:r>
    </w:p>
    <w:p w:rsidR="00043945" w:rsidRPr="00043945" w:rsidRDefault="00043945" w:rsidP="00043945">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kk-KZ" w:eastAsia="kk-KZ"/>
        </w:rPr>
        <w:drawing>
          <wp:inline distT="0" distB="0" distL="0" distR="0">
            <wp:extent cx="5934075" cy="371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34075" cy="371475"/>
                    </a:xfrm>
                    <a:prstGeom prst="rect">
                      <a:avLst/>
                    </a:prstGeom>
                    <a:noFill/>
                    <a:ln>
                      <a:noFill/>
                    </a:ln>
                  </pic:spPr>
                </pic:pic>
              </a:graphicData>
            </a:graphic>
          </wp:inline>
        </w:drawing>
      </w:r>
    </w:p>
    <w:p w:rsidR="003813F9" w:rsidRDefault="00161311" w:rsidP="00043945">
      <w:pPr>
        <w:spacing w:after="0" w:line="240" w:lineRule="auto"/>
        <w:ind w:firstLine="709"/>
        <w:jc w:val="both"/>
        <w:rPr>
          <w:rFonts w:ascii="Times New Roman" w:hAnsi="Times New Roman" w:cs="Times New Roman"/>
          <w:sz w:val="28"/>
          <w:szCs w:val="28"/>
          <w:lang w:val="kk-KZ"/>
        </w:rPr>
      </w:pPr>
      <w:r w:rsidRPr="00043945">
        <w:rPr>
          <w:rFonts w:ascii="Times New Roman" w:hAnsi="Times New Roman" w:cs="Times New Roman"/>
          <w:sz w:val="28"/>
          <w:szCs w:val="28"/>
        </w:rPr>
        <w:t>Осындан соң пакеттер менеджерін жаңарту керек.</w:t>
      </w:r>
    </w:p>
    <w:p w:rsidR="00043945" w:rsidRPr="00155010" w:rsidRDefault="00043945" w:rsidP="00043945">
      <w:pPr>
        <w:spacing w:after="0" w:line="240" w:lineRule="auto"/>
        <w:ind w:firstLine="709"/>
        <w:jc w:val="both"/>
        <w:rPr>
          <w:rFonts w:ascii="Times New Roman" w:hAnsi="Times New Roman" w:cs="Times New Roman"/>
          <w:b/>
          <w:lang w:val="kk-KZ"/>
        </w:rPr>
      </w:pPr>
      <w:r w:rsidRPr="00155010">
        <w:rPr>
          <w:b/>
          <w:lang w:val="kk-KZ"/>
        </w:rPr>
        <w:t>$ brew update</w:t>
      </w:r>
    </w:p>
    <w:p w:rsidR="003813F9" w:rsidRDefault="00161311" w:rsidP="00043945">
      <w:pPr>
        <w:spacing w:after="0" w:line="240" w:lineRule="auto"/>
        <w:ind w:firstLine="709"/>
        <w:jc w:val="both"/>
        <w:rPr>
          <w:rFonts w:ascii="Times New Roman" w:hAnsi="Times New Roman" w:cs="Times New Roman"/>
          <w:sz w:val="28"/>
          <w:szCs w:val="28"/>
          <w:lang w:val="kk-KZ"/>
        </w:rPr>
      </w:pPr>
      <w:r w:rsidRPr="00CB63C0">
        <w:rPr>
          <w:rFonts w:ascii="Times New Roman" w:hAnsi="Times New Roman" w:cs="Times New Roman"/>
          <w:sz w:val="28"/>
          <w:szCs w:val="28"/>
          <w:lang w:val="kk-KZ"/>
        </w:rPr>
        <w:t>Енді Python З орнатуға болады.</w:t>
      </w:r>
    </w:p>
    <w:p w:rsidR="00043945" w:rsidRPr="00155010" w:rsidRDefault="00043945" w:rsidP="00043945">
      <w:pPr>
        <w:spacing w:after="0" w:line="240" w:lineRule="auto"/>
        <w:ind w:firstLine="709"/>
        <w:jc w:val="both"/>
        <w:rPr>
          <w:rFonts w:cs="Times New Roman"/>
          <w:b/>
          <w:lang w:val="kk-KZ"/>
        </w:rPr>
      </w:pPr>
      <w:r w:rsidRPr="00155010">
        <w:rPr>
          <w:rFonts w:cs="Times New Roman"/>
          <w:b/>
          <w:lang w:val="kk-KZ"/>
        </w:rPr>
        <w:t>$ brew install pythonЗ</w:t>
      </w:r>
    </w:p>
    <w:p w:rsidR="003813F9" w:rsidRPr="0026308D" w:rsidRDefault="00161311" w:rsidP="00043945">
      <w:pPr>
        <w:spacing w:after="0" w:line="240" w:lineRule="auto"/>
        <w:ind w:firstLine="709"/>
        <w:jc w:val="both"/>
        <w:rPr>
          <w:rFonts w:ascii="Times New Roman" w:hAnsi="Times New Roman" w:cs="Times New Roman"/>
          <w:sz w:val="28"/>
          <w:szCs w:val="28"/>
          <w:lang w:val="kk-KZ"/>
        </w:rPr>
      </w:pPr>
      <w:r w:rsidRPr="00CB63C0">
        <w:rPr>
          <w:rFonts w:ascii="Times New Roman" w:hAnsi="Times New Roman" w:cs="Times New Roman"/>
          <w:sz w:val="28"/>
          <w:szCs w:val="28"/>
          <w:lang w:val="kk-KZ"/>
        </w:rPr>
        <w:t>Жоғарыда жазылған нұсқаны тексеру керек</w:t>
      </w:r>
      <w:r w:rsidR="0026308D">
        <w:rPr>
          <w:rFonts w:ascii="Times New Roman" w:hAnsi="Times New Roman" w:cs="Times New Roman"/>
          <w:sz w:val="28"/>
          <w:szCs w:val="28"/>
          <w:lang w:val="kk-KZ"/>
        </w:rPr>
        <w:t>:</w:t>
      </w:r>
    </w:p>
    <w:p w:rsidR="00043945" w:rsidRPr="00155010" w:rsidRDefault="00043945" w:rsidP="00043945">
      <w:pPr>
        <w:spacing w:after="0" w:line="240" w:lineRule="auto"/>
        <w:ind w:firstLine="709"/>
        <w:jc w:val="both"/>
        <w:rPr>
          <w:rFonts w:cs="Times New Roman"/>
          <w:b/>
          <w:lang w:val="kk-KZ"/>
        </w:rPr>
      </w:pPr>
      <w:r w:rsidRPr="00155010">
        <w:rPr>
          <w:b/>
          <w:lang w:val="kk-KZ"/>
        </w:rPr>
        <w:t>$ pythonЗ --version</w:t>
      </w:r>
    </w:p>
    <w:p w:rsidR="003813F9" w:rsidRPr="00CB63C0" w:rsidRDefault="00161311" w:rsidP="0026308D">
      <w:pPr>
        <w:spacing w:after="0" w:line="240" w:lineRule="auto"/>
        <w:ind w:firstLine="709"/>
        <w:jc w:val="both"/>
        <w:rPr>
          <w:rFonts w:ascii="Times New Roman" w:hAnsi="Times New Roman" w:cs="Times New Roman"/>
          <w:sz w:val="28"/>
          <w:szCs w:val="28"/>
          <w:lang w:val="kk-KZ"/>
        </w:rPr>
      </w:pPr>
      <w:r w:rsidRPr="00CB63C0">
        <w:rPr>
          <w:rFonts w:ascii="Times New Roman" w:hAnsi="Times New Roman" w:cs="Times New Roman"/>
          <w:sz w:val="28"/>
          <w:szCs w:val="28"/>
          <w:lang w:val="kk-KZ"/>
        </w:rPr>
        <w:t>Орнатылған нұсқа реті терминал терезісінде бейнеленеді.</w:t>
      </w:r>
    </w:p>
    <w:p w:rsidR="003813F9" w:rsidRPr="00CB63C0" w:rsidRDefault="008A55D3" w:rsidP="008A55D3">
      <w:pPr>
        <w:spacing w:after="0" w:line="240" w:lineRule="auto"/>
        <w:ind w:firstLine="709"/>
        <w:jc w:val="both"/>
        <w:rPr>
          <w:spacing w:val="-2"/>
          <w:lang w:val="kk-KZ"/>
        </w:rPr>
      </w:pPr>
      <w:r>
        <w:rPr>
          <w:rFonts w:ascii="Times New Roman" w:hAnsi="Times New Roman" w:cs="Times New Roman"/>
          <w:sz w:val="28"/>
          <w:szCs w:val="28"/>
          <w:lang w:val="kk-KZ"/>
        </w:rPr>
        <w:t xml:space="preserve">6. </w:t>
      </w:r>
      <w:r w:rsidR="00161311" w:rsidRPr="00CB63C0">
        <w:rPr>
          <w:rFonts w:ascii="Times New Roman" w:hAnsi="Times New Roman" w:cs="Times New Roman"/>
          <w:sz w:val="28"/>
          <w:szCs w:val="28"/>
          <w:lang w:val="kk-KZ"/>
        </w:rPr>
        <w:t>Windows-да орнату</w:t>
      </w:r>
      <w:r>
        <w:rPr>
          <w:rFonts w:ascii="Times New Roman" w:hAnsi="Times New Roman" w:cs="Times New Roman"/>
          <w:sz w:val="28"/>
          <w:szCs w:val="28"/>
          <w:lang w:val="kk-KZ"/>
        </w:rPr>
        <w:t xml:space="preserve">. </w:t>
      </w:r>
      <w:r w:rsidR="00161311" w:rsidRPr="00CB63C0">
        <w:rPr>
          <w:rFonts w:ascii="Times New Roman" w:hAnsi="Times New Roman" w:cs="Times New Roman"/>
          <w:sz w:val="28"/>
          <w:szCs w:val="28"/>
          <w:lang w:val="kk-KZ"/>
        </w:rPr>
        <w:t>Егер сіз Windows-да жұмыс жасасаңыз, онда Python З дистрибутивін SciPy-stack спецификац</w:t>
      </w:r>
      <w:r w:rsidRPr="00CB63C0">
        <w:rPr>
          <w:rFonts w:ascii="Times New Roman" w:hAnsi="Times New Roman" w:cs="Times New Roman"/>
          <w:sz w:val="28"/>
          <w:szCs w:val="28"/>
          <w:lang w:val="kk-KZ"/>
        </w:rPr>
        <w:t>иясымен пайдалану ұсынылады. Бұ</w:t>
      </w:r>
      <w:r>
        <w:rPr>
          <w:rFonts w:ascii="Times New Roman" w:hAnsi="Times New Roman" w:cs="Times New Roman"/>
          <w:sz w:val="28"/>
          <w:szCs w:val="28"/>
          <w:lang w:val="kk-KZ"/>
        </w:rPr>
        <w:t xml:space="preserve">ған </w:t>
      </w:r>
      <w:r w:rsidR="00161311" w:rsidRPr="00CB63C0">
        <w:rPr>
          <w:rFonts w:ascii="Times New Roman" w:hAnsi="Times New Roman" w:cs="Times New Roman"/>
          <w:sz w:val="28"/>
          <w:szCs w:val="28"/>
          <w:lang w:val="kk-KZ"/>
        </w:rPr>
        <w:t>қатыст</w:t>
      </w:r>
      <w:r>
        <w:rPr>
          <w:rFonts w:ascii="Times New Roman" w:hAnsi="Times New Roman" w:cs="Times New Roman"/>
          <w:sz w:val="28"/>
          <w:szCs w:val="28"/>
          <w:lang w:val="kk-KZ"/>
        </w:rPr>
        <w:t>ы</w:t>
      </w:r>
      <w:r w:rsidR="00161311" w:rsidRPr="00CB63C0">
        <w:rPr>
          <w:rFonts w:ascii="Times New Roman" w:hAnsi="Times New Roman" w:cs="Times New Roman"/>
          <w:sz w:val="28"/>
          <w:szCs w:val="28"/>
          <w:lang w:val="kk-KZ"/>
        </w:rPr>
        <w:t xml:space="preserve"> </w:t>
      </w:r>
      <w:r w:rsidRPr="00CB63C0">
        <w:rPr>
          <w:rFonts w:ascii="Times New Roman" w:hAnsi="Times New Roman" w:cs="Times New Roman"/>
          <w:sz w:val="28"/>
          <w:szCs w:val="28"/>
          <w:lang w:val="kk-KZ"/>
        </w:rPr>
        <w:t xml:space="preserve">танымал </w:t>
      </w:r>
      <w:r w:rsidR="00161311" w:rsidRPr="00CB63C0">
        <w:rPr>
          <w:rFonts w:ascii="Times New Roman" w:hAnsi="Times New Roman" w:cs="Times New Roman"/>
          <w:sz w:val="28"/>
          <w:szCs w:val="28"/>
          <w:lang w:val="kk-KZ"/>
        </w:rPr>
        <w:t xml:space="preserve">Anaconda дистрибутивін пайдалану жеңіл. Оны </w:t>
      </w:r>
      <w:r w:rsidRPr="00CB63C0">
        <w:rPr>
          <w:rFonts w:ascii="Times New Roman" w:hAnsi="Times New Roman" w:cs="Times New Roman"/>
          <w:sz w:val="28"/>
          <w:szCs w:val="28"/>
          <w:lang w:val="kk-KZ"/>
        </w:rPr>
        <w:t>орнату</w:t>
      </w:r>
      <w:r>
        <w:rPr>
          <w:rFonts w:ascii="Times New Roman" w:hAnsi="Times New Roman" w:cs="Times New Roman"/>
          <w:sz w:val="28"/>
          <w:szCs w:val="28"/>
          <w:lang w:val="kk-KZ"/>
        </w:rPr>
        <w:t xml:space="preserve"> </w:t>
      </w:r>
      <w:r w:rsidRPr="008A55D3">
        <w:rPr>
          <w:rFonts w:ascii="Times New Roman" w:hAnsi="Times New Roman" w:cs="Times New Roman"/>
          <w:sz w:val="28"/>
          <w:szCs w:val="28"/>
          <w:lang w:val="kk-KZ"/>
        </w:rPr>
        <w:t>нұсқаулығын</w:t>
      </w:r>
      <w:r>
        <w:rPr>
          <w:rFonts w:ascii="Times New Roman" w:hAnsi="Times New Roman" w:cs="Times New Roman"/>
          <w:sz w:val="28"/>
          <w:szCs w:val="28"/>
          <w:lang w:val="kk-KZ"/>
        </w:rPr>
        <w:t xml:space="preserve">   </w:t>
      </w:r>
      <w:r w:rsidRPr="00CB63C0">
        <w:rPr>
          <w:sz w:val="28"/>
          <w:szCs w:val="28"/>
          <w:lang w:val="kk-KZ"/>
        </w:rPr>
        <w:t>https: //www.continuum. io/downloads</w:t>
      </w:r>
      <w:r w:rsidRPr="00CB63C0">
        <w:rPr>
          <w:rFonts w:ascii="Times New Roman" w:hAnsi="Times New Roman" w:cs="Times New Roman"/>
          <w:sz w:val="28"/>
          <w:szCs w:val="28"/>
          <w:lang w:val="kk-KZ"/>
        </w:rPr>
        <w:t xml:space="preserve"> </w:t>
      </w:r>
      <w:r w:rsidR="00161311" w:rsidRPr="008A55D3">
        <w:rPr>
          <w:rFonts w:ascii="Times New Roman" w:hAnsi="Times New Roman" w:cs="Times New Roman"/>
          <w:sz w:val="28"/>
          <w:szCs w:val="28"/>
          <w:lang w:val="kk-KZ"/>
        </w:rPr>
        <w:t xml:space="preserve"> сілтемесі бойынша таба аласыз.</w:t>
      </w:r>
      <w:r>
        <w:rPr>
          <w:rFonts w:ascii="Times New Roman" w:hAnsi="Times New Roman" w:cs="Times New Roman"/>
          <w:sz w:val="28"/>
          <w:szCs w:val="28"/>
          <w:lang w:val="kk-KZ"/>
        </w:rPr>
        <w:t xml:space="preserve"> </w:t>
      </w:r>
      <w:r w:rsidR="00161311" w:rsidRPr="008A55D3">
        <w:rPr>
          <w:rFonts w:ascii="Times New Roman" w:hAnsi="Times New Roman" w:cs="Times New Roman"/>
          <w:sz w:val="28"/>
          <w:szCs w:val="28"/>
          <w:lang w:val="kk-KZ"/>
        </w:rPr>
        <w:t>SciPy-stack спецификациясымен үйлесетін Python З-тің басқада дистрибутивтерімен http:/</w:t>
      </w:r>
      <w:hyperlink r:id="rId250" w:history="1">
        <w:r w:rsidR="00161311" w:rsidRPr="008A55D3">
          <w:rPr>
            <w:rStyle w:val="a4"/>
            <w:rFonts w:ascii="Times New Roman" w:hAnsi="Times New Roman" w:cs="Times New Roman"/>
            <w:sz w:val="28"/>
            <w:szCs w:val="28"/>
            <w:lang w:val="kk-KZ"/>
          </w:rPr>
          <w:t>/www.scipy.org/insta</w:t>
        </w:r>
        <w:r w:rsidRPr="008A55D3">
          <w:rPr>
            <w:rStyle w:val="a4"/>
            <w:rFonts w:ascii="Times New Roman" w:hAnsi="Times New Roman" w:cs="Times New Roman"/>
            <w:sz w:val="28"/>
            <w:szCs w:val="28"/>
            <w:lang w:val="kk-KZ"/>
          </w:rPr>
          <w:t>ll</w:t>
        </w:r>
      </w:hyperlink>
      <w:r w:rsidRPr="008A55D3">
        <w:rPr>
          <w:rFonts w:ascii="Times New Roman" w:hAnsi="Times New Roman" w:cs="Times New Roman"/>
          <w:sz w:val="28"/>
          <w:szCs w:val="28"/>
          <w:lang w:val="kk-KZ"/>
        </w:rPr>
        <w:t>.</w:t>
      </w:r>
      <w:r w:rsidR="00161311" w:rsidRPr="008A55D3">
        <w:rPr>
          <w:rFonts w:ascii="Times New Roman" w:hAnsi="Times New Roman" w:cs="Times New Roman"/>
          <w:sz w:val="28"/>
          <w:szCs w:val="28"/>
          <w:lang w:val="kk-KZ"/>
        </w:rPr>
        <w:t>html</w:t>
      </w:r>
      <w:r>
        <w:rPr>
          <w:lang w:val="kk-KZ"/>
        </w:rPr>
        <w:t xml:space="preserve">  </w:t>
      </w:r>
      <w:r w:rsidR="00161311" w:rsidRPr="008A55D3">
        <w:rPr>
          <w:rFonts w:ascii="Times New Roman" w:hAnsi="Times New Roman" w:cs="Times New Roman"/>
          <w:sz w:val="28"/>
          <w:szCs w:val="28"/>
          <w:lang w:val="kk-KZ"/>
        </w:rPr>
        <w:t xml:space="preserve">веб-парақшасына өту арқылы таныса аласыз. </w:t>
      </w:r>
      <w:r w:rsidR="00161311" w:rsidRPr="00CB63C0">
        <w:rPr>
          <w:rFonts w:ascii="Times New Roman" w:hAnsi="Times New Roman" w:cs="Times New Roman"/>
          <w:sz w:val="28"/>
          <w:szCs w:val="28"/>
          <w:lang w:val="kk-KZ"/>
        </w:rPr>
        <w:t>Бұл дистрибутивтерде қажетті пакеттер әдетте бірге орнатылған болады. Олардың қай нұсқасын орнатсаңызда, пакеттерді бөлек орнатудың қажеті жоқ.</w:t>
      </w:r>
      <w:r w:rsidRPr="00CB63C0">
        <w:rPr>
          <w:rFonts w:ascii="Times New Roman" w:hAnsi="Times New Roman" w:cs="Times New Roman"/>
          <w:sz w:val="28"/>
          <w:szCs w:val="28"/>
          <w:lang w:val="kk-KZ"/>
        </w:rPr>
        <w:t xml:space="preserve"> </w:t>
      </w:r>
      <w:r>
        <w:rPr>
          <w:rFonts w:ascii="Times New Roman" w:hAnsi="Times New Roman" w:cs="Times New Roman"/>
          <w:sz w:val="28"/>
          <w:szCs w:val="28"/>
        </w:rPr>
        <w:t>Орнатып болған соң, жоғарыд</w:t>
      </w:r>
      <w:r>
        <w:rPr>
          <w:rFonts w:ascii="Times New Roman" w:hAnsi="Times New Roman" w:cs="Times New Roman"/>
          <w:sz w:val="28"/>
          <w:szCs w:val="28"/>
          <w:lang w:val="kk-KZ"/>
        </w:rPr>
        <w:t>ай команданы бере отырып,</w:t>
      </w:r>
      <w:r w:rsidR="00161311" w:rsidRPr="0026308D">
        <w:rPr>
          <w:rFonts w:ascii="Times New Roman" w:hAnsi="Times New Roman" w:cs="Times New Roman"/>
          <w:sz w:val="28"/>
          <w:szCs w:val="28"/>
        </w:rPr>
        <w:t xml:space="preserve"> </w:t>
      </w:r>
      <w:r>
        <w:rPr>
          <w:rFonts w:ascii="Times New Roman" w:hAnsi="Times New Roman" w:cs="Times New Roman"/>
          <w:sz w:val="28"/>
          <w:szCs w:val="28"/>
          <w:lang w:val="kk-KZ"/>
        </w:rPr>
        <w:t>кел</w:t>
      </w:r>
      <w:r w:rsidR="00161311" w:rsidRPr="0026308D">
        <w:rPr>
          <w:rFonts w:ascii="Times New Roman" w:hAnsi="Times New Roman" w:cs="Times New Roman"/>
          <w:sz w:val="28"/>
          <w:szCs w:val="28"/>
        </w:rPr>
        <w:t>тірілген нұсқаны тексеру керек.</w:t>
      </w:r>
      <w:r>
        <w:rPr>
          <w:spacing w:val="-2"/>
          <w:lang w:val="kk-KZ"/>
        </w:rPr>
        <w:t xml:space="preserve"> </w:t>
      </w:r>
      <w:r w:rsidR="00161311" w:rsidRPr="00CB63C0">
        <w:rPr>
          <w:rFonts w:ascii="Times New Roman" w:hAnsi="Times New Roman" w:cs="Times New Roman"/>
          <w:sz w:val="28"/>
          <w:szCs w:val="28"/>
          <w:lang w:val="kk-KZ"/>
        </w:rPr>
        <w:t>Орнатылған нұсқа реті терминал терезісінде бейнеленеді.</w:t>
      </w:r>
    </w:p>
    <w:p w:rsidR="003813F9" w:rsidRPr="00CB63C0" w:rsidRDefault="00161311" w:rsidP="0026308D">
      <w:pPr>
        <w:spacing w:after="0" w:line="240" w:lineRule="auto"/>
        <w:ind w:firstLine="709"/>
        <w:jc w:val="both"/>
        <w:rPr>
          <w:rFonts w:ascii="Times New Roman" w:hAnsi="Times New Roman" w:cs="Times New Roman"/>
          <w:b/>
          <w:sz w:val="28"/>
          <w:szCs w:val="28"/>
          <w:lang w:val="kk-KZ"/>
        </w:rPr>
      </w:pPr>
      <w:r w:rsidRPr="00CB63C0">
        <w:rPr>
          <w:rFonts w:ascii="Times New Roman" w:hAnsi="Times New Roman" w:cs="Times New Roman"/>
          <w:b/>
          <w:sz w:val="28"/>
          <w:szCs w:val="28"/>
          <w:lang w:val="kk-KZ"/>
        </w:rPr>
        <w:t>Пакеттерді орнату</w:t>
      </w:r>
    </w:p>
    <w:p w:rsidR="003813F9" w:rsidRPr="00CB63C0" w:rsidRDefault="00161311" w:rsidP="0026308D">
      <w:pPr>
        <w:spacing w:after="0" w:line="240" w:lineRule="auto"/>
        <w:ind w:firstLine="709"/>
        <w:jc w:val="both"/>
        <w:rPr>
          <w:rFonts w:ascii="Times New Roman" w:hAnsi="Times New Roman" w:cs="Times New Roman"/>
          <w:sz w:val="28"/>
          <w:szCs w:val="28"/>
          <w:lang w:val="kk-KZ"/>
        </w:rPr>
      </w:pPr>
      <w:r w:rsidRPr="00CB63C0">
        <w:rPr>
          <w:rFonts w:ascii="Times New Roman" w:hAnsi="Times New Roman" w:cs="Times New Roman"/>
          <w:sz w:val="28"/>
          <w:szCs w:val="28"/>
          <w:lang w:val="kk-KZ"/>
        </w:rPr>
        <w:lastRenderedPageBreak/>
        <w:t xml:space="preserve">Жұмыстарды орындау барысында әртүрлі </w:t>
      </w:r>
      <w:r w:rsidRPr="00CB63C0">
        <w:rPr>
          <w:rFonts w:cs="Times New Roman"/>
          <w:sz w:val="28"/>
          <w:szCs w:val="28"/>
          <w:lang w:val="kk-KZ"/>
        </w:rPr>
        <w:t>NumPy, SciPy scikit-learn</w:t>
      </w:r>
      <w:r w:rsidRPr="00CB63C0">
        <w:rPr>
          <w:rFonts w:ascii="Times New Roman" w:hAnsi="Times New Roman" w:cs="Times New Roman"/>
          <w:sz w:val="28"/>
          <w:szCs w:val="28"/>
          <w:lang w:val="kk-KZ"/>
        </w:rPr>
        <w:t xml:space="preserve"> және </w:t>
      </w:r>
      <w:r w:rsidRPr="00CB63C0">
        <w:rPr>
          <w:rFonts w:cs="Times New Roman"/>
          <w:sz w:val="28"/>
          <w:szCs w:val="28"/>
          <w:lang w:val="kk-KZ"/>
        </w:rPr>
        <w:t>matplotlib</w:t>
      </w:r>
      <w:r w:rsidRPr="00CB63C0">
        <w:rPr>
          <w:rFonts w:ascii="Times New Roman" w:hAnsi="Times New Roman" w:cs="Times New Roman"/>
          <w:sz w:val="28"/>
          <w:szCs w:val="28"/>
          <w:lang w:val="kk-KZ"/>
        </w:rPr>
        <w:t xml:space="preserve"> пакеттерімен жұмыс жасалады. Осы пакеттердің барлығы орнатылуы тиіс.</w:t>
      </w:r>
    </w:p>
    <w:p w:rsidR="003813F9" w:rsidRPr="00CB63C0" w:rsidRDefault="00161311" w:rsidP="000C3046">
      <w:pPr>
        <w:spacing w:after="0" w:line="240" w:lineRule="auto"/>
        <w:ind w:firstLine="709"/>
        <w:jc w:val="both"/>
        <w:rPr>
          <w:rFonts w:ascii="Times New Roman" w:hAnsi="Times New Roman" w:cs="Times New Roman"/>
          <w:sz w:val="28"/>
          <w:szCs w:val="28"/>
          <w:lang w:val="kk-KZ"/>
        </w:rPr>
      </w:pPr>
      <w:r w:rsidRPr="00CB63C0">
        <w:rPr>
          <w:rFonts w:ascii="Times New Roman" w:hAnsi="Times New Roman" w:cs="Times New Roman"/>
          <w:sz w:val="28"/>
          <w:szCs w:val="28"/>
          <w:lang w:val="kk-KZ"/>
        </w:rPr>
        <w:t xml:space="preserve">Егер </w:t>
      </w:r>
      <w:r w:rsidRPr="00CB63C0">
        <w:rPr>
          <w:rFonts w:cs="Times New Roman"/>
          <w:sz w:val="28"/>
          <w:szCs w:val="28"/>
          <w:lang w:val="kk-KZ"/>
        </w:rPr>
        <w:t>Ubuntu</w:t>
      </w:r>
      <w:r w:rsidRPr="00CB63C0">
        <w:rPr>
          <w:rFonts w:ascii="Times New Roman" w:hAnsi="Times New Roman" w:cs="Times New Roman"/>
          <w:sz w:val="28"/>
          <w:szCs w:val="28"/>
          <w:lang w:val="kk-KZ"/>
        </w:rPr>
        <w:t xml:space="preserve"> немесе </w:t>
      </w:r>
      <w:r w:rsidRPr="00CB63C0">
        <w:rPr>
          <w:rFonts w:cs="Times New Roman"/>
          <w:sz w:val="28"/>
          <w:szCs w:val="28"/>
          <w:lang w:val="kk-KZ"/>
        </w:rPr>
        <w:t xml:space="preserve">Мас </w:t>
      </w:r>
      <w:r w:rsidR="00155663" w:rsidRPr="00CB63C0">
        <w:rPr>
          <w:rFonts w:cs="Times New Roman"/>
          <w:sz w:val="28"/>
          <w:szCs w:val="28"/>
          <w:lang w:val="kk-KZ"/>
        </w:rPr>
        <w:t>OS</w:t>
      </w:r>
      <w:r w:rsidRPr="00CB63C0">
        <w:rPr>
          <w:rFonts w:cs="Times New Roman"/>
          <w:sz w:val="28"/>
          <w:szCs w:val="28"/>
          <w:lang w:val="kk-KZ"/>
        </w:rPr>
        <w:t xml:space="preserve"> Х</w:t>
      </w:r>
      <w:r w:rsidRPr="00CB63C0">
        <w:rPr>
          <w:rFonts w:ascii="Times New Roman" w:hAnsi="Times New Roman" w:cs="Times New Roman"/>
          <w:sz w:val="28"/>
          <w:szCs w:val="28"/>
          <w:lang w:val="kk-KZ"/>
        </w:rPr>
        <w:t>-та жұмыс жасалатын болса, онда қажетті пакеттер орнатылған болуы тиіс. Олардың әрқайсысы терминал терезесінде бір қатарда сиятын командалармен орнатылады. Орнатуға қажет сілтемелер төменде келтірілген:</w:t>
      </w:r>
    </w:p>
    <w:p w:rsidR="00AE133E" w:rsidRPr="00155010" w:rsidRDefault="00AE133E" w:rsidP="000C3046">
      <w:pPr>
        <w:pStyle w:val="af"/>
        <w:spacing w:after="0" w:line="240" w:lineRule="auto"/>
        <w:ind w:left="0"/>
        <w:jc w:val="both"/>
        <w:rPr>
          <w:b/>
          <w:lang w:val="en-US"/>
        </w:rPr>
      </w:pPr>
      <w:r w:rsidRPr="00155010">
        <w:rPr>
          <w:b/>
          <w:lang w:val="en-US"/>
        </w:rPr>
        <w:t xml:space="preserve">NumPy </w:t>
      </w:r>
    </w:p>
    <w:p w:rsidR="00AE133E" w:rsidRPr="00155010" w:rsidRDefault="00A37283" w:rsidP="000C3046">
      <w:pPr>
        <w:spacing w:after="0" w:line="240" w:lineRule="auto"/>
        <w:ind w:firstLine="709"/>
        <w:jc w:val="both"/>
        <w:rPr>
          <w:b/>
          <w:lang w:val="en-US"/>
        </w:rPr>
      </w:pPr>
      <w:hyperlink r:id="rId251" w:history="1">
        <w:r w:rsidR="00AE133E" w:rsidRPr="00155010">
          <w:rPr>
            <w:rStyle w:val="a4"/>
            <w:b/>
            <w:lang w:val="en-US"/>
          </w:rPr>
          <w:t>http://docs.scipy.org/doc/numpy-1.10.1/user/install.html</w:t>
        </w:r>
      </w:hyperlink>
    </w:p>
    <w:p w:rsidR="00AE133E" w:rsidRPr="00155010" w:rsidRDefault="00AE133E" w:rsidP="000C3046">
      <w:pPr>
        <w:pStyle w:val="af"/>
        <w:spacing w:after="0" w:line="240" w:lineRule="auto"/>
        <w:ind w:left="0"/>
        <w:jc w:val="both"/>
        <w:rPr>
          <w:b/>
          <w:lang w:val="en-US"/>
        </w:rPr>
      </w:pPr>
      <w:r w:rsidRPr="00155010">
        <w:rPr>
          <w:rFonts w:cs="Times New Roman"/>
          <w:b/>
          <w:lang w:val="en-US"/>
        </w:rPr>
        <w:t>SciPy</w:t>
      </w:r>
    </w:p>
    <w:p w:rsidR="00AE133E" w:rsidRPr="00155010" w:rsidRDefault="00A37283" w:rsidP="000C3046">
      <w:pPr>
        <w:spacing w:after="0" w:line="240" w:lineRule="auto"/>
        <w:ind w:firstLine="709"/>
        <w:jc w:val="both"/>
        <w:rPr>
          <w:b/>
          <w:lang w:val="en-US"/>
        </w:rPr>
      </w:pPr>
      <w:hyperlink r:id="rId252" w:history="1">
        <w:r w:rsidR="00AE133E" w:rsidRPr="00155010">
          <w:rPr>
            <w:rStyle w:val="a4"/>
            <w:b/>
            <w:lang w:val="en-US"/>
          </w:rPr>
          <w:t>http://www.scipy.org/install.html</w:t>
        </w:r>
      </w:hyperlink>
    </w:p>
    <w:p w:rsidR="00AE133E" w:rsidRPr="00155010" w:rsidRDefault="00AE133E" w:rsidP="000C3046">
      <w:pPr>
        <w:pStyle w:val="af"/>
        <w:spacing w:after="0" w:line="240" w:lineRule="auto"/>
        <w:ind w:left="0"/>
        <w:jc w:val="both"/>
        <w:rPr>
          <w:rFonts w:cs="Times New Roman"/>
          <w:b/>
          <w:lang w:val="en-US"/>
        </w:rPr>
      </w:pPr>
      <w:r w:rsidRPr="00155010">
        <w:rPr>
          <w:b/>
          <w:lang w:val="en-US"/>
        </w:rPr>
        <w:t>scikit-leam</w:t>
      </w:r>
    </w:p>
    <w:p w:rsidR="00AE133E" w:rsidRPr="00155010" w:rsidRDefault="00A37283" w:rsidP="000C3046">
      <w:pPr>
        <w:pStyle w:val="af"/>
        <w:spacing w:after="0" w:line="240" w:lineRule="auto"/>
        <w:ind w:left="0" w:firstLine="709"/>
        <w:jc w:val="both"/>
        <w:rPr>
          <w:b/>
          <w:lang w:val="en-US"/>
        </w:rPr>
      </w:pPr>
      <w:hyperlink r:id="rId253" w:history="1">
        <w:r w:rsidR="00AE133E" w:rsidRPr="00155010">
          <w:rPr>
            <w:rStyle w:val="a4"/>
            <w:b/>
            <w:lang w:val="en-US"/>
          </w:rPr>
          <w:t>http://scikit-learn.org/sta</w:t>
        </w:r>
        <w:r w:rsidR="00AE133E" w:rsidRPr="00155010">
          <w:rPr>
            <w:rStyle w:val="a4"/>
            <w:b/>
          </w:rPr>
          <w:t>Ы</w:t>
        </w:r>
        <w:r w:rsidR="00AE133E" w:rsidRPr="00155010">
          <w:rPr>
            <w:rStyle w:val="a4"/>
            <w:b/>
            <w:lang w:val="en-US"/>
          </w:rPr>
          <w:t>e/install.html</w:t>
        </w:r>
      </w:hyperlink>
    </w:p>
    <w:p w:rsidR="003813F9" w:rsidRPr="00155010" w:rsidRDefault="006D7C42" w:rsidP="000C3046">
      <w:pPr>
        <w:pStyle w:val="af"/>
        <w:spacing w:after="0" w:line="240" w:lineRule="auto"/>
        <w:ind w:left="0"/>
        <w:jc w:val="both"/>
        <w:rPr>
          <w:rFonts w:cs="Times New Roman"/>
          <w:b/>
          <w:lang w:val="en-US"/>
        </w:rPr>
      </w:pPr>
      <w:r w:rsidRPr="00155010">
        <w:rPr>
          <w:b/>
          <w:lang w:val="en-US"/>
        </w:rPr>
        <w:t>matplotlib</w:t>
      </w:r>
    </w:p>
    <w:p w:rsidR="006D7C42" w:rsidRPr="006D7C42" w:rsidRDefault="00A37283" w:rsidP="000C3046">
      <w:pPr>
        <w:pStyle w:val="af"/>
        <w:spacing w:after="0" w:line="240" w:lineRule="auto"/>
        <w:ind w:left="0" w:firstLine="709"/>
        <w:jc w:val="both"/>
        <w:rPr>
          <w:sz w:val="28"/>
          <w:szCs w:val="28"/>
          <w:lang w:val="en-US"/>
        </w:rPr>
      </w:pPr>
      <w:hyperlink r:id="rId254" w:history="1">
        <w:r w:rsidR="006D7C42" w:rsidRPr="00155010">
          <w:rPr>
            <w:rStyle w:val="a4"/>
            <w:b/>
            <w:lang w:val="en-US"/>
          </w:rPr>
          <w:t>http://matplotlib.org/l.4.2/users/installing.html</w:t>
        </w:r>
      </w:hyperlink>
    </w:p>
    <w:p w:rsidR="003813F9" w:rsidRPr="00AE133E" w:rsidRDefault="00161311" w:rsidP="000C3046">
      <w:pPr>
        <w:spacing w:after="0" w:line="240" w:lineRule="auto"/>
        <w:ind w:firstLine="709"/>
        <w:jc w:val="both"/>
        <w:rPr>
          <w:rFonts w:ascii="Times New Roman" w:hAnsi="Times New Roman" w:cs="Times New Roman"/>
          <w:sz w:val="28"/>
          <w:szCs w:val="28"/>
          <w:lang w:val="en-US"/>
        </w:rPr>
      </w:pPr>
      <w:r w:rsidRPr="0026308D">
        <w:rPr>
          <w:rFonts w:ascii="Times New Roman" w:hAnsi="Times New Roman" w:cs="Times New Roman"/>
          <w:sz w:val="28"/>
          <w:szCs w:val="28"/>
        </w:rPr>
        <w:t>Егер</w:t>
      </w:r>
      <w:r w:rsidRPr="00AE133E">
        <w:rPr>
          <w:rFonts w:ascii="Times New Roman" w:hAnsi="Times New Roman" w:cs="Times New Roman"/>
          <w:sz w:val="28"/>
          <w:szCs w:val="28"/>
          <w:lang w:val="en-US"/>
        </w:rPr>
        <w:t xml:space="preserve"> Windows-</w:t>
      </w:r>
      <w:r w:rsidRPr="0026308D">
        <w:rPr>
          <w:rFonts w:ascii="Times New Roman" w:hAnsi="Times New Roman" w:cs="Times New Roman"/>
          <w:sz w:val="28"/>
          <w:szCs w:val="28"/>
        </w:rPr>
        <w:t>та</w:t>
      </w:r>
      <w:r w:rsidRPr="00AE133E">
        <w:rPr>
          <w:rFonts w:ascii="Times New Roman" w:hAnsi="Times New Roman" w:cs="Times New Roman"/>
          <w:sz w:val="28"/>
          <w:szCs w:val="28"/>
          <w:lang w:val="en-US"/>
        </w:rPr>
        <w:t xml:space="preserve"> </w:t>
      </w:r>
      <w:r w:rsidRPr="0026308D">
        <w:rPr>
          <w:rFonts w:ascii="Times New Roman" w:hAnsi="Times New Roman" w:cs="Times New Roman"/>
          <w:sz w:val="28"/>
          <w:szCs w:val="28"/>
        </w:rPr>
        <w:t>жұмыс</w:t>
      </w:r>
      <w:r w:rsidRPr="00AE133E">
        <w:rPr>
          <w:rFonts w:ascii="Times New Roman" w:hAnsi="Times New Roman" w:cs="Times New Roman"/>
          <w:sz w:val="28"/>
          <w:szCs w:val="28"/>
          <w:lang w:val="en-US"/>
        </w:rPr>
        <w:t xml:space="preserve"> </w:t>
      </w:r>
      <w:r w:rsidRPr="0026308D">
        <w:rPr>
          <w:rFonts w:ascii="Times New Roman" w:hAnsi="Times New Roman" w:cs="Times New Roman"/>
          <w:sz w:val="28"/>
          <w:szCs w:val="28"/>
        </w:rPr>
        <w:t>жасалатын</w:t>
      </w:r>
      <w:r w:rsidRPr="00AE133E">
        <w:rPr>
          <w:rFonts w:ascii="Times New Roman" w:hAnsi="Times New Roman" w:cs="Times New Roman"/>
          <w:sz w:val="28"/>
          <w:szCs w:val="28"/>
          <w:lang w:val="en-US"/>
        </w:rPr>
        <w:t xml:space="preserve"> </w:t>
      </w:r>
      <w:r w:rsidRPr="0026308D">
        <w:rPr>
          <w:rFonts w:ascii="Times New Roman" w:hAnsi="Times New Roman" w:cs="Times New Roman"/>
          <w:sz w:val="28"/>
          <w:szCs w:val="28"/>
        </w:rPr>
        <w:t>болса</w:t>
      </w:r>
      <w:r w:rsidRPr="00AE133E">
        <w:rPr>
          <w:rFonts w:ascii="Times New Roman" w:hAnsi="Times New Roman" w:cs="Times New Roman"/>
          <w:sz w:val="28"/>
          <w:szCs w:val="28"/>
          <w:lang w:val="en-US"/>
        </w:rPr>
        <w:t xml:space="preserve">, </w:t>
      </w:r>
      <w:r w:rsidRPr="0026308D">
        <w:rPr>
          <w:rFonts w:ascii="Times New Roman" w:hAnsi="Times New Roman" w:cs="Times New Roman"/>
          <w:sz w:val="28"/>
          <w:szCs w:val="28"/>
        </w:rPr>
        <w:t>онда</w:t>
      </w:r>
      <w:r w:rsidRPr="00AE133E">
        <w:rPr>
          <w:rFonts w:ascii="Times New Roman" w:hAnsi="Times New Roman" w:cs="Times New Roman"/>
          <w:sz w:val="28"/>
          <w:szCs w:val="28"/>
          <w:lang w:val="en-US"/>
        </w:rPr>
        <w:t xml:space="preserve"> SciPy-stack </w:t>
      </w:r>
      <w:r w:rsidRPr="0026308D">
        <w:rPr>
          <w:rFonts w:ascii="Times New Roman" w:hAnsi="Times New Roman" w:cs="Times New Roman"/>
          <w:sz w:val="28"/>
          <w:szCs w:val="28"/>
        </w:rPr>
        <w:t>спецификациясына</w:t>
      </w:r>
      <w:r w:rsidRPr="00AE133E">
        <w:rPr>
          <w:rFonts w:ascii="Times New Roman" w:hAnsi="Times New Roman" w:cs="Times New Roman"/>
          <w:sz w:val="28"/>
          <w:szCs w:val="28"/>
          <w:lang w:val="en-US"/>
        </w:rPr>
        <w:t xml:space="preserve"> </w:t>
      </w:r>
      <w:r w:rsidRPr="0026308D">
        <w:rPr>
          <w:rFonts w:ascii="Times New Roman" w:hAnsi="Times New Roman" w:cs="Times New Roman"/>
          <w:sz w:val="28"/>
          <w:szCs w:val="28"/>
        </w:rPr>
        <w:t>сәйкес</w:t>
      </w:r>
      <w:r w:rsidRPr="00AE133E">
        <w:rPr>
          <w:rFonts w:ascii="Times New Roman" w:hAnsi="Times New Roman" w:cs="Times New Roman"/>
          <w:sz w:val="28"/>
          <w:szCs w:val="28"/>
          <w:lang w:val="en-US"/>
        </w:rPr>
        <w:t xml:space="preserve"> </w:t>
      </w:r>
      <w:r w:rsidRPr="0026308D">
        <w:rPr>
          <w:rFonts w:ascii="Times New Roman" w:hAnsi="Times New Roman" w:cs="Times New Roman"/>
          <w:sz w:val="28"/>
          <w:szCs w:val="28"/>
        </w:rPr>
        <w:t>келетін</w:t>
      </w:r>
      <w:r w:rsidRPr="00AE133E">
        <w:rPr>
          <w:rFonts w:ascii="Times New Roman" w:hAnsi="Times New Roman" w:cs="Times New Roman"/>
          <w:sz w:val="28"/>
          <w:szCs w:val="28"/>
          <w:lang w:val="en-US"/>
        </w:rPr>
        <w:t xml:space="preserve"> Python 3 </w:t>
      </w:r>
      <w:r w:rsidRPr="0026308D">
        <w:rPr>
          <w:rFonts w:ascii="Times New Roman" w:hAnsi="Times New Roman" w:cs="Times New Roman"/>
          <w:sz w:val="28"/>
          <w:szCs w:val="28"/>
        </w:rPr>
        <w:t>нұсқасын</w:t>
      </w:r>
      <w:r w:rsidRPr="00AE133E">
        <w:rPr>
          <w:rFonts w:ascii="Times New Roman" w:hAnsi="Times New Roman" w:cs="Times New Roman"/>
          <w:sz w:val="28"/>
          <w:szCs w:val="28"/>
          <w:lang w:val="en-US"/>
        </w:rPr>
        <w:t xml:space="preserve"> </w:t>
      </w:r>
      <w:r w:rsidRPr="0026308D">
        <w:rPr>
          <w:rFonts w:ascii="Times New Roman" w:hAnsi="Times New Roman" w:cs="Times New Roman"/>
          <w:sz w:val="28"/>
          <w:szCs w:val="28"/>
        </w:rPr>
        <w:t>орнату</w:t>
      </w:r>
      <w:r w:rsidRPr="00AE133E">
        <w:rPr>
          <w:rFonts w:ascii="Times New Roman" w:hAnsi="Times New Roman" w:cs="Times New Roman"/>
          <w:sz w:val="28"/>
          <w:szCs w:val="28"/>
          <w:lang w:val="en-US"/>
        </w:rPr>
        <w:t xml:space="preserve"> </w:t>
      </w:r>
      <w:r w:rsidRPr="0026308D">
        <w:rPr>
          <w:rFonts w:ascii="Times New Roman" w:hAnsi="Times New Roman" w:cs="Times New Roman"/>
          <w:sz w:val="28"/>
          <w:szCs w:val="28"/>
        </w:rPr>
        <w:t>қажет</w:t>
      </w:r>
      <w:r w:rsidRPr="00AE133E">
        <w:rPr>
          <w:rFonts w:ascii="Times New Roman" w:hAnsi="Times New Roman" w:cs="Times New Roman"/>
          <w:sz w:val="28"/>
          <w:szCs w:val="28"/>
          <w:lang w:val="en-US"/>
        </w:rPr>
        <w:t>.</w:t>
      </w:r>
    </w:p>
    <w:p w:rsidR="003813F9" w:rsidRPr="00CB63C0" w:rsidRDefault="00161311" w:rsidP="000C3046">
      <w:pPr>
        <w:spacing w:after="0" w:line="240" w:lineRule="auto"/>
        <w:ind w:firstLine="709"/>
        <w:jc w:val="both"/>
        <w:rPr>
          <w:rFonts w:ascii="Times New Roman" w:hAnsi="Times New Roman" w:cs="Times New Roman"/>
          <w:b/>
          <w:sz w:val="28"/>
          <w:szCs w:val="28"/>
          <w:lang w:val="en-US"/>
        </w:rPr>
      </w:pPr>
      <w:r w:rsidRPr="000C3046">
        <w:rPr>
          <w:rFonts w:ascii="Times New Roman" w:hAnsi="Times New Roman" w:cs="Times New Roman"/>
          <w:b/>
          <w:sz w:val="28"/>
          <w:szCs w:val="28"/>
        </w:rPr>
        <w:t>Деректерді</w:t>
      </w:r>
      <w:r w:rsidRPr="00CB63C0">
        <w:rPr>
          <w:rFonts w:ascii="Times New Roman" w:hAnsi="Times New Roman" w:cs="Times New Roman"/>
          <w:b/>
          <w:sz w:val="28"/>
          <w:szCs w:val="28"/>
          <w:lang w:val="en-US"/>
        </w:rPr>
        <w:t xml:space="preserve"> </w:t>
      </w:r>
      <w:r w:rsidRPr="000C3046">
        <w:rPr>
          <w:rFonts w:ascii="Times New Roman" w:hAnsi="Times New Roman" w:cs="Times New Roman"/>
          <w:b/>
          <w:sz w:val="28"/>
          <w:szCs w:val="28"/>
        </w:rPr>
        <w:t>жүктеу</w:t>
      </w:r>
    </w:p>
    <w:p w:rsidR="003813F9" w:rsidRDefault="00161311" w:rsidP="000C3046">
      <w:pPr>
        <w:spacing w:after="0" w:line="240" w:lineRule="auto"/>
        <w:ind w:firstLine="709"/>
        <w:jc w:val="both"/>
        <w:rPr>
          <w:rFonts w:ascii="Times New Roman" w:hAnsi="Times New Roman" w:cs="Times New Roman"/>
          <w:sz w:val="28"/>
          <w:szCs w:val="28"/>
          <w:lang w:val="en-US"/>
        </w:rPr>
      </w:pPr>
      <w:r w:rsidRPr="0026308D">
        <w:rPr>
          <w:rFonts w:ascii="Times New Roman" w:hAnsi="Times New Roman" w:cs="Times New Roman"/>
          <w:sz w:val="28"/>
          <w:szCs w:val="28"/>
        </w:rPr>
        <w:t>Оқытудың</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моделін</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құру</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үшін</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сыртқы</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әлемді</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сипаттайтын</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деректер</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қажет</w:t>
      </w:r>
      <w:r w:rsidRPr="00CB63C0">
        <w:rPr>
          <w:rFonts w:ascii="Times New Roman" w:hAnsi="Times New Roman" w:cs="Times New Roman"/>
          <w:sz w:val="28"/>
          <w:szCs w:val="28"/>
          <w:lang w:val="en-US"/>
        </w:rPr>
        <w:t>. Python-</w:t>
      </w:r>
      <w:r w:rsidRPr="0026308D">
        <w:rPr>
          <w:rFonts w:ascii="Times New Roman" w:hAnsi="Times New Roman" w:cs="Times New Roman"/>
          <w:sz w:val="28"/>
          <w:szCs w:val="28"/>
        </w:rPr>
        <w:t>ды</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қажет</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пакеттерімен</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орнатып</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болған</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соң</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олардың</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деректермен</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әрекеттесуін</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қарастырамыз</w:t>
      </w:r>
      <w:r w:rsidRPr="00CB63C0">
        <w:rPr>
          <w:rFonts w:ascii="Times New Roman" w:hAnsi="Times New Roman" w:cs="Times New Roman"/>
          <w:sz w:val="28"/>
          <w:szCs w:val="28"/>
          <w:lang w:val="en-US"/>
        </w:rPr>
        <w:t>. Python-</w:t>
      </w:r>
      <w:r w:rsidRPr="0026308D">
        <w:rPr>
          <w:rFonts w:ascii="Times New Roman" w:hAnsi="Times New Roman" w:cs="Times New Roman"/>
          <w:sz w:val="28"/>
          <w:szCs w:val="28"/>
        </w:rPr>
        <w:t>ның</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командалық</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қатарына</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өтіп</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терминалға</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келесі</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команданы</w:t>
      </w:r>
      <w:r w:rsidRPr="00CB63C0">
        <w:rPr>
          <w:rFonts w:ascii="Times New Roman" w:hAnsi="Times New Roman" w:cs="Times New Roman"/>
          <w:sz w:val="28"/>
          <w:szCs w:val="28"/>
          <w:lang w:val="en-US"/>
        </w:rPr>
        <w:t xml:space="preserve"> </w:t>
      </w:r>
      <w:r w:rsidRPr="0026308D">
        <w:rPr>
          <w:rFonts w:ascii="Times New Roman" w:hAnsi="Times New Roman" w:cs="Times New Roman"/>
          <w:sz w:val="28"/>
          <w:szCs w:val="28"/>
        </w:rPr>
        <w:t>жазамыз</w:t>
      </w:r>
      <w:r w:rsidRPr="00CB63C0">
        <w:rPr>
          <w:rFonts w:ascii="Times New Roman" w:hAnsi="Times New Roman" w:cs="Times New Roman"/>
          <w:sz w:val="28"/>
          <w:szCs w:val="28"/>
          <w:lang w:val="en-US"/>
        </w:rPr>
        <w:t>:</w:t>
      </w:r>
    </w:p>
    <w:p w:rsidR="000C3046" w:rsidRPr="00155010" w:rsidRDefault="000C3046" w:rsidP="000C3046">
      <w:pPr>
        <w:spacing w:after="0" w:line="240" w:lineRule="auto"/>
        <w:ind w:firstLine="709"/>
        <w:jc w:val="both"/>
        <w:rPr>
          <w:rFonts w:ascii="Times New Roman" w:hAnsi="Times New Roman" w:cs="Times New Roman"/>
          <w:b/>
          <w:lang w:val="en-US"/>
        </w:rPr>
      </w:pPr>
      <w:r w:rsidRPr="00155010">
        <w:rPr>
          <w:b/>
          <w:lang w:val="en-US"/>
        </w:rPr>
        <w:t>$ python</w:t>
      </w:r>
      <w:r w:rsidRPr="00155010">
        <w:rPr>
          <w:b/>
        </w:rPr>
        <w:t>З</w:t>
      </w:r>
    </w:p>
    <w:p w:rsidR="003813F9" w:rsidRDefault="00161311" w:rsidP="0026308D">
      <w:pPr>
        <w:spacing w:after="0" w:line="240" w:lineRule="auto"/>
        <w:ind w:firstLine="709"/>
        <w:jc w:val="both"/>
        <w:rPr>
          <w:rFonts w:ascii="Times New Roman" w:hAnsi="Times New Roman" w:cs="Times New Roman"/>
          <w:sz w:val="28"/>
          <w:szCs w:val="28"/>
          <w:lang w:val="en-US"/>
        </w:rPr>
      </w:pPr>
      <w:r w:rsidRPr="0026308D">
        <w:rPr>
          <w:rFonts w:ascii="Times New Roman" w:hAnsi="Times New Roman" w:cs="Times New Roman"/>
          <w:sz w:val="28"/>
          <w:szCs w:val="28"/>
        </w:rPr>
        <w:t>Деректердің</w:t>
      </w:r>
      <w:r w:rsidRPr="000C3046">
        <w:rPr>
          <w:rFonts w:ascii="Times New Roman" w:hAnsi="Times New Roman" w:cs="Times New Roman"/>
          <w:sz w:val="28"/>
          <w:szCs w:val="28"/>
          <w:lang w:val="en-US"/>
        </w:rPr>
        <w:t xml:space="preserve"> </w:t>
      </w:r>
      <w:r w:rsidRPr="0026308D">
        <w:rPr>
          <w:rFonts w:ascii="Times New Roman" w:hAnsi="Times New Roman" w:cs="Times New Roman"/>
          <w:sz w:val="28"/>
          <w:szCs w:val="28"/>
        </w:rPr>
        <w:t>барлық</w:t>
      </w:r>
      <w:r w:rsidRPr="000C3046">
        <w:rPr>
          <w:rFonts w:ascii="Times New Roman" w:hAnsi="Times New Roman" w:cs="Times New Roman"/>
          <w:sz w:val="28"/>
          <w:szCs w:val="28"/>
          <w:lang w:val="en-US"/>
        </w:rPr>
        <w:t xml:space="preserve"> </w:t>
      </w:r>
      <w:r w:rsidRPr="0026308D">
        <w:rPr>
          <w:rFonts w:ascii="Times New Roman" w:hAnsi="Times New Roman" w:cs="Times New Roman"/>
          <w:sz w:val="28"/>
          <w:szCs w:val="28"/>
        </w:rPr>
        <w:t>жиынын</w:t>
      </w:r>
      <w:r w:rsidRPr="000C3046">
        <w:rPr>
          <w:rFonts w:ascii="Times New Roman" w:hAnsi="Times New Roman" w:cs="Times New Roman"/>
          <w:sz w:val="28"/>
          <w:szCs w:val="28"/>
          <w:lang w:val="en-US"/>
        </w:rPr>
        <w:t xml:space="preserve"> </w:t>
      </w:r>
      <w:r w:rsidRPr="0026308D">
        <w:rPr>
          <w:rFonts w:ascii="Times New Roman" w:hAnsi="Times New Roman" w:cs="Times New Roman"/>
          <w:sz w:val="28"/>
          <w:szCs w:val="28"/>
        </w:rPr>
        <w:t>құрайтын</w:t>
      </w:r>
      <w:r w:rsidRPr="000C3046">
        <w:rPr>
          <w:rFonts w:ascii="Times New Roman" w:hAnsi="Times New Roman" w:cs="Times New Roman"/>
          <w:sz w:val="28"/>
          <w:szCs w:val="28"/>
          <w:lang w:val="en-US"/>
        </w:rPr>
        <w:t xml:space="preserve"> </w:t>
      </w:r>
      <w:r w:rsidRPr="0026308D">
        <w:rPr>
          <w:rFonts w:ascii="Times New Roman" w:hAnsi="Times New Roman" w:cs="Times New Roman"/>
          <w:sz w:val="28"/>
          <w:szCs w:val="28"/>
        </w:rPr>
        <w:t>пакетті</w:t>
      </w:r>
      <w:r w:rsidRPr="000C3046">
        <w:rPr>
          <w:rFonts w:ascii="Times New Roman" w:hAnsi="Times New Roman" w:cs="Times New Roman"/>
          <w:sz w:val="28"/>
          <w:szCs w:val="28"/>
          <w:lang w:val="en-US"/>
        </w:rPr>
        <w:t xml:space="preserve"> </w:t>
      </w:r>
      <w:r w:rsidRPr="0026308D">
        <w:rPr>
          <w:rFonts w:ascii="Times New Roman" w:hAnsi="Times New Roman" w:cs="Times New Roman"/>
          <w:sz w:val="28"/>
          <w:szCs w:val="28"/>
        </w:rPr>
        <w:t>импорттаймыз</w:t>
      </w:r>
      <w:r w:rsidRPr="000C3046">
        <w:rPr>
          <w:rFonts w:ascii="Times New Roman" w:hAnsi="Times New Roman" w:cs="Times New Roman"/>
          <w:sz w:val="28"/>
          <w:szCs w:val="28"/>
          <w:lang w:val="en-US"/>
        </w:rPr>
        <w:t>:</w:t>
      </w:r>
    </w:p>
    <w:p w:rsidR="000C3046" w:rsidRPr="00155010" w:rsidRDefault="000C3046" w:rsidP="0026308D">
      <w:pPr>
        <w:spacing w:after="0" w:line="240" w:lineRule="auto"/>
        <w:ind w:firstLine="709"/>
        <w:jc w:val="both"/>
        <w:rPr>
          <w:b/>
          <w:lang w:val="en-US"/>
        </w:rPr>
      </w:pPr>
      <w:r w:rsidRPr="00155010">
        <w:rPr>
          <w:b/>
          <w:lang w:val="en-US"/>
        </w:rPr>
        <w:t xml:space="preserve">&gt;&gt;&gt; from sklearn import datasets </w:t>
      </w:r>
    </w:p>
    <w:p w:rsidR="000C3046" w:rsidRPr="003832CE" w:rsidRDefault="003832CE" w:rsidP="0026308D">
      <w:pPr>
        <w:spacing w:after="0" w:line="240" w:lineRule="auto"/>
        <w:ind w:firstLine="709"/>
        <w:jc w:val="both"/>
        <w:rPr>
          <w:rFonts w:ascii="Times New Roman" w:hAnsi="Times New Roman" w:cs="Times New Roman"/>
          <w:sz w:val="28"/>
          <w:szCs w:val="28"/>
          <w:lang w:val="en-US"/>
        </w:rPr>
      </w:pPr>
      <w:r w:rsidRPr="0026308D">
        <w:rPr>
          <w:rFonts w:ascii="Times New Roman" w:hAnsi="Times New Roman" w:cs="Times New Roman"/>
          <w:sz w:val="28"/>
          <w:szCs w:val="28"/>
        </w:rPr>
        <w:t>Жылжымайтын</w:t>
      </w:r>
      <w:r w:rsidRPr="003832CE">
        <w:rPr>
          <w:rFonts w:ascii="Times New Roman" w:hAnsi="Times New Roman" w:cs="Times New Roman"/>
          <w:sz w:val="28"/>
          <w:szCs w:val="28"/>
          <w:lang w:val="en-US"/>
        </w:rPr>
        <w:t xml:space="preserve"> </w:t>
      </w:r>
      <w:r w:rsidRPr="0026308D">
        <w:rPr>
          <w:rFonts w:ascii="Times New Roman" w:hAnsi="Times New Roman" w:cs="Times New Roman"/>
          <w:sz w:val="28"/>
          <w:szCs w:val="28"/>
        </w:rPr>
        <w:t>мүліктің</w:t>
      </w:r>
      <w:r w:rsidRPr="003832CE">
        <w:rPr>
          <w:rFonts w:ascii="Times New Roman" w:hAnsi="Times New Roman" w:cs="Times New Roman"/>
          <w:sz w:val="28"/>
          <w:szCs w:val="28"/>
          <w:lang w:val="en-US"/>
        </w:rPr>
        <w:t xml:space="preserve"> </w:t>
      </w:r>
      <w:r w:rsidRPr="0026308D">
        <w:rPr>
          <w:rFonts w:ascii="Times New Roman" w:hAnsi="Times New Roman" w:cs="Times New Roman"/>
          <w:sz w:val="28"/>
          <w:szCs w:val="28"/>
        </w:rPr>
        <w:t>бағаларымен</w:t>
      </w:r>
      <w:r w:rsidRPr="003832CE">
        <w:rPr>
          <w:rFonts w:ascii="Times New Roman" w:hAnsi="Times New Roman" w:cs="Times New Roman"/>
          <w:sz w:val="28"/>
          <w:szCs w:val="28"/>
          <w:lang w:val="en-US"/>
        </w:rPr>
        <w:t xml:space="preserve"> </w:t>
      </w:r>
      <w:r w:rsidRPr="0026308D">
        <w:rPr>
          <w:rFonts w:ascii="Times New Roman" w:hAnsi="Times New Roman" w:cs="Times New Roman"/>
          <w:sz w:val="28"/>
          <w:szCs w:val="28"/>
        </w:rPr>
        <w:t>деректер</w:t>
      </w:r>
      <w:r w:rsidRPr="003832CE">
        <w:rPr>
          <w:rFonts w:ascii="Times New Roman" w:hAnsi="Times New Roman" w:cs="Times New Roman"/>
          <w:sz w:val="28"/>
          <w:szCs w:val="28"/>
          <w:lang w:val="en-US"/>
        </w:rPr>
        <w:t xml:space="preserve"> </w:t>
      </w:r>
      <w:r w:rsidRPr="0026308D">
        <w:rPr>
          <w:rFonts w:ascii="Times New Roman" w:hAnsi="Times New Roman" w:cs="Times New Roman"/>
          <w:sz w:val="28"/>
          <w:szCs w:val="28"/>
        </w:rPr>
        <w:t>жиынын</w:t>
      </w:r>
      <w:r w:rsidRPr="003832CE">
        <w:rPr>
          <w:rFonts w:ascii="Times New Roman" w:hAnsi="Times New Roman" w:cs="Times New Roman"/>
          <w:sz w:val="28"/>
          <w:szCs w:val="28"/>
          <w:lang w:val="en-US"/>
        </w:rPr>
        <w:t xml:space="preserve"> </w:t>
      </w:r>
      <w:r w:rsidRPr="0026308D">
        <w:rPr>
          <w:rFonts w:ascii="Times New Roman" w:hAnsi="Times New Roman" w:cs="Times New Roman"/>
          <w:sz w:val="28"/>
          <w:szCs w:val="28"/>
        </w:rPr>
        <w:t>жүктейміз</w:t>
      </w:r>
      <w:r w:rsidRPr="003832CE">
        <w:rPr>
          <w:rFonts w:ascii="Times New Roman" w:hAnsi="Times New Roman" w:cs="Times New Roman"/>
          <w:sz w:val="28"/>
          <w:szCs w:val="28"/>
          <w:lang w:val="en-US"/>
        </w:rPr>
        <w:t>:</w:t>
      </w:r>
    </w:p>
    <w:p w:rsidR="003813F9" w:rsidRPr="00155010" w:rsidRDefault="003832CE" w:rsidP="0026308D">
      <w:pPr>
        <w:spacing w:after="0" w:line="240" w:lineRule="auto"/>
        <w:ind w:firstLine="709"/>
        <w:jc w:val="both"/>
        <w:rPr>
          <w:rFonts w:ascii="Times New Roman" w:hAnsi="Times New Roman" w:cs="Times New Roman"/>
          <w:b/>
          <w:lang w:val="en-US"/>
        </w:rPr>
      </w:pPr>
      <w:r w:rsidRPr="00155010">
        <w:rPr>
          <w:b/>
          <w:lang w:val="en-US"/>
        </w:rPr>
        <w:t>&gt;&gt;&gt; house_prices = datasets.load_</w:t>
      </w:r>
      <w:r w:rsidRPr="00155010">
        <w:rPr>
          <w:b/>
        </w:rPr>
        <w:t>Ь</w:t>
      </w:r>
      <w:r w:rsidRPr="00155010">
        <w:rPr>
          <w:b/>
          <w:lang w:val="en-US"/>
        </w:rPr>
        <w:t xml:space="preserve">oston() </w:t>
      </w:r>
    </w:p>
    <w:p w:rsidR="003813F9" w:rsidRDefault="00161311" w:rsidP="0026308D">
      <w:pPr>
        <w:spacing w:after="0" w:line="240" w:lineRule="auto"/>
        <w:ind w:firstLine="709"/>
        <w:jc w:val="both"/>
        <w:rPr>
          <w:rFonts w:ascii="Times New Roman" w:hAnsi="Times New Roman" w:cs="Times New Roman"/>
          <w:sz w:val="28"/>
          <w:szCs w:val="28"/>
          <w:lang w:val="en-US"/>
        </w:rPr>
      </w:pPr>
      <w:r w:rsidRPr="0026308D">
        <w:rPr>
          <w:rFonts w:ascii="Times New Roman" w:hAnsi="Times New Roman" w:cs="Times New Roman"/>
          <w:sz w:val="28"/>
          <w:szCs w:val="28"/>
        </w:rPr>
        <w:t>Деректерді</w:t>
      </w:r>
      <w:r w:rsidRPr="00932B69">
        <w:rPr>
          <w:rFonts w:ascii="Times New Roman" w:hAnsi="Times New Roman" w:cs="Times New Roman"/>
          <w:sz w:val="28"/>
          <w:szCs w:val="28"/>
          <w:lang w:val="en-US"/>
        </w:rPr>
        <w:t xml:space="preserve"> </w:t>
      </w:r>
      <w:r w:rsidRPr="0026308D">
        <w:rPr>
          <w:rFonts w:ascii="Times New Roman" w:hAnsi="Times New Roman" w:cs="Times New Roman"/>
          <w:sz w:val="28"/>
          <w:szCs w:val="28"/>
        </w:rPr>
        <w:t>енгіземіз</w:t>
      </w:r>
      <w:r w:rsidRPr="00932B69">
        <w:rPr>
          <w:rFonts w:ascii="Times New Roman" w:hAnsi="Times New Roman" w:cs="Times New Roman"/>
          <w:sz w:val="28"/>
          <w:szCs w:val="28"/>
          <w:lang w:val="en-US"/>
        </w:rPr>
        <w:t>:</w:t>
      </w:r>
    </w:p>
    <w:p w:rsidR="003832CE" w:rsidRPr="00155010" w:rsidRDefault="00932B69" w:rsidP="0026308D">
      <w:pPr>
        <w:spacing w:after="0" w:line="240" w:lineRule="auto"/>
        <w:ind w:firstLine="709"/>
        <w:jc w:val="both"/>
        <w:rPr>
          <w:rFonts w:ascii="Times New Roman" w:hAnsi="Times New Roman" w:cs="Times New Roman"/>
          <w:b/>
          <w:lang w:val="en-US"/>
        </w:rPr>
      </w:pPr>
      <w:r w:rsidRPr="00155010">
        <w:rPr>
          <w:b/>
          <w:lang w:val="en-US"/>
        </w:rPr>
        <w:t>&gt;&gt;&gt; print(house_prices.data)</w:t>
      </w:r>
    </w:p>
    <w:p w:rsidR="003813F9" w:rsidRPr="0026308D" w:rsidRDefault="00161311" w:rsidP="0026308D">
      <w:pPr>
        <w:spacing w:after="0" w:line="240" w:lineRule="auto"/>
        <w:ind w:firstLine="709"/>
        <w:jc w:val="both"/>
        <w:rPr>
          <w:rFonts w:ascii="Times New Roman" w:hAnsi="Times New Roman" w:cs="Times New Roman"/>
          <w:sz w:val="28"/>
          <w:szCs w:val="28"/>
        </w:rPr>
      </w:pPr>
      <w:r w:rsidRPr="0026308D">
        <w:rPr>
          <w:rFonts w:ascii="Times New Roman" w:hAnsi="Times New Roman" w:cs="Times New Roman"/>
          <w:sz w:val="28"/>
          <w:szCs w:val="28"/>
        </w:rPr>
        <w:t>Терминал терезесінде келесі жауап шығуы керек.</w:t>
      </w:r>
    </w:p>
    <w:p w:rsidR="003813F9" w:rsidRPr="0026308D" w:rsidRDefault="00161311" w:rsidP="0026308D">
      <w:pPr>
        <w:spacing w:after="0" w:line="240" w:lineRule="auto"/>
        <w:ind w:firstLine="709"/>
        <w:jc w:val="both"/>
        <w:rPr>
          <w:rFonts w:ascii="Times New Roman" w:hAnsi="Times New Roman" w:cs="Times New Roman"/>
          <w:sz w:val="28"/>
          <w:szCs w:val="28"/>
        </w:rPr>
      </w:pPr>
      <w:r w:rsidRPr="0026308D">
        <w:rPr>
          <w:rFonts w:ascii="Times New Roman" w:hAnsi="Times New Roman" w:cs="Times New Roman"/>
          <w:noProof/>
          <w:sz w:val="28"/>
          <w:szCs w:val="28"/>
          <w:lang w:val="kk-KZ" w:eastAsia="kk-KZ"/>
        </w:rPr>
        <w:drawing>
          <wp:inline distT="0" distB="0" distL="0" distR="0" wp14:anchorId="4F4DCEF5" wp14:editId="77097AC5">
            <wp:extent cx="3895725" cy="1537808"/>
            <wp:effectExtent l="0" t="0" r="0" b="571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
                    <pic:cNvPicPr>
                      <a:picLocks noChangeAspect="1"/>
                    </pic:cNvPicPr>
                  </pic:nvPicPr>
                  <pic:blipFill>
                    <a:blip r:embed="rId255"/>
                    <a:stretch>
                      <a:fillRect/>
                    </a:stretch>
                  </pic:blipFill>
                  <pic:spPr>
                    <a:xfrm>
                      <a:off x="0" y="0"/>
                      <a:ext cx="3916246" cy="1545908"/>
                    </a:xfrm>
                    <a:prstGeom prst="rect">
                      <a:avLst/>
                    </a:prstGeom>
                    <a:noFill/>
                    <a:ln w="9525">
                      <a:noFill/>
                    </a:ln>
                  </pic:spPr>
                </pic:pic>
              </a:graphicData>
            </a:graphic>
          </wp:inline>
        </w:drawing>
      </w:r>
    </w:p>
    <w:p w:rsidR="003813F9" w:rsidRPr="00331E4A" w:rsidRDefault="00161311" w:rsidP="0026308D">
      <w:pPr>
        <w:spacing w:after="0" w:line="240" w:lineRule="auto"/>
        <w:ind w:firstLine="709"/>
        <w:jc w:val="both"/>
        <w:rPr>
          <w:rFonts w:ascii="Times New Roman" w:hAnsi="Times New Roman" w:cs="Times New Roman"/>
          <w:sz w:val="28"/>
          <w:szCs w:val="28"/>
        </w:rPr>
      </w:pPr>
      <w:r w:rsidRPr="0026308D">
        <w:rPr>
          <w:rFonts w:ascii="Times New Roman" w:hAnsi="Times New Roman" w:cs="Times New Roman"/>
          <w:sz w:val="28"/>
          <w:szCs w:val="28"/>
        </w:rPr>
        <w:t>Маркерлік мәндерді тексереміз:</w:t>
      </w:r>
    </w:p>
    <w:p w:rsidR="00331E4A" w:rsidRPr="00155010" w:rsidRDefault="00331E4A" w:rsidP="0026308D">
      <w:pPr>
        <w:spacing w:after="0" w:line="240" w:lineRule="auto"/>
        <w:ind w:firstLine="709"/>
        <w:jc w:val="both"/>
        <w:rPr>
          <w:rFonts w:ascii="Times New Roman" w:hAnsi="Times New Roman" w:cs="Times New Roman"/>
          <w:b/>
        </w:rPr>
      </w:pPr>
      <w:r w:rsidRPr="00155010">
        <w:rPr>
          <w:b/>
        </w:rPr>
        <w:t>&gt;&gt;&gt; print(house_prices.data)</w:t>
      </w:r>
    </w:p>
    <w:p w:rsidR="003813F9" w:rsidRPr="0026308D" w:rsidRDefault="00161311" w:rsidP="0026308D">
      <w:pPr>
        <w:spacing w:after="0" w:line="240" w:lineRule="auto"/>
        <w:ind w:firstLine="709"/>
        <w:jc w:val="both"/>
        <w:rPr>
          <w:rFonts w:ascii="Times New Roman" w:hAnsi="Times New Roman" w:cs="Times New Roman"/>
          <w:sz w:val="28"/>
          <w:szCs w:val="28"/>
        </w:rPr>
      </w:pPr>
      <w:r w:rsidRPr="0026308D">
        <w:rPr>
          <w:rFonts w:ascii="Times New Roman" w:hAnsi="Times New Roman" w:cs="Times New Roman"/>
          <w:sz w:val="28"/>
          <w:szCs w:val="28"/>
        </w:rPr>
        <w:t>Терминал терезесінде келесі жауап шығуы керек.</w:t>
      </w:r>
    </w:p>
    <w:p w:rsidR="003813F9" w:rsidRPr="0026308D" w:rsidRDefault="003813F9" w:rsidP="0026308D">
      <w:pPr>
        <w:spacing w:after="0" w:line="240" w:lineRule="auto"/>
        <w:ind w:firstLine="709"/>
        <w:jc w:val="both"/>
        <w:rPr>
          <w:rFonts w:ascii="Times New Roman" w:hAnsi="Times New Roman" w:cs="Times New Roman"/>
          <w:sz w:val="28"/>
          <w:szCs w:val="28"/>
        </w:rPr>
      </w:pPr>
    </w:p>
    <w:p w:rsidR="003813F9" w:rsidRPr="0026308D" w:rsidRDefault="00161311" w:rsidP="0026308D">
      <w:pPr>
        <w:spacing w:after="0" w:line="240" w:lineRule="auto"/>
        <w:ind w:firstLine="709"/>
        <w:jc w:val="both"/>
        <w:rPr>
          <w:rFonts w:ascii="Times New Roman" w:hAnsi="Times New Roman" w:cs="Times New Roman"/>
          <w:sz w:val="28"/>
          <w:szCs w:val="28"/>
        </w:rPr>
      </w:pPr>
      <w:r w:rsidRPr="0026308D">
        <w:rPr>
          <w:rFonts w:ascii="Times New Roman" w:hAnsi="Times New Roman" w:cs="Times New Roman"/>
          <w:noProof/>
          <w:sz w:val="28"/>
          <w:szCs w:val="28"/>
          <w:lang w:val="kk-KZ" w:eastAsia="kk-KZ"/>
        </w:rPr>
        <w:lastRenderedPageBreak/>
        <w:drawing>
          <wp:inline distT="0" distB="0" distL="0" distR="0" wp14:anchorId="530853C1" wp14:editId="0181F533">
            <wp:extent cx="3352800" cy="2097203"/>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
                    <pic:cNvPicPr>
                      <a:picLocks noChangeAspect="1"/>
                    </pic:cNvPicPr>
                  </pic:nvPicPr>
                  <pic:blipFill>
                    <a:blip r:embed="rId256"/>
                    <a:stretch>
                      <a:fillRect/>
                    </a:stretch>
                  </pic:blipFill>
                  <pic:spPr>
                    <a:xfrm>
                      <a:off x="0" y="0"/>
                      <a:ext cx="3354692" cy="2098387"/>
                    </a:xfrm>
                    <a:prstGeom prst="rect">
                      <a:avLst/>
                    </a:prstGeom>
                    <a:noFill/>
                    <a:ln w="9525">
                      <a:noFill/>
                    </a:ln>
                  </pic:spPr>
                </pic:pic>
              </a:graphicData>
            </a:graphic>
          </wp:inline>
        </w:drawing>
      </w:r>
    </w:p>
    <w:p w:rsidR="003813F9" w:rsidRPr="0026308D" w:rsidRDefault="00161311" w:rsidP="0026308D">
      <w:pPr>
        <w:spacing w:after="0" w:line="240" w:lineRule="auto"/>
        <w:ind w:firstLine="709"/>
        <w:jc w:val="both"/>
        <w:rPr>
          <w:rFonts w:ascii="Times New Roman" w:hAnsi="Times New Roman" w:cs="Times New Roman"/>
          <w:sz w:val="28"/>
          <w:szCs w:val="28"/>
        </w:rPr>
      </w:pPr>
      <w:r w:rsidRPr="0026308D">
        <w:rPr>
          <w:rFonts w:ascii="Times New Roman" w:hAnsi="Times New Roman" w:cs="Times New Roman"/>
          <w:sz w:val="28"/>
          <w:szCs w:val="28"/>
        </w:rPr>
        <w:t>Іс жүзінде массивтер өлшемі көп болғадықтан, скринде олардың тек бір бөлшегі ғана көрсетілген.</w:t>
      </w:r>
    </w:p>
    <w:p w:rsidR="003813F9" w:rsidRPr="0026308D" w:rsidRDefault="00161311" w:rsidP="0026308D">
      <w:pPr>
        <w:spacing w:after="0" w:line="240" w:lineRule="auto"/>
        <w:ind w:firstLine="709"/>
        <w:jc w:val="both"/>
        <w:rPr>
          <w:rFonts w:ascii="Times New Roman" w:hAnsi="Times New Roman" w:cs="Times New Roman"/>
          <w:sz w:val="28"/>
          <w:szCs w:val="28"/>
        </w:rPr>
      </w:pPr>
      <w:r w:rsidRPr="006B67BB">
        <w:rPr>
          <w:rFonts w:cs="Times New Roman"/>
          <w:sz w:val="28"/>
          <w:szCs w:val="28"/>
        </w:rPr>
        <w:t>sk</w:t>
      </w:r>
      <w:r w:rsidR="006B67BB" w:rsidRPr="006B67BB">
        <w:rPr>
          <w:rFonts w:cs="Times New Roman"/>
          <w:sz w:val="28"/>
          <w:szCs w:val="28"/>
          <w:lang w:val="en-US"/>
        </w:rPr>
        <w:t>l</w:t>
      </w:r>
      <w:r w:rsidRPr="006B67BB">
        <w:rPr>
          <w:rFonts w:cs="Times New Roman"/>
          <w:sz w:val="28"/>
          <w:szCs w:val="28"/>
        </w:rPr>
        <w:t>earn</w:t>
      </w:r>
      <w:r w:rsidRPr="0026308D">
        <w:rPr>
          <w:rFonts w:ascii="Times New Roman" w:hAnsi="Times New Roman" w:cs="Times New Roman"/>
          <w:sz w:val="28"/>
          <w:szCs w:val="28"/>
        </w:rPr>
        <w:t xml:space="preserve"> пакетінде сонымен қатар, графикалық деректерде қол жетімді.</w:t>
      </w:r>
    </w:p>
    <w:p w:rsidR="003813F9" w:rsidRPr="00AB15B1" w:rsidRDefault="00161311" w:rsidP="0026308D">
      <w:pPr>
        <w:spacing w:after="0" w:line="240" w:lineRule="auto"/>
        <w:ind w:firstLine="709"/>
        <w:jc w:val="both"/>
        <w:rPr>
          <w:rFonts w:ascii="Times New Roman" w:hAnsi="Times New Roman" w:cs="Times New Roman"/>
          <w:sz w:val="28"/>
          <w:szCs w:val="28"/>
        </w:rPr>
      </w:pPr>
      <w:r w:rsidRPr="0026308D">
        <w:rPr>
          <w:rFonts w:ascii="Times New Roman" w:hAnsi="Times New Roman" w:cs="Times New Roman"/>
          <w:sz w:val="28"/>
          <w:szCs w:val="28"/>
        </w:rPr>
        <w:t>Әр жинақтың 8х8 өлшемді матрицалардан тұрады. Сол бейнені жүктелік:</w:t>
      </w:r>
    </w:p>
    <w:p w:rsidR="006B67BB" w:rsidRPr="00155010" w:rsidRDefault="006B67BB" w:rsidP="006B67BB">
      <w:pPr>
        <w:spacing w:after="0" w:line="240" w:lineRule="auto"/>
        <w:ind w:firstLine="709"/>
        <w:jc w:val="both"/>
        <w:rPr>
          <w:b/>
        </w:rPr>
      </w:pPr>
      <w:r w:rsidRPr="00155010">
        <w:rPr>
          <w:b/>
        </w:rPr>
        <w:t xml:space="preserve">&gt;&gt;&gt; </w:t>
      </w:r>
      <w:r w:rsidRPr="00155010">
        <w:rPr>
          <w:b/>
          <w:lang w:val="en-US"/>
        </w:rPr>
        <w:t>diqits</w:t>
      </w:r>
      <w:r w:rsidRPr="00155010">
        <w:rPr>
          <w:b/>
        </w:rPr>
        <w:t xml:space="preserve"> = </w:t>
      </w:r>
      <w:r w:rsidRPr="00155010">
        <w:rPr>
          <w:b/>
          <w:lang w:val="en-US"/>
        </w:rPr>
        <w:t>datasets</w:t>
      </w:r>
      <w:r w:rsidRPr="00155010">
        <w:rPr>
          <w:b/>
        </w:rPr>
        <w:t>.</w:t>
      </w:r>
      <w:r w:rsidRPr="00155010">
        <w:rPr>
          <w:b/>
          <w:lang w:val="en-US"/>
        </w:rPr>
        <w:t>load</w:t>
      </w:r>
      <w:r w:rsidRPr="00155010">
        <w:rPr>
          <w:b/>
        </w:rPr>
        <w:t>_</w:t>
      </w:r>
      <w:r w:rsidRPr="00155010">
        <w:rPr>
          <w:b/>
          <w:lang w:val="en-US"/>
        </w:rPr>
        <w:t>diqits</w:t>
      </w:r>
      <w:r w:rsidRPr="00155010">
        <w:rPr>
          <w:b/>
        </w:rPr>
        <w:t>()</w:t>
      </w:r>
    </w:p>
    <w:p w:rsidR="003813F9" w:rsidRPr="00CB63C0" w:rsidRDefault="00161311" w:rsidP="0026308D">
      <w:pPr>
        <w:spacing w:after="0" w:line="240" w:lineRule="auto"/>
        <w:ind w:firstLine="709"/>
        <w:jc w:val="both"/>
        <w:rPr>
          <w:rFonts w:ascii="Times New Roman" w:hAnsi="Times New Roman" w:cs="Times New Roman"/>
          <w:sz w:val="28"/>
          <w:szCs w:val="28"/>
        </w:rPr>
      </w:pPr>
      <w:r w:rsidRPr="0026308D">
        <w:rPr>
          <w:rFonts w:ascii="Times New Roman" w:hAnsi="Times New Roman" w:cs="Times New Roman"/>
          <w:sz w:val="28"/>
          <w:szCs w:val="28"/>
        </w:rPr>
        <w:t>Бесінші</w:t>
      </w:r>
      <w:r w:rsidRPr="00CB63C0">
        <w:rPr>
          <w:rFonts w:ascii="Times New Roman" w:hAnsi="Times New Roman" w:cs="Times New Roman"/>
          <w:sz w:val="28"/>
          <w:szCs w:val="28"/>
        </w:rPr>
        <w:t xml:space="preserve"> </w:t>
      </w:r>
      <w:r w:rsidRPr="0026308D">
        <w:rPr>
          <w:rFonts w:ascii="Times New Roman" w:hAnsi="Times New Roman" w:cs="Times New Roman"/>
          <w:sz w:val="28"/>
          <w:szCs w:val="28"/>
        </w:rPr>
        <w:t>бейнені</w:t>
      </w:r>
      <w:r w:rsidRPr="00CB63C0">
        <w:rPr>
          <w:rFonts w:ascii="Times New Roman" w:hAnsi="Times New Roman" w:cs="Times New Roman"/>
          <w:sz w:val="28"/>
          <w:szCs w:val="28"/>
        </w:rPr>
        <w:t xml:space="preserve"> </w:t>
      </w:r>
      <w:r w:rsidRPr="0026308D">
        <w:rPr>
          <w:rFonts w:ascii="Times New Roman" w:hAnsi="Times New Roman" w:cs="Times New Roman"/>
          <w:sz w:val="28"/>
          <w:szCs w:val="28"/>
        </w:rPr>
        <w:t>шығарайық</w:t>
      </w:r>
      <w:r w:rsidRPr="00CB63C0">
        <w:rPr>
          <w:rFonts w:ascii="Times New Roman" w:hAnsi="Times New Roman" w:cs="Times New Roman"/>
          <w:sz w:val="28"/>
          <w:szCs w:val="28"/>
        </w:rPr>
        <w:t>:</w:t>
      </w:r>
    </w:p>
    <w:p w:rsidR="00AB15B1" w:rsidRPr="00155010" w:rsidRDefault="00AB15B1" w:rsidP="00AB15B1">
      <w:pPr>
        <w:spacing w:after="0" w:line="240" w:lineRule="auto"/>
        <w:ind w:firstLine="709"/>
        <w:jc w:val="both"/>
        <w:rPr>
          <w:b/>
        </w:rPr>
      </w:pPr>
      <w:r w:rsidRPr="00155010">
        <w:rPr>
          <w:b/>
        </w:rPr>
        <w:t xml:space="preserve">&gt;&gt;&gt; </w:t>
      </w:r>
      <w:r w:rsidRPr="00155010">
        <w:rPr>
          <w:b/>
          <w:lang w:val="en-US"/>
        </w:rPr>
        <w:t>print</w:t>
      </w:r>
      <w:r w:rsidRPr="00155010">
        <w:rPr>
          <w:b/>
        </w:rPr>
        <w:t>(</w:t>
      </w:r>
      <w:r w:rsidRPr="00155010">
        <w:rPr>
          <w:b/>
          <w:lang w:val="en-US"/>
        </w:rPr>
        <w:t>diqits</w:t>
      </w:r>
      <w:r w:rsidRPr="00155010">
        <w:rPr>
          <w:b/>
        </w:rPr>
        <w:t>.</w:t>
      </w:r>
      <w:r w:rsidRPr="00155010">
        <w:rPr>
          <w:b/>
          <w:lang w:val="en-US"/>
        </w:rPr>
        <w:t>imaqes</w:t>
      </w:r>
      <w:r w:rsidRPr="00155010">
        <w:rPr>
          <w:b/>
        </w:rPr>
        <w:t>[4])</w:t>
      </w:r>
    </w:p>
    <w:p w:rsidR="003813F9" w:rsidRPr="00AB15B1" w:rsidRDefault="00161311" w:rsidP="00AB15B1">
      <w:pPr>
        <w:spacing w:after="0" w:line="240" w:lineRule="auto"/>
        <w:ind w:firstLine="709"/>
        <w:jc w:val="both"/>
        <w:rPr>
          <w:rFonts w:ascii="Times New Roman" w:hAnsi="Times New Roman" w:cs="Times New Roman"/>
          <w:sz w:val="28"/>
          <w:szCs w:val="28"/>
        </w:rPr>
      </w:pPr>
      <w:r w:rsidRPr="00AB15B1">
        <w:rPr>
          <w:rFonts w:ascii="Times New Roman" w:hAnsi="Times New Roman" w:cs="Times New Roman"/>
          <w:sz w:val="28"/>
          <w:szCs w:val="28"/>
        </w:rPr>
        <w:t>Терминал терезесінде келесі шешім көрсетіледі.</w:t>
      </w:r>
    </w:p>
    <w:p w:rsidR="00AB15B1" w:rsidRPr="00AB15B1" w:rsidRDefault="00161311" w:rsidP="00AB15B1">
      <w:pPr>
        <w:spacing w:after="0" w:line="240" w:lineRule="auto"/>
        <w:ind w:firstLine="709"/>
        <w:jc w:val="both"/>
        <w:rPr>
          <w:rFonts w:ascii="Times New Roman" w:hAnsi="Times New Roman" w:cs="Times New Roman"/>
          <w:sz w:val="28"/>
          <w:szCs w:val="28"/>
        </w:rPr>
      </w:pPr>
      <w:r w:rsidRPr="00AB15B1">
        <w:rPr>
          <w:rFonts w:ascii="Times New Roman" w:hAnsi="Times New Roman" w:cs="Times New Roman"/>
          <w:noProof/>
          <w:sz w:val="28"/>
          <w:szCs w:val="28"/>
          <w:lang w:val="kk-KZ" w:eastAsia="kk-KZ"/>
        </w:rPr>
        <w:drawing>
          <wp:inline distT="0" distB="0" distL="0" distR="0" wp14:anchorId="29EA35A2" wp14:editId="19184166">
            <wp:extent cx="3095625" cy="1407071"/>
            <wp:effectExtent l="0" t="0" r="0" b="317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
                    <pic:cNvPicPr>
                      <a:picLocks noChangeAspect="1"/>
                    </pic:cNvPicPr>
                  </pic:nvPicPr>
                  <pic:blipFill>
                    <a:blip r:embed="rId257"/>
                    <a:stretch>
                      <a:fillRect/>
                    </a:stretch>
                  </pic:blipFill>
                  <pic:spPr>
                    <a:xfrm>
                      <a:off x="0" y="0"/>
                      <a:ext cx="3109979" cy="1413596"/>
                    </a:xfrm>
                    <a:prstGeom prst="rect">
                      <a:avLst/>
                    </a:prstGeom>
                    <a:noFill/>
                    <a:ln w="9525">
                      <a:noFill/>
                    </a:ln>
                  </pic:spPr>
                </pic:pic>
              </a:graphicData>
            </a:graphic>
          </wp:inline>
        </w:drawing>
      </w:r>
    </w:p>
    <w:p w:rsidR="00A872D9" w:rsidRDefault="00A872D9" w:rsidP="00AB15B1">
      <w:pPr>
        <w:spacing w:after="0" w:line="240" w:lineRule="auto"/>
        <w:ind w:firstLine="709"/>
        <w:jc w:val="both"/>
        <w:rPr>
          <w:rFonts w:ascii="Times New Roman" w:hAnsi="Times New Roman" w:cs="Times New Roman"/>
          <w:noProof/>
          <w:sz w:val="28"/>
          <w:szCs w:val="28"/>
          <w:lang w:val="kk-KZ" w:eastAsia="kk-KZ"/>
        </w:rPr>
      </w:pPr>
    </w:p>
    <w:p w:rsidR="003813F9" w:rsidRPr="00CB63C0" w:rsidRDefault="00161311" w:rsidP="00AB15B1">
      <w:pPr>
        <w:spacing w:after="0" w:line="240" w:lineRule="auto"/>
        <w:ind w:firstLine="709"/>
        <w:jc w:val="both"/>
        <w:rPr>
          <w:rFonts w:ascii="Times New Roman" w:hAnsi="Times New Roman" w:cs="Times New Roman"/>
          <w:sz w:val="28"/>
          <w:szCs w:val="28"/>
        </w:rPr>
      </w:pPr>
      <w:r w:rsidRPr="00AB15B1">
        <w:rPr>
          <w:rFonts w:ascii="Times New Roman" w:hAnsi="Times New Roman" w:cs="Times New Roman"/>
          <w:sz w:val="28"/>
          <w:szCs w:val="28"/>
        </w:rPr>
        <w:t>Бұл деректер сегіз қатар мен сегіз бағаннан тұратын көруге болады.</w:t>
      </w:r>
    </w:p>
    <w:p w:rsidR="003813F9" w:rsidRPr="00DF0508" w:rsidRDefault="00161311" w:rsidP="00DF0508">
      <w:pPr>
        <w:spacing w:after="0" w:line="240" w:lineRule="auto"/>
        <w:ind w:firstLine="709"/>
        <w:jc w:val="both"/>
        <w:rPr>
          <w:rFonts w:ascii="Times New Roman" w:hAnsi="Times New Roman" w:cs="Times New Roman"/>
          <w:b/>
          <w:sz w:val="28"/>
          <w:szCs w:val="28"/>
        </w:rPr>
      </w:pPr>
      <w:r w:rsidRPr="00DF0508">
        <w:rPr>
          <w:rFonts w:ascii="Times New Roman" w:hAnsi="Times New Roman" w:cs="Times New Roman"/>
          <w:b/>
          <w:sz w:val="28"/>
          <w:szCs w:val="28"/>
        </w:rPr>
        <w:t>Бақылау сұрақтары</w:t>
      </w:r>
    </w:p>
    <w:p w:rsidR="003813F9" w:rsidRPr="00DF0508" w:rsidRDefault="00161311" w:rsidP="00DF0508">
      <w:pPr>
        <w:spacing w:after="0" w:line="240" w:lineRule="auto"/>
        <w:ind w:firstLine="709"/>
        <w:jc w:val="both"/>
        <w:rPr>
          <w:rFonts w:ascii="Times New Roman" w:hAnsi="Times New Roman" w:cs="Times New Roman"/>
          <w:sz w:val="28"/>
          <w:szCs w:val="28"/>
        </w:rPr>
      </w:pPr>
      <w:r w:rsidRPr="00DF0508">
        <w:rPr>
          <w:rFonts w:ascii="Times New Roman" w:hAnsi="Times New Roman" w:cs="Times New Roman"/>
          <w:sz w:val="28"/>
          <w:szCs w:val="28"/>
        </w:rPr>
        <w:t>1. Python бағдарламалау тілінің қандай нұсқалары кеңінен қолданылады?</w:t>
      </w:r>
    </w:p>
    <w:p w:rsidR="003813F9" w:rsidRPr="00DF0508" w:rsidRDefault="00161311" w:rsidP="00DF0508">
      <w:pPr>
        <w:spacing w:after="0" w:line="240" w:lineRule="auto"/>
        <w:ind w:firstLine="709"/>
        <w:jc w:val="both"/>
        <w:rPr>
          <w:rFonts w:ascii="Times New Roman" w:hAnsi="Times New Roman" w:cs="Times New Roman"/>
          <w:sz w:val="28"/>
          <w:szCs w:val="28"/>
        </w:rPr>
      </w:pPr>
      <w:r w:rsidRPr="00DF0508">
        <w:rPr>
          <w:rFonts w:ascii="Times New Roman" w:hAnsi="Times New Roman" w:cs="Times New Roman"/>
          <w:sz w:val="28"/>
          <w:szCs w:val="28"/>
        </w:rPr>
        <w:t>2. Python-ды орнату үшін ресми веб-сайт қандай?</w:t>
      </w:r>
    </w:p>
    <w:p w:rsidR="003813F9" w:rsidRPr="00DF0508" w:rsidRDefault="00161311" w:rsidP="00DF0508">
      <w:pPr>
        <w:spacing w:after="0" w:line="240" w:lineRule="auto"/>
        <w:ind w:firstLine="709"/>
        <w:jc w:val="both"/>
        <w:rPr>
          <w:rFonts w:ascii="Times New Roman" w:hAnsi="Times New Roman" w:cs="Times New Roman"/>
          <w:sz w:val="28"/>
          <w:szCs w:val="28"/>
        </w:rPr>
      </w:pPr>
      <w:r w:rsidRPr="00DF0508">
        <w:rPr>
          <w:rFonts w:ascii="Times New Roman" w:hAnsi="Times New Roman" w:cs="Times New Roman"/>
          <w:sz w:val="28"/>
          <w:szCs w:val="28"/>
        </w:rPr>
        <w:t>3. Python-ды Windows операциялық жүйесіне қалай орнатуға болады?</w:t>
      </w:r>
    </w:p>
    <w:p w:rsidR="003813F9" w:rsidRPr="00DF0508" w:rsidRDefault="00161311" w:rsidP="00DF0508">
      <w:pPr>
        <w:spacing w:after="0" w:line="240" w:lineRule="auto"/>
        <w:ind w:firstLine="709"/>
        <w:jc w:val="both"/>
        <w:rPr>
          <w:rFonts w:ascii="Times New Roman" w:hAnsi="Times New Roman" w:cs="Times New Roman"/>
          <w:sz w:val="28"/>
          <w:szCs w:val="28"/>
        </w:rPr>
      </w:pPr>
      <w:r w:rsidRPr="00DF0508">
        <w:rPr>
          <w:rFonts w:ascii="Times New Roman" w:hAnsi="Times New Roman" w:cs="Times New Roman"/>
          <w:sz w:val="28"/>
          <w:szCs w:val="28"/>
        </w:rPr>
        <w:t>4. Python орнату барысында “Add Python to PATH” параметрін қосу не үшін қажет?</w:t>
      </w:r>
    </w:p>
    <w:p w:rsidR="003813F9" w:rsidRPr="00DF0508" w:rsidRDefault="00161311" w:rsidP="00DF0508">
      <w:pPr>
        <w:spacing w:after="0" w:line="240" w:lineRule="auto"/>
        <w:ind w:firstLine="709"/>
        <w:jc w:val="both"/>
        <w:rPr>
          <w:rFonts w:ascii="Times New Roman" w:hAnsi="Times New Roman" w:cs="Times New Roman"/>
          <w:sz w:val="28"/>
          <w:szCs w:val="28"/>
        </w:rPr>
      </w:pPr>
      <w:r w:rsidRPr="00DF0508">
        <w:rPr>
          <w:rFonts w:ascii="Times New Roman" w:hAnsi="Times New Roman" w:cs="Times New Roman"/>
          <w:sz w:val="28"/>
          <w:szCs w:val="28"/>
        </w:rPr>
        <w:t>5. MacOS жүйесінде Python қалай орнатылады?</w:t>
      </w:r>
    </w:p>
    <w:p w:rsidR="003813F9" w:rsidRPr="00DF0508" w:rsidRDefault="00161311" w:rsidP="00DF0508">
      <w:pPr>
        <w:spacing w:after="0" w:line="240" w:lineRule="auto"/>
        <w:ind w:firstLine="709"/>
        <w:jc w:val="both"/>
        <w:rPr>
          <w:rFonts w:ascii="Times New Roman" w:hAnsi="Times New Roman" w:cs="Times New Roman"/>
          <w:sz w:val="28"/>
          <w:szCs w:val="28"/>
        </w:rPr>
      </w:pPr>
      <w:r w:rsidRPr="00DF0508">
        <w:rPr>
          <w:rFonts w:ascii="Times New Roman" w:hAnsi="Times New Roman" w:cs="Times New Roman"/>
          <w:sz w:val="28"/>
          <w:szCs w:val="28"/>
        </w:rPr>
        <w:t>6. Linux (мысалы, Ubuntu) жүйесінде Python-ды орнату командаларын атаңыз.</w:t>
      </w:r>
    </w:p>
    <w:p w:rsidR="003813F9" w:rsidRPr="00DF0508" w:rsidRDefault="00161311" w:rsidP="00DF0508">
      <w:pPr>
        <w:spacing w:after="0" w:line="240" w:lineRule="auto"/>
        <w:ind w:firstLine="709"/>
        <w:jc w:val="both"/>
        <w:rPr>
          <w:rFonts w:ascii="Times New Roman" w:hAnsi="Times New Roman" w:cs="Times New Roman"/>
          <w:sz w:val="28"/>
          <w:szCs w:val="28"/>
        </w:rPr>
      </w:pPr>
      <w:r w:rsidRPr="00DF0508">
        <w:rPr>
          <w:rFonts w:ascii="Times New Roman" w:hAnsi="Times New Roman" w:cs="Times New Roman"/>
          <w:sz w:val="28"/>
          <w:szCs w:val="28"/>
        </w:rPr>
        <w:t>7. Орнатылған Python нұсқасын қалай тексеруге болады?</w:t>
      </w:r>
    </w:p>
    <w:p w:rsidR="003813F9" w:rsidRPr="00DF0508" w:rsidRDefault="00161311" w:rsidP="00DF0508">
      <w:pPr>
        <w:spacing w:after="0" w:line="240" w:lineRule="auto"/>
        <w:ind w:firstLine="709"/>
        <w:jc w:val="both"/>
        <w:rPr>
          <w:rFonts w:ascii="Times New Roman" w:hAnsi="Times New Roman" w:cs="Times New Roman"/>
          <w:sz w:val="28"/>
          <w:szCs w:val="28"/>
        </w:rPr>
      </w:pPr>
      <w:r w:rsidRPr="00DF0508">
        <w:rPr>
          <w:rFonts w:ascii="Times New Roman" w:hAnsi="Times New Roman" w:cs="Times New Roman"/>
          <w:sz w:val="28"/>
          <w:szCs w:val="28"/>
        </w:rPr>
        <w:t>8. pip дегеніміз не және оны қалай орнатамыз?</w:t>
      </w:r>
    </w:p>
    <w:p w:rsidR="003813F9" w:rsidRPr="00DF0508" w:rsidRDefault="00161311" w:rsidP="00DF0508">
      <w:pPr>
        <w:spacing w:after="0" w:line="240" w:lineRule="auto"/>
        <w:ind w:firstLine="709"/>
        <w:jc w:val="both"/>
        <w:rPr>
          <w:rFonts w:ascii="Times New Roman" w:hAnsi="Times New Roman" w:cs="Times New Roman"/>
          <w:sz w:val="28"/>
          <w:szCs w:val="28"/>
        </w:rPr>
      </w:pPr>
      <w:r w:rsidRPr="00DF0508">
        <w:rPr>
          <w:rFonts w:ascii="Times New Roman" w:hAnsi="Times New Roman" w:cs="Times New Roman"/>
          <w:sz w:val="28"/>
          <w:szCs w:val="28"/>
        </w:rPr>
        <w:t>9. IDLE, VS Code немесе басқа ортада Python кодын жазып, іске қосу жолдарын сипаттаңыз.</w:t>
      </w:r>
    </w:p>
    <w:p w:rsidR="003813F9" w:rsidRPr="00DF0508" w:rsidRDefault="00161311" w:rsidP="00DF0508">
      <w:pPr>
        <w:spacing w:after="0" w:line="240" w:lineRule="auto"/>
        <w:ind w:firstLine="709"/>
        <w:jc w:val="both"/>
        <w:rPr>
          <w:rFonts w:ascii="Times New Roman" w:hAnsi="Times New Roman" w:cs="Times New Roman"/>
          <w:sz w:val="28"/>
          <w:szCs w:val="28"/>
        </w:rPr>
      </w:pPr>
      <w:r w:rsidRPr="00DF0508">
        <w:rPr>
          <w:rFonts w:ascii="Times New Roman" w:hAnsi="Times New Roman" w:cs="Times New Roman"/>
          <w:sz w:val="28"/>
          <w:szCs w:val="28"/>
        </w:rPr>
        <w:t>10. Python-ды Windows операциялық жүйесінен басқа жүйелерге орнату ерешеліктері?</w:t>
      </w:r>
    </w:p>
    <w:p w:rsidR="00CD005F" w:rsidRDefault="00CD005F" w:rsidP="00A872D9">
      <w:pPr>
        <w:spacing w:after="0" w:line="240" w:lineRule="auto"/>
        <w:ind w:firstLine="720"/>
        <w:jc w:val="both"/>
        <w:rPr>
          <w:rFonts w:ascii="Times New Roman" w:hAnsi="Times New Roman" w:cs="Times New Roman"/>
          <w:b/>
          <w:bCs/>
          <w:sz w:val="28"/>
          <w:szCs w:val="28"/>
          <w:lang w:val="kk-KZ"/>
        </w:rPr>
      </w:pPr>
    </w:p>
    <w:p w:rsidR="003813F9" w:rsidRDefault="00161311" w:rsidP="00A872D9">
      <w:pPr>
        <w:spacing w:after="0" w:line="240" w:lineRule="auto"/>
        <w:ind w:firstLine="72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Зертханалық жұмыс </w:t>
      </w:r>
      <w:r>
        <w:rPr>
          <w:rFonts w:ascii="Times New Roman" w:hAnsi="Times New Roman" w:cs="Times New Roman"/>
          <w:b/>
          <w:bCs/>
          <w:sz w:val="28"/>
          <w:szCs w:val="28"/>
        </w:rPr>
        <w:t>2.</w:t>
      </w:r>
      <w:r w:rsidRPr="00BA4DC6">
        <w:rPr>
          <w:rFonts w:ascii="Times New Roman" w:hAnsi="Times New Roman" w:cs="Times New Roman"/>
          <w:b/>
          <w:bCs/>
          <w:sz w:val="28"/>
          <w:szCs w:val="28"/>
        </w:rPr>
        <w:t xml:space="preserve"> </w:t>
      </w:r>
      <w:r w:rsidR="00BA4DC6" w:rsidRPr="00BA4DC6">
        <w:rPr>
          <w:rFonts w:ascii="Times New Roman" w:hAnsi="Times New Roman" w:cs="Times New Roman"/>
          <w:b/>
          <w:sz w:val="28"/>
          <w:szCs w:val="28"/>
          <w:lang w:val="kk-KZ"/>
        </w:rPr>
        <w:t xml:space="preserve">Тақырыбы: </w:t>
      </w:r>
      <w:r>
        <w:rPr>
          <w:rFonts w:ascii="Times New Roman" w:hAnsi="Times New Roman" w:cs="Times New Roman"/>
          <w:b/>
          <w:bCs/>
          <w:sz w:val="28"/>
          <w:szCs w:val="28"/>
          <w:lang w:val="kk-KZ"/>
        </w:rPr>
        <w:t>Деректерді алдын ала өңдеу</w:t>
      </w:r>
    </w:p>
    <w:p w:rsidR="00CD005F" w:rsidRPr="00CB63C0" w:rsidRDefault="00CD005F" w:rsidP="00A872D9">
      <w:pPr>
        <w:spacing w:after="0" w:line="240" w:lineRule="auto"/>
        <w:ind w:firstLine="720"/>
        <w:jc w:val="both"/>
        <w:rPr>
          <w:rFonts w:ascii="Times New Roman" w:hAnsi="Times New Roman" w:cs="Times New Roman"/>
          <w:b/>
          <w:bCs/>
          <w:sz w:val="28"/>
          <w:szCs w:val="28"/>
        </w:rPr>
      </w:pPr>
    </w:p>
    <w:p w:rsidR="00DF634E" w:rsidRPr="00CB63C0" w:rsidRDefault="00DF634E" w:rsidP="00A872D9">
      <w:pPr>
        <w:pStyle w:val="ab"/>
        <w:spacing w:before="0" w:after="0" w:line="240" w:lineRule="auto"/>
        <w:ind w:left="0" w:firstLine="709"/>
        <w:jc w:val="both"/>
        <w:rPr>
          <w:rFonts w:ascii="Times New Roman" w:hAnsi="Times New Roman" w:cs="Times New Roman"/>
          <w:b w:val="0"/>
          <w:sz w:val="28"/>
          <w:szCs w:val="28"/>
        </w:rPr>
      </w:pPr>
      <w:r>
        <w:rPr>
          <w:rFonts w:ascii="Times New Roman" w:hAnsi="Times New Roman" w:cs="Times New Roman"/>
          <w:spacing w:val="-2"/>
          <w:sz w:val="28"/>
          <w:szCs w:val="28"/>
          <w:lang w:val="kk-KZ"/>
        </w:rPr>
        <w:t xml:space="preserve">Мақсаты: </w:t>
      </w:r>
      <w:r w:rsidR="004F6559" w:rsidRPr="004611BE">
        <w:rPr>
          <w:rFonts w:ascii="Times New Roman" w:hAnsi="Times New Roman" w:cs="Times New Roman"/>
          <w:b w:val="0"/>
          <w:sz w:val="28"/>
          <w:szCs w:val="28"/>
        </w:rPr>
        <w:t>Деректерді</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алдын</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ала</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өңдеу</w:t>
      </w:r>
      <w:r w:rsidR="004611BE" w:rsidRPr="00CB63C0">
        <w:rPr>
          <w:rFonts w:ascii="Times New Roman" w:hAnsi="Times New Roman" w:cs="Times New Roman"/>
          <w:b w:val="0"/>
          <w:sz w:val="28"/>
          <w:szCs w:val="28"/>
        </w:rPr>
        <w:t xml:space="preserve">, </w:t>
      </w:r>
      <w:r w:rsidR="004611BE" w:rsidRPr="004611BE">
        <w:rPr>
          <w:rFonts w:ascii="Times New Roman" w:hAnsi="Times New Roman" w:cs="Times New Roman"/>
          <w:b w:val="0"/>
          <w:sz w:val="28"/>
          <w:szCs w:val="28"/>
        </w:rPr>
        <w:t>яғни</w:t>
      </w:r>
      <w:r w:rsidR="004611BE"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қабылданбаған</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мәндерді</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толтыру</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қайталанатын</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белгілерді</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жою</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және</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барлық</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деректердің</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басқа</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әдістер</w:t>
      </w:r>
      <w:r w:rsidR="004611BE" w:rsidRPr="004611BE">
        <w:rPr>
          <w:rFonts w:ascii="Times New Roman" w:hAnsi="Times New Roman" w:cs="Times New Roman"/>
          <w:b w:val="0"/>
          <w:sz w:val="28"/>
          <w:szCs w:val="28"/>
        </w:rPr>
        <w:t>і</w:t>
      </w:r>
      <w:r w:rsidR="004F6559" w:rsidRPr="004611BE">
        <w:rPr>
          <w:rFonts w:ascii="Times New Roman" w:hAnsi="Times New Roman" w:cs="Times New Roman"/>
          <w:b w:val="0"/>
          <w:sz w:val="28"/>
          <w:szCs w:val="28"/>
        </w:rPr>
        <w:t>мен</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қатар</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бір</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масштабқа</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сәйкес</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келуін</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қамтамасыз</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ету</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арқылы</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шикі</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деректерді</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таза</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деректер</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жиынтығына</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түрлендіру</w:t>
      </w:r>
      <w:r w:rsidR="004611BE" w:rsidRPr="004611BE">
        <w:rPr>
          <w:rFonts w:ascii="Times New Roman" w:hAnsi="Times New Roman" w:cs="Times New Roman"/>
          <w:b w:val="0"/>
          <w:sz w:val="28"/>
          <w:szCs w:val="28"/>
        </w:rPr>
        <w:t>ді</w:t>
      </w:r>
      <w:r w:rsidR="004611BE" w:rsidRPr="00CB63C0">
        <w:rPr>
          <w:rFonts w:ascii="Times New Roman" w:hAnsi="Times New Roman" w:cs="Times New Roman"/>
          <w:b w:val="0"/>
          <w:sz w:val="28"/>
          <w:szCs w:val="28"/>
        </w:rPr>
        <w:t xml:space="preserve"> </w:t>
      </w:r>
      <w:r w:rsidR="004611BE" w:rsidRPr="004611BE">
        <w:rPr>
          <w:rFonts w:ascii="Times New Roman" w:hAnsi="Times New Roman" w:cs="Times New Roman"/>
          <w:b w:val="0"/>
          <w:sz w:val="28"/>
          <w:szCs w:val="28"/>
        </w:rPr>
        <w:t>үйрену</w:t>
      </w:r>
      <w:r w:rsidR="004611BE" w:rsidRPr="00CB63C0">
        <w:rPr>
          <w:rFonts w:ascii="Times New Roman" w:hAnsi="Times New Roman" w:cs="Times New Roman"/>
          <w:b w:val="0"/>
          <w:sz w:val="28"/>
          <w:szCs w:val="28"/>
        </w:rPr>
        <w:t>.</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Осылайша</w:t>
      </w:r>
      <w:r w:rsidR="004F6559" w:rsidRPr="00CB63C0">
        <w:rPr>
          <w:rFonts w:ascii="Times New Roman" w:hAnsi="Times New Roman" w:cs="Times New Roman"/>
          <w:b w:val="0"/>
          <w:sz w:val="28"/>
          <w:szCs w:val="28"/>
        </w:rPr>
        <w:t xml:space="preserve">, </w:t>
      </w:r>
      <w:r w:rsidR="004611BE" w:rsidRPr="004611BE">
        <w:rPr>
          <w:rFonts w:ascii="Times New Roman" w:hAnsi="Times New Roman" w:cs="Times New Roman"/>
          <w:b w:val="0"/>
          <w:sz w:val="28"/>
          <w:szCs w:val="28"/>
        </w:rPr>
        <w:t>м</w:t>
      </w:r>
      <w:r w:rsidR="004F6559" w:rsidRPr="004611BE">
        <w:rPr>
          <w:rFonts w:ascii="Times New Roman" w:hAnsi="Times New Roman" w:cs="Times New Roman"/>
          <w:b w:val="0"/>
          <w:sz w:val="28"/>
          <w:szCs w:val="28"/>
        </w:rPr>
        <w:t>ашиналық</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оқыту</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алгоритмдері</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деректерді</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түсініп</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нәтижесінде</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олардың</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өнімділігін</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арттыра</w:t>
      </w:r>
      <w:r w:rsidR="004F6559" w:rsidRPr="00CB63C0">
        <w:rPr>
          <w:rFonts w:ascii="Times New Roman" w:hAnsi="Times New Roman" w:cs="Times New Roman"/>
          <w:b w:val="0"/>
          <w:sz w:val="28"/>
          <w:szCs w:val="28"/>
        </w:rPr>
        <w:t xml:space="preserve"> </w:t>
      </w:r>
      <w:r w:rsidR="004F6559" w:rsidRPr="004611BE">
        <w:rPr>
          <w:rFonts w:ascii="Times New Roman" w:hAnsi="Times New Roman" w:cs="Times New Roman"/>
          <w:b w:val="0"/>
          <w:sz w:val="28"/>
          <w:szCs w:val="28"/>
        </w:rPr>
        <w:t>алады</w:t>
      </w:r>
      <w:r w:rsidR="004F6559" w:rsidRPr="00CB63C0">
        <w:rPr>
          <w:rFonts w:ascii="Times New Roman" w:hAnsi="Times New Roman" w:cs="Times New Roman"/>
          <w:b w:val="0"/>
          <w:sz w:val="28"/>
          <w:szCs w:val="28"/>
        </w:rPr>
        <w:t>.</w:t>
      </w:r>
      <w:r w:rsidRPr="00CB63C0">
        <w:rPr>
          <w:rFonts w:ascii="Times New Roman" w:hAnsi="Times New Roman" w:cs="Times New Roman"/>
          <w:b w:val="0"/>
          <w:sz w:val="28"/>
          <w:szCs w:val="28"/>
        </w:rPr>
        <w:t xml:space="preserve"> </w:t>
      </w:r>
    </w:p>
    <w:p w:rsidR="00DF634E" w:rsidRPr="00CB63C0" w:rsidRDefault="00DF634E" w:rsidP="004611BE">
      <w:pPr>
        <w:spacing w:after="0" w:line="240" w:lineRule="auto"/>
        <w:ind w:firstLine="720"/>
        <w:jc w:val="both"/>
        <w:rPr>
          <w:rFonts w:ascii="Times New Roman" w:hAnsi="Times New Roman" w:cs="Times New Roman"/>
          <w:b/>
          <w:bCs/>
          <w:sz w:val="28"/>
          <w:szCs w:val="28"/>
        </w:rPr>
      </w:pPr>
      <w:r w:rsidRPr="0032316D">
        <w:rPr>
          <w:rFonts w:ascii="Times New Roman" w:hAnsi="Times New Roman" w:cs="Times New Roman"/>
          <w:b/>
          <w:sz w:val="28"/>
          <w:szCs w:val="28"/>
          <w:lang w:val="kk-KZ"/>
        </w:rPr>
        <w:t>Әдістемелік нұсқау</w:t>
      </w:r>
    </w:p>
    <w:p w:rsidR="003813F9" w:rsidRDefault="00161311" w:rsidP="004611BE">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Тәжірибеде біз алдын ала өңделмеген үлкен көлемді деректермен жұмыс жасаймыз. Жаттығу процесі басталмай жатып машиналық оқыту алгоритмі деректерді анықталған үлгіде форматтайды. Машиналық оқыту алгоритміне деректерді алдын ала бір формаға дайындап және қажет форматқа түрлендіру қажет. Оның қалай жасалатынын көрсетелік.</w:t>
      </w:r>
    </w:p>
    <w:p w:rsidR="003813F9" w:rsidRDefault="00161311" w:rsidP="004611BE">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Python жаңа файлын құрып және келесі пакеттерді импорттау қажет.</w:t>
      </w:r>
    </w:p>
    <w:p w:rsidR="00663EEA" w:rsidRPr="00AC34A4" w:rsidRDefault="00663EEA" w:rsidP="004611BE">
      <w:pPr>
        <w:spacing w:after="0" w:line="240" w:lineRule="auto"/>
        <w:ind w:firstLine="720"/>
        <w:jc w:val="both"/>
        <w:rPr>
          <w:b/>
          <w:lang w:val="kk-KZ"/>
        </w:rPr>
      </w:pPr>
      <w:r w:rsidRPr="00AC34A4">
        <w:rPr>
          <w:b/>
          <w:lang w:val="en-US"/>
        </w:rPr>
        <w:t>import numpy as np</w:t>
      </w:r>
    </w:p>
    <w:p w:rsidR="00663EEA" w:rsidRPr="00663EEA" w:rsidRDefault="00663EEA" w:rsidP="004611BE">
      <w:pPr>
        <w:spacing w:after="0" w:line="240" w:lineRule="auto"/>
        <w:ind w:firstLine="720"/>
        <w:jc w:val="both"/>
        <w:rPr>
          <w:rFonts w:ascii="Times New Roman" w:hAnsi="Times New Roman" w:cs="Times New Roman"/>
          <w:sz w:val="28"/>
          <w:szCs w:val="28"/>
          <w:lang w:val="en-US"/>
        </w:rPr>
      </w:pPr>
      <w:r w:rsidRPr="00AC34A4">
        <w:rPr>
          <w:b/>
          <w:lang w:val="en-US"/>
        </w:rPr>
        <w:t>from sklearn import preprocessing</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Деректерді үлгілеудің кейбірін жасаймыз.</w:t>
      </w:r>
    </w:p>
    <w:p w:rsidR="003813F9" w:rsidRPr="00AC34A4" w:rsidRDefault="00663EEA" w:rsidP="00663EEA">
      <w:pPr>
        <w:spacing w:after="0" w:line="240" w:lineRule="auto"/>
        <w:rPr>
          <w:rFonts w:ascii="Times New Roman" w:hAnsi="Times New Roman" w:cs="Times New Roman"/>
          <w:b/>
          <w:lang w:val="kk-KZ"/>
        </w:rPr>
      </w:pPr>
      <w:r w:rsidRPr="00AC34A4">
        <w:rPr>
          <w:b/>
          <w:lang w:val="kk-KZ"/>
        </w:rPr>
        <w:t xml:space="preserve">input_data np.array([ [5.1, -2.9, 3.3], </w:t>
      </w:r>
      <w:r w:rsidRPr="00AC34A4">
        <w:rPr>
          <w:b/>
          <w:lang w:val="kk-KZ"/>
        </w:rPr>
        <w:br/>
        <w:t xml:space="preserve">[-1.2, 7.8, -6.1], </w:t>
      </w:r>
      <w:r w:rsidRPr="00AC34A4">
        <w:rPr>
          <w:b/>
          <w:lang w:val="kk-KZ"/>
        </w:rPr>
        <w:br/>
        <w:t xml:space="preserve">[3.9, 0.4, 2.1], </w:t>
      </w:r>
      <w:r w:rsidRPr="00AC34A4">
        <w:rPr>
          <w:b/>
          <w:lang w:val="kk-KZ"/>
        </w:rPr>
        <w:br/>
        <w:t>[7.3, -9.9, -4.5]])</w:t>
      </w:r>
    </w:p>
    <w:p w:rsidR="003813F9" w:rsidRDefault="00161311" w:rsidP="0054486C">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Деректерді алдын ала </w:t>
      </w:r>
      <w:r w:rsidR="00273148">
        <w:rPr>
          <w:rFonts w:ascii="Times New Roman" w:hAnsi="Times New Roman" w:cs="Times New Roman"/>
          <w:sz w:val="28"/>
          <w:szCs w:val="28"/>
          <w:lang w:val="kk-KZ"/>
        </w:rPr>
        <w:t>ө</w:t>
      </w:r>
      <w:r>
        <w:rPr>
          <w:rFonts w:ascii="Times New Roman" w:hAnsi="Times New Roman" w:cs="Times New Roman"/>
          <w:sz w:val="28"/>
          <w:szCs w:val="28"/>
          <w:lang w:val="kk-KZ"/>
        </w:rPr>
        <w:t>ңдеудің бірнеш</w:t>
      </w:r>
      <w:r w:rsidR="00663EEA">
        <w:rPr>
          <w:rFonts w:ascii="Times New Roman" w:hAnsi="Times New Roman" w:cs="Times New Roman"/>
          <w:sz w:val="28"/>
          <w:szCs w:val="28"/>
          <w:lang w:val="kk-KZ"/>
        </w:rPr>
        <w:t>е әртүрлі әдістерін талқылаймыз:</w:t>
      </w:r>
      <w:r w:rsidR="0054486C">
        <w:rPr>
          <w:rFonts w:ascii="Times New Roman" w:hAnsi="Times New Roman" w:cs="Times New Roman"/>
          <w:sz w:val="28"/>
          <w:szCs w:val="28"/>
          <w:lang w:val="kk-KZ"/>
        </w:rPr>
        <w:t xml:space="preserve"> </w:t>
      </w:r>
      <w:r w:rsidRPr="0054486C">
        <w:rPr>
          <w:rFonts w:ascii="Times New Roman" w:hAnsi="Times New Roman" w:cs="Times New Roman"/>
          <w:sz w:val="28"/>
          <w:szCs w:val="28"/>
          <w:lang w:val="kk-KZ"/>
        </w:rPr>
        <w:t>бинаризация;</w:t>
      </w:r>
      <w:r w:rsidR="0054486C">
        <w:rPr>
          <w:rFonts w:ascii="Times New Roman" w:hAnsi="Times New Roman" w:cs="Times New Roman"/>
          <w:sz w:val="28"/>
          <w:szCs w:val="28"/>
          <w:lang w:val="kk-KZ"/>
        </w:rPr>
        <w:t xml:space="preserve"> </w:t>
      </w:r>
      <w:r>
        <w:rPr>
          <w:rFonts w:ascii="Times New Roman" w:hAnsi="Times New Roman" w:cs="Times New Roman"/>
          <w:sz w:val="28"/>
          <w:szCs w:val="28"/>
          <w:lang w:val="kk-KZ"/>
        </w:rPr>
        <w:t>орташасын алып тастау;</w:t>
      </w:r>
      <w:r w:rsidR="0054486C">
        <w:rPr>
          <w:rFonts w:ascii="Times New Roman" w:hAnsi="Times New Roman" w:cs="Times New Roman"/>
          <w:sz w:val="28"/>
          <w:szCs w:val="28"/>
          <w:lang w:val="kk-KZ"/>
        </w:rPr>
        <w:t xml:space="preserve"> </w:t>
      </w:r>
      <w:r>
        <w:rPr>
          <w:rFonts w:ascii="Times New Roman" w:hAnsi="Times New Roman" w:cs="Times New Roman"/>
          <w:sz w:val="28"/>
          <w:szCs w:val="28"/>
          <w:lang w:val="kk-KZ"/>
        </w:rPr>
        <w:t>масштабтау;</w:t>
      </w:r>
      <w:r w:rsidR="0054486C">
        <w:rPr>
          <w:rFonts w:ascii="Times New Roman" w:hAnsi="Times New Roman" w:cs="Times New Roman"/>
          <w:sz w:val="28"/>
          <w:szCs w:val="28"/>
          <w:lang w:val="kk-KZ"/>
        </w:rPr>
        <w:t xml:space="preserve"> </w:t>
      </w:r>
      <w:r>
        <w:rPr>
          <w:rFonts w:ascii="Times New Roman" w:hAnsi="Times New Roman" w:cs="Times New Roman"/>
          <w:sz w:val="28"/>
          <w:szCs w:val="28"/>
          <w:lang w:val="kk-KZ"/>
        </w:rPr>
        <w:t>нормалдау.</w:t>
      </w:r>
      <w:r w:rsidR="0054486C">
        <w:rPr>
          <w:rFonts w:ascii="Times New Roman" w:hAnsi="Times New Roman" w:cs="Times New Roman"/>
          <w:sz w:val="28"/>
          <w:szCs w:val="28"/>
          <w:lang w:val="kk-KZ"/>
        </w:rPr>
        <w:t xml:space="preserve"> </w:t>
      </w:r>
      <w:r>
        <w:rPr>
          <w:rFonts w:ascii="Times New Roman" w:hAnsi="Times New Roman" w:cs="Times New Roman"/>
          <w:sz w:val="28"/>
          <w:szCs w:val="28"/>
          <w:lang w:val="kk-KZ"/>
        </w:rPr>
        <w:t>Осыларды қарастырамыз.</w:t>
      </w:r>
    </w:p>
    <w:p w:rsidR="003813F9" w:rsidRDefault="00161311" w:rsidP="00BA4DC6">
      <w:pPr>
        <w:spacing w:after="0" w:line="240"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ab/>
      </w:r>
      <w:r>
        <w:rPr>
          <w:rFonts w:ascii="Times New Roman" w:hAnsi="Times New Roman" w:cs="Times New Roman"/>
          <w:b/>
          <w:bCs/>
          <w:sz w:val="28"/>
          <w:szCs w:val="28"/>
          <w:lang w:val="kk-KZ"/>
        </w:rPr>
        <w:t>Бинаризация</w:t>
      </w:r>
    </w:p>
    <w:p w:rsidR="003813F9" w:rsidRDefault="00161311" w:rsidP="00BA4D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Бұл процесс сандық мәндерд</w:t>
      </w:r>
      <w:r w:rsidR="00273148">
        <w:rPr>
          <w:rFonts w:ascii="Times New Roman" w:hAnsi="Times New Roman" w:cs="Times New Roman"/>
          <w:sz w:val="28"/>
          <w:szCs w:val="28"/>
          <w:lang w:val="kk-KZ"/>
        </w:rPr>
        <w:t>і</w:t>
      </w:r>
      <w:r>
        <w:rPr>
          <w:rFonts w:ascii="Times New Roman" w:hAnsi="Times New Roman" w:cs="Times New Roman"/>
          <w:sz w:val="28"/>
          <w:szCs w:val="28"/>
          <w:lang w:val="kk-KZ"/>
        </w:rPr>
        <w:t xml:space="preserve"> логикалық өрнекке түрлендіргенде қолданылады. 2.1 мәнін шекті мән ретінде орнатып кіріс мәндеріне кіріктірілген әдісті пайдаланып бинаризациямыз.</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Python-ның сол файлына келесі қатарларды қосамыз:</w:t>
      </w:r>
    </w:p>
    <w:p w:rsidR="00273148" w:rsidRPr="00AC34A4" w:rsidRDefault="00273148" w:rsidP="00BA5588">
      <w:pPr>
        <w:spacing w:after="0" w:line="240" w:lineRule="auto"/>
        <w:rPr>
          <w:rFonts w:ascii="Times New Roman" w:hAnsi="Times New Roman" w:cs="Times New Roman"/>
          <w:b/>
          <w:lang w:val="en-US"/>
        </w:rPr>
      </w:pPr>
      <w:r w:rsidRPr="00AC34A4">
        <w:rPr>
          <w:b/>
          <w:lang w:val="en-US"/>
        </w:rPr>
        <w:t xml:space="preserve"># </w:t>
      </w:r>
      <w:r w:rsidRPr="00AC34A4">
        <w:rPr>
          <w:b/>
          <w:lang w:val="kk-KZ"/>
        </w:rPr>
        <w:t>Деректерді б</w:t>
      </w:r>
      <w:r w:rsidRPr="00AC34A4">
        <w:rPr>
          <w:b/>
        </w:rPr>
        <w:t>инаризация</w:t>
      </w:r>
      <w:r w:rsidRPr="00AC34A4">
        <w:rPr>
          <w:b/>
          <w:lang w:val="en-US"/>
        </w:rPr>
        <w:t xml:space="preserve"> </w:t>
      </w:r>
      <w:r w:rsidRPr="00AC34A4">
        <w:rPr>
          <w:b/>
          <w:lang w:val="en-US"/>
        </w:rPr>
        <w:br/>
        <w:t xml:space="preserve">data binarized = </w:t>
      </w:r>
      <w:r w:rsidRPr="00AC34A4">
        <w:rPr>
          <w:b/>
          <w:lang w:val="en-US"/>
        </w:rPr>
        <w:br/>
        <w:t xml:space="preserve">preprocessing.Binarizer(threshold=2.1) .transform(input_data) </w:t>
      </w:r>
      <w:r w:rsidRPr="00AC34A4">
        <w:rPr>
          <w:b/>
          <w:lang w:val="en-US"/>
        </w:rPr>
        <w:br/>
        <w:t>print("\nBinarized data:\n", data_binarized)</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Осы кодты орындап келесі нәтижені аламыз.</w:t>
      </w:r>
    </w:p>
    <w:p w:rsidR="003813F9" w:rsidRDefault="00161311" w:rsidP="00BA4DC6">
      <w:pPr>
        <w:spacing w:after="0" w:line="240" w:lineRule="auto"/>
        <w:jc w:val="both"/>
        <w:rPr>
          <w:rFonts w:ascii="Times New Roman" w:hAnsi="Times New Roman" w:cs="Times New Roman"/>
          <w:sz w:val="28"/>
          <w:szCs w:val="28"/>
          <w:lang w:val="kk-KZ"/>
        </w:rPr>
      </w:pPr>
      <w:r>
        <w:rPr>
          <w:noProof/>
          <w:lang w:val="kk-KZ" w:eastAsia="kk-KZ"/>
        </w:rPr>
        <w:drawing>
          <wp:inline distT="0" distB="0" distL="0" distR="0" wp14:anchorId="52BEDB6A" wp14:editId="7EF4419A">
            <wp:extent cx="1295400" cy="95250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
                    <pic:cNvPicPr>
                      <a:picLocks noChangeAspect="1"/>
                    </pic:cNvPicPr>
                  </pic:nvPicPr>
                  <pic:blipFill>
                    <a:blip r:embed="rId258"/>
                    <a:stretch>
                      <a:fillRect/>
                    </a:stretch>
                  </pic:blipFill>
                  <pic:spPr>
                    <a:xfrm>
                      <a:off x="0" y="0"/>
                      <a:ext cx="1295400" cy="952500"/>
                    </a:xfrm>
                    <a:prstGeom prst="rect">
                      <a:avLst/>
                    </a:prstGeom>
                    <a:noFill/>
                    <a:ln w="9525">
                      <a:noFill/>
                    </a:ln>
                  </pic:spPr>
                </pic:pic>
              </a:graphicData>
            </a:graphic>
          </wp:inline>
        </w:drawing>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Көріп тұрған</w:t>
      </w:r>
      <w:r w:rsidR="00C65EEE">
        <w:rPr>
          <w:rFonts w:ascii="Times New Roman" w:hAnsi="Times New Roman" w:cs="Times New Roman"/>
          <w:sz w:val="28"/>
          <w:szCs w:val="28"/>
          <w:lang w:val="kk-KZ"/>
        </w:rPr>
        <w:t>ымыз</w:t>
      </w:r>
      <w:r>
        <w:rPr>
          <w:rFonts w:ascii="Times New Roman" w:hAnsi="Times New Roman" w:cs="Times New Roman"/>
          <w:sz w:val="28"/>
          <w:szCs w:val="28"/>
          <w:lang w:val="kk-KZ"/>
        </w:rPr>
        <w:t>дай 2.1</w:t>
      </w:r>
      <w:r w:rsidR="00C65EEE">
        <w:rPr>
          <w:rFonts w:ascii="Times New Roman" w:hAnsi="Times New Roman" w:cs="Times New Roman"/>
          <w:sz w:val="28"/>
          <w:szCs w:val="28"/>
          <w:lang w:val="kk-KZ"/>
        </w:rPr>
        <w:t>-д</w:t>
      </w:r>
      <w:r>
        <w:rPr>
          <w:rFonts w:ascii="Times New Roman" w:hAnsi="Times New Roman" w:cs="Times New Roman"/>
          <w:sz w:val="28"/>
          <w:szCs w:val="28"/>
          <w:lang w:val="kk-KZ"/>
        </w:rPr>
        <w:t xml:space="preserve">ен жоғары </w:t>
      </w:r>
      <w:r w:rsidR="00C65EEE">
        <w:rPr>
          <w:rFonts w:ascii="Times New Roman" w:hAnsi="Times New Roman" w:cs="Times New Roman"/>
          <w:sz w:val="28"/>
          <w:szCs w:val="28"/>
          <w:lang w:val="kk-KZ"/>
        </w:rPr>
        <w:t>мәндер</w:t>
      </w:r>
      <w:r>
        <w:rPr>
          <w:rFonts w:ascii="Times New Roman" w:hAnsi="Times New Roman" w:cs="Times New Roman"/>
          <w:sz w:val="28"/>
          <w:szCs w:val="28"/>
          <w:lang w:val="kk-KZ"/>
        </w:rPr>
        <w:t xml:space="preserve"> мәжбүрлі түрде 1</w:t>
      </w:r>
      <w:r w:rsidR="00C65EEE">
        <w:rPr>
          <w:rFonts w:ascii="Times New Roman" w:hAnsi="Times New Roman" w:cs="Times New Roman"/>
          <w:sz w:val="28"/>
          <w:szCs w:val="28"/>
          <w:lang w:val="kk-KZ"/>
        </w:rPr>
        <w:t>-ге, қ</w:t>
      </w:r>
      <w:r w:rsidR="00C65EEE" w:rsidRPr="00C65EEE">
        <w:rPr>
          <w:rFonts w:ascii="Times New Roman" w:hAnsi="Times New Roman" w:cs="Times New Roman"/>
          <w:sz w:val="28"/>
          <w:szCs w:val="28"/>
          <w:lang w:val="kk-KZ"/>
        </w:rPr>
        <w:t xml:space="preserve">алған мәндер </w:t>
      </w:r>
      <w:r w:rsidR="00C65EEE">
        <w:rPr>
          <w:rFonts w:ascii="Times New Roman" w:hAnsi="Times New Roman" w:cs="Times New Roman"/>
          <w:sz w:val="28"/>
          <w:szCs w:val="28"/>
          <w:lang w:val="kk-KZ"/>
        </w:rPr>
        <w:t>0</w:t>
      </w:r>
      <w:r w:rsidR="00C65EEE" w:rsidRPr="00C65EEE">
        <w:rPr>
          <w:rFonts w:ascii="Times New Roman" w:hAnsi="Times New Roman" w:cs="Times New Roman"/>
          <w:sz w:val="28"/>
          <w:szCs w:val="28"/>
          <w:lang w:val="kk-KZ"/>
        </w:rPr>
        <w:t>-ға тең болады.</w:t>
      </w:r>
    </w:p>
    <w:p w:rsidR="003813F9" w:rsidRDefault="00161311" w:rsidP="00BA4DC6">
      <w:pPr>
        <w:spacing w:after="0" w:line="240" w:lineRule="auto"/>
        <w:ind w:firstLine="72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Орташасын алып тастау</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Орташасын алып тастау – әдетте машиналық оқытуда пайдаланатын деректерді алдын ала өңдеудің әдістемесі.</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Python файлына келесі қатарларды қосамыз:</w:t>
      </w:r>
    </w:p>
    <w:p w:rsidR="0022180D" w:rsidRPr="00120DC4" w:rsidRDefault="0022180D" w:rsidP="0022180D">
      <w:pPr>
        <w:pStyle w:val="aa"/>
        <w:spacing w:after="0" w:line="240" w:lineRule="auto"/>
        <w:rPr>
          <w:b/>
          <w:sz w:val="22"/>
          <w:szCs w:val="22"/>
          <w:lang w:val="kk-KZ"/>
        </w:rPr>
      </w:pPr>
      <w:r w:rsidRPr="00120DC4">
        <w:rPr>
          <w:b/>
          <w:sz w:val="22"/>
          <w:szCs w:val="22"/>
          <w:lang w:val="kk-KZ"/>
        </w:rPr>
        <w:lastRenderedPageBreak/>
        <w:t xml:space="preserve"># </w:t>
      </w:r>
      <w:r w:rsidRPr="00120DC4">
        <w:rPr>
          <w:rStyle w:val="anegp0gi0b9av8jahpyh"/>
          <w:b/>
          <w:sz w:val="22"/>
          <w:szCs w:val="22"/>
          <w:lang w:val="kk-KZ"/>
        </w:rPr>
        <w:t>Орташа</w:t>
      </w:r>
      <w:r w:rsidRPr="00120DC4">
        <w:rPr>
          <w:b/>
          <w:sz w:val="22"/>
          <w:szCs w:val="22"/>
          <w:lang w:val="kk-KZ"/>
        </w:rPr>
        <w:t xml:space="preserve"> </w:t>
      </w:r>
      <w:r w:rsidRPr="00120DC4">
        <w:rPr>
          <w:rStyle w:val="anegp0gi0b9av8jahpyh"/>
          <w:b/>
          <w:sz w:val="22"/>
          <w:szCs w:val="22"/>
          <w:lang w:val="kk-KZ"/>
        </w:rPr>
        <w:t>және</w:t>
      </w:r>
      <w:r w:rsidRPr="00120DC4">
        <w:rPr>
          <w:b/>
          <w:sz w:val="22"/>
          <w:szCs w:val="22"/>
          <w:lang w:val="kk-KZ"/>
        </w:rPr>
        <w:t xml:space="preserve"> </w:t>
      </w:r>
      <w:r w:rsidRPr="00120DC4">
        <w:rPr>
          <w:rStyle w:val="anegp0gi0b9av8jahpyh"/>
          <w:b/>
          <w:sz w:val="22"/>
          <w:szCs w:val="22"/>
          <w:lang w:val="kk-KZ"/>
        </w:rPr>
        <w:t>стандартты</w:t>
      </w:r>
      <w:r w:rsidRPr="00120DC4">
        <w:rPr>
          <w:b/>
          <w:sz w:val="22"/>
          <w:szCs w:val="22"/>
          <w:lang w:val="kk-KZ"/>
        </w:rPr>
        <w:t xml:space="preserve"> </w:t>
      </w:r>
      <w:r w:rsidRPr="00120DC4">
        <w:rPr>
          <w:rStyle w:val="anegp0gi0b9av8jahpyh"/>
          <w:b/>
          <w:sz w:val="22"/>
          <w:szCs w:val="22"/>
          <w:lang w:val="kk-KZ"/>
        </w:rPr>
        <w:t>ауытқуды</w:t>
      </w:r>
      <w:r w:rsidRPr="00120DC4">
        <w:rPr>
          <w:b/>
          <w:sz w:val="22"/>
          <w:szCs w:val="22"/>
          <w:lang w:val="kk-KZ"/>
        </w:rPr>
        <w:t xml:space="preserve"> </w:t>
      </w:r>
      <w:r w:rsidRPr="00120DC4">
        <w:rPr>
          <w:rStyle w:val="anegp0gi0b9av8jahpyh"/>
          <w:b/>
          <w:sz w:val="22"/>
          <w:szCs w:val="22"/>
          <w:lang w:val="kk-KZ"/>
        </w:rPr>
        <w:t>шығару</w:t>
      </w:r>
      <w:r w:rsidRPr="00120DC4">
        <w:rPr>
          <w:b/>
          <w:sz w:val="22"/>
          <w:szCs w:val="22"/>
          <w:lang w:val="kk-KZ"/>
        </w:rPr>
        <w:br/>
        <w:t xml:space="preserve">print ( 11 \nBEFORE: 11 ) </w:t>
      </w:r>
    </w:p>
    <w:p w:rsidR="003813F9" w:rsidRPr="00BA5588" w:rsidRDefault="0022180D" w:rsidP="0022180D">
      <w:pPr>
        <w:spacing w:after="0" w:line="240" w:lineRule="auto"/>
        <w:rPr>
          <w:rFonts w:ascii="Times New Roman" w:hAnsi="Times New Roman" w:cs="Times New Roman"/>
          <w:sz w:val="24"/>
          <w:szCs w:val="24"/>
          <w:lang w:val="en-US"/>
        </w:rPr>
      </w:pPr>
      <w:r w:rsidRPr="00120DC4">
        <w:rPr>
          <w:b/>
          <w:lang w:val="en-US"/>
        </w:rPr>
        <w:t xml:space="preserve">print("Mean =", input_data.mean(axis=0)) </w:t>
      </w:r>
      <w:r w:rsidRPr="00120DC4">
        <w:rPr>
          <w:b/>
          <w:lang w:val="en-US"/>
        </w:rPr>
        <w:br/>
        <w:t>print("Std deviation =", input_data.std(axis=0))</w:t>
      </w:r>
      <w:r w:rsidRPr="0022180D">
        <w:rPr>
          <w:sz w:val="28"/>
          <w:szCs w:val="28"/>
          <w:lang w:val="en-US"/>
        </w:rPr>
        <w:t xml:space="preserve"> </w:t>
      </w:r>
    </w:p>
    <w:p w:rsidR="003813F9" w:rsidRDefault="00161311" w:rsidP="00BA4DC6">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kk-KZ"/>
        </w:rPr>
        <w:t>Алғашқы екі қатары орташа мәндерді және кірістік мәндер үшін стандартты ауытқуды көрсетеді. Орташасын алып тастаймыз.</w:t>
      </w:r>
    </w:p>
    <w:p w:rsidR="0022180D" w:rsidRPr="00120DC4" w:rsidRDefault="0022180D" w:rsidP="0022180D">
      <w:pPr>
        <w:spacing w:after="0" w:line="240" w:lineRule="auto"/>
        <w:rPr>
          <w:rFonts w:ascii="Times New Roman" w:hAnsi="Times New Roman" w:cs="Times New Roman"/>
          <w:b/>
          <w:lang w:val="en-US"/>
        </w:rPr>
      </w:pPr>
      <w:r w:rsidRPr="00120DC4">
        <w:rPr>
          <w:b/>
          <w:lang w:val="en-US"/>
        </w:rPr>
        <w:t xml:space="preserve"># </w:t>
      </w:r>
      <w:r w:rsidRPr="00120DC4">
        <w:rPr>
          <w:rFonts w:cs="Times New Roman"/>
          <w:b/>
          <w:lang w:val="kk-KZ"/>
        </w:rPr>
        <w:t>Орташасын алып тастау</w:t>
      </w:r>
      <w:r w:rsidRPr="00120DC4">
        <w:rPr>
          <w:b/>
          <w:lang w:val="en-US"/>
        </w:rPr>
        <w:t xml:space="preserve"> </w:t>
      </w:r>
      <w:r w:rsidRPr="00120DC4">
        <w:rPr>
          <w:b/>
          <w:lang w:val="en-US"/>
        </w:rPr>
        <w:br/>
        <w:t>data</w:t>
      </w:r>
      <w:r w:rsidR="009A3E84" w:rsidRPr="00120DC4">
        <w:rPr>
          <w:b/>
          <w:lang w:val="en-US"/>
        </w:rPr>
        <w:t>_</w:t>
      </w:r>
      <w:r w:rsidRPr="00120DC4">
        <w:rPr>
          <w:b/>
          <w:lang w:val="en-US"/>
        </w:rPr>
        <w:t xml:space="preserve">scaled = preprocessing.scale(input_data) </w:t>
      </w:r>
      <w:r w:rsidRPr="00120DC4">
        <w:rPr>
          <w:b/>
          <w:lang w:val="en-US"/>
        </w:rPr>
        <w:br/>
        <w:t xml:space="preserve">print ( "\nAFTER: ") </w:t>
      </w:r>
      <w:r w:rsidRPr="00120DC4">
        <w:rPr>
          <w:b/>
          <w:lang w:val="en-US"/>
        </w:rPr>
        <w:br/>
        <w:t>print("Mean =", data_scaled.mean(axis=</w:t>
      </w:r>
      <w:r w:rsidRPr="00120DC4">
        <w:rPr>
          <w:b/>
          <w:lang w:val="kk-KZ"/>
        </w:rPr>
        <w:t>0</w:t>
      </w:r>
      <w:r w:rsidRPr="00120DC4">
        <w:rPr>
          <w:b/>
          <w:lang w:val="en-US"/>
        </w:rPr>
        <w:t xml:space="preserve">)) </w:t>
      </w:r>
      <w:r w:rsidRPr="00120DC4">
        <w:rPr>
          <w:b/>
          <w:lang w:val="en-US"/>
        </w:rPr>
        <w:br/>
        <w:t>print("Std deviation =", data_scaled.std(axis=</w:t>
      </w:r>
      <w:r w:rsidRPr="00120DC4">
        <w:rPr>
          <w:b/>
          <w:lang w:val="kk-KZ"/>
        </w:rPr>
        <w:t>0</w:t>
      </w:r>
      <w:r w:rsidRPr="00120DC4">
        <w:rPr>
          <w:b/>
          <w:lang w:val="en-US"/>
        </w:rPr>
        <w:t>))</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Осы кодты орындағаннан соң терминал терезесінде келесі ақпарат шығады:</w:t>
      </w:r>
    </w:p>
    <w:p w:rsidR="003813F9" w:rsidRDefault="00272A28" w:rsidP="00BA4DC6">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kk-KZ" w:eastAsia="kk-KZ"/>
        </w:rPr>
        <w:drawing>
          <wp:anchor distT="0" distB="0" distL="114300" distR="114300" simplePos="0" relativeHeight="251681792" behindDoc="0" locked="0" layoutInCell="1" allowOverlap="1" wp14:anchorId="6187DC7C" wp14:editId="34227DBB">
            <wp:simplePos x="0" y="0"/>
            <wp:positionH relativeFrom="column">
              <wp:align>left</wp:align>
            </wp:positionH>
            <wp:positionV relativeFrom="paragraph">
              <wp:align>top</wp:align>
            </wp:positionV>
            <wp:extent cx="3581400" cy="89789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581400" cy="897890"/>
                    </a:xfrm>
                    <a:prstGeom prst="rect">
                      <a:avLst/>
                    </a:prstGeom>
                    <a:noFill/>
                    <a:ln>
                      <a:noFill/>
                    </a:ln>
                  </pic:spPr>
                </pic:pic>
              </a:graphicData>
            </a:graphic>
          </wp:anchor>
        </w:drawing>
      </w:r>
      <w:r w:rsidR="00120DC4">
        <w:rPr>
          <w:rFonts w:ascii="Times New Roman" w:hAnsi="Times New Roman" w:cs="Times New Roman"/>
          <w:sz w:val="28"/>
          <w:szCs w:val="28"/>
          <w:lang w:val="kk-KZ"/>
        </w:rPr>
        <w:br w:type="textWrapping" w:clear="all"/>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Көріп тұрғандай орташа мән 0, стандартты ауытқу 1-ге тең.</w:t>
      </w:r>
    </w:p>
    <w:p w:rsidR="003813F9" w:rsidRDefault="00161311" w:rsidP="00BA4DC6">
      <w:pPr>
        <w:spacing w:after="0" w:line="240" w:lineRule="auto"/>
        <w:ind w:firstLine="72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Масштабтау</w:t>
      </w:r>
    </w:p>
    <w:p w:rsidR="003813F9" w:rsidRDefault="00161311" w:rsidP="00BA4D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Біздің белгілер векторымызда әрбір мән кездейсоқ шектеулер арасында өзгеруі мүмкін. Сондықтан машиналық оқыту алгоритмін жаттықтыру үшін белгілерді масштабтау ойнау алаңын тең дәрежедей ететіндей ұсыну маңызды. Өлшеу табиғатына сай белгілердің түрлері жасанды түрде не үлкен не кіші мәндерге ие болмауын қаламаймыз.</w:t>
      </w:r>
    </w:p>
    <w:p w:rsidR="003813F9" w:rsidRPr="00CB63C0"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Python-ның сол файлына келесі қатарларды қосамыз:</w:t>
      </w:r>
    </w:p>
    <w:p w:rsidR="00BA5588" w:rsidRPr="00120DC4" w:rsidRDefault="00BA5588" w:rsidP="00BA5588">
      <w:pPr>
        <w:pStyle w:val="aa"/>
        <w:spacing w:after="0" w:line="240" w:lineRule="auto"/>
        <w:rPr>
          <w:b/>
          <w:sz w:val="22"/>
          <w:szCs w:val="22"/>
          <w:lang w:val="en-US"/>
        </w:rPr>
      </w:pPr>
      <w:r w:rsidRPr="00120DC4">
        <w:rPr>
          <w:b/>
          <w:sz w:val="22"/>
          <w:szCs w:val="22"/>
          <w:lang w:val="en-US"/>
        </w:rPr>
        <w:t xml:space="preserve"># </w:t>
      </w:r>
      <w:r w:rsidRPr="00120DC4">
        <w:rPr>
          <w:b/>
          <w:sz w:val="22"/>
          <w:szCs w:val="22"/>
        </w:rPr>
        <w:t>Масштаб</w:t>
      </w:r>
      <w:r w:rsidRPr="00120DC4">
        <w:rPr>
          <w:b/>
          <w:sz w:val="22"/>
          <w:szCs w:val="22"/>
          <w:lang w:val="kk-KZ"/>
        </w:rPr>
        <w:t>тау</w:t>
      </w:r>
      <w:r w:rsidRPr="00120DC4">
        <w:rPr>
          <w:b/>
          <w:sz w:val="22"/>
          <w:szCs w:val="22"/>
          <w:lang w:val="en-US"/>
        </w:rPr>
        <w:t xml:space="preserve"> Min</w:t>
      </w:r>
      <w:r w:rsidRPr="00120DC4">
        <w:rPr>
          <w:b/>
          <w:sz w:val="22"/>
          <w:szCs w:val="22"/>
        </w:rPr>
        <w:t>М</w:t>
      </w:r>
      <w:r w:rsidRPr="00120DC4">
        <w:rPr>
          <w:b/>
          <w:sz w:val="22"/>
          <w:szCs w:val="22"/>
          <w:lang w:val="en-US"/>
        </w:rPr>
        <w:t xml:space="preserve">ax </w:t>
      </w:r>
      <w:r w:rsidRPr="00120DC4">
        <w:rPr>
          <w:b/>
          <w:sz w:val="22"/>
          <w:szCs w:val="22"/>
          <w:lang w:val="en-US"/>
        </w:rPr>
        <w:br/>
        <w:t xml:space="preserve">data_scaler_minmax = </w:t>
      </w:r>
      <w:r w:rsidRPr="00120DC4">
        <w:rPr>
          <w:b/>
          <w:sz w:val="22"/>
          <w:szCs w:val="22"/>
          <w:lang w:val="en-US"/>
        </w:rPr>
        <w:br/>
        <w:t>preprocessing.Min</w:t>
      </w:r>
      <w:r w:rsidRPr="00120DC4">
        <w:rPr>
          <w:b/>
          <w:sz w:val="22"/>
          <w:szCs w:val="22"/>
        </w:rPr>
        <w:t>М</w:t>
      </w:r>
      <w:r w:rsidRPr="00120DC4">
        <w:rPr>
          <w:b/>
          <w:sz w:val="22"/>
          <w:szCs w:val="22"/>
          <w:lang w:val="en-US"/>
        </w:rPr>
        <w:t xml:space="preserve">axScaler(feature_range=(0, 1)) </w:t>
      </w:r>
      <w:r w:rsidRPr="00120DC4">
        <w:rPr>
          <w:b/>
          <w:sz w:val="22"/>
          <w:szCs w:val="22"/>
          <w:lang w:val="en-US"/>
        </w:rPr>
        <w:br/>
        <w:t xml:space="preserve">data_scaled_minmax = </w:t>
      </w:r>
    </w:p>
    <w:p w:rsidR="00BA5588" w:rsidRPr="00BA5588" w:rsidRDefault="00BA5588" w:rsidP="00BA5588">
      <w:pPr>
        <w:pStyle w:val="aa"/>
        <w:spacing w:after="0" w:line="240" w:lineRule="auto"/>
        <w:rPr>
          <w:rFonts w:ascii="Times New Roman" w:hAnsi="Times New Roman" w:cs="Times New Roman"/>
          <w:sz w:val="28"/>
          <w:szCs w:val="28"/>
          <w:lang w:val="en-US"/>
        </w:rPr>
      </w:pPr>
      <w:r w:rsidRPr="00120DC4">
        <w:rPr>
          <w:b/>
          <w:sz w:val="22"/>
          <w:szCs w:val="22"/>
          <w:lang w:val="en-US"/>
        </w:rPr>
        <w:t xml:space="preserve">data_scaler_minmax.fit_transform(input_data) </w:t>
      </w:r>
      <w:r w:rsidRPr="00120DC4">
        <w:rPr>
          <w:b/>
          <w:sz w:val="22"/>
          <w:szCs w:val="22"/>
          <w:lang w:val="en-US"/>
        </w:rPr>
        <w:br/>
        <w:t>print("\n</w:t>
      </w:r>
      <w:r w:rsidRPr="00120DC4">
        <w:rPr>
          <w:b/>
          <w:sz w:val="22"/>
          <w:szCs w:val="22"/>
        </w:rPr>
        <w:t>М</w:t>
      </w:r>
      <w:r w:rsidRPr="00120DC4">
        <w:rPr>
          <w:b/>
          <w:sz w:val="22"/>
          <w:szCs w:val="22"/>
          <w:lang w:val="en-US"/>
        </w:rPr>
        <w:t>in max scaled data:\n", data_scaled_minmax)</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Осы кодты орындағаннан соң терминал терезесінде келесі ақпарат шығады:</w:t>
      </w:r>
    </w:p>
    <w:p w:rsidR="003813F9" w:rsidRDefault="00161311" w:rsidP="00BA4DC6">
      <w:pPr>
        <w:spacing w:after="0" w:line="240" w:lineRule="auto"/>
        <w:jc w:val="both"/>
        <w:rPr>
          <w:rFonts w:ascii="Times New Roman" w:hAnsi="Times New Roman" w:cs="Times New Roman"/>
          <w:b/>
          <w:bCs/>
          <w:sz w:val="28"/>
          <w:szCs w:val="28"/>
          <w:lang w:val="kk-KZ"/>
        </w:rPr>
      </w:pPr>
      <w:r>
        <w:rPr>
          <w:noProof/>
          <w:lang w:val="kk-KZ" w:eastAsia="kk-KZ"/>
        </w:rPr>
        <w:drawing>
          <wp:inline distT="0" distB="0" distL="0" distR="0" wp14:anchorId="0E2DE17D" wp14:editId="11302778">
            <wp:extent cx="2972435" cy="876300"/>
            <wp:effectExtent l="0" t="0" r="1206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
                    <pic:cNvPicPr>
                      <a:picLocks noChangeAspect="1"/>
                    </pic:cNvPicPr>
                  </pic:nvPicPr>
                  <pic:blipFill>
                    <a:blip r:embed="rId260"/>
                    <a:stretch>
                      <a:fillRect/>
                    </a:stretch>
                  </pic:blipFill>
                  <pic:spPr>
                    <a:xfrm>
                      <a:off x="0" y="0"/>
                      <a:ext cx="2972435" cy="876300"/>
                    </a:xfrm>
                    <a:prstGeom prst="rect">
                      <a:avLst/>
                    </a:prstGeom>
                    <a:noFill/>
                    <a:ln w="9525">
                      <a:noFill/>
                    </a:ln>
                  </pic:spPr>
                </pic:pic>
              </a:graphicData>
            </a:graphic>
          </wp:inline>
        </w:drawing>
      </w:r>
    </w:p>
    <w:p w:rsidR="00BA5588" w:rsidRPr="00CB63C0" w:rsidRDefault="00161311" w:rsidP="00BA5588">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Қатардың әрбір мәні максималды 1-ге, қалған мәндері соған байланысты анықталатындай масштабталды.</w:t>
      </w:r>
    </w:p>
    <w:p w:rsidR="003813F9" w:rsidRDefault="00161311" w:rsidP="00BA5588">
      <w:pPr>
        <w:spacing w:after="0" w:line="240" w:lineRule="auto"/>
        <w:ind w:firstLine="72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Нормалдау</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Нормалдау процесі белгілер векторының мәндерін өлшеу үшін оларды бір жалпы шкалада өзгерту үшін керек. Машиналық оқытуда нормалдаудың әртүрлі формасы пайдаланылады. Көбіне олардың мәндерінің </w:t>
      </w:r>
      <w:r w:rsidR="00CB63C0">
        <w:rPr>
          <w:rFonts w:ascii="Times New Roman" w:hAnsi="Times New Roman" w:cs="Times New Roman"/>
          <w:sz w:val="28"/>
          <w:szCs w:val="28"/>
          <w:lang w:val="kk-KZ"/>
        </w:rPr>
        <w:t>қосындысы</w:t>
      </w:r>
      <w:r>
        <w:rPr>
          <w:rFonts w:ascii="Times New Roman" w:hAnsi="Times New Roman" w:cs="Times New Roman"/>
          <w:sz w:val="28"/>
          <w:szCs w:val="28"/>
          <w:lang w:val="kk-KZ"/>
        </w:rPr>
        <w:t xml:space="preserve"> 1-ге тең болатыны кездеседі.</w:t>
      </w:r>
      <w:r w:rsidR="00120DC4">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L1-нормалдау</w:t>
      </w:r>
      <w:r>
        <w:rPr>
          <w:rFonts w:ascii="Times New Roman" w:hAnsi="Times New Roman" w:cs="Times New Roman"/>
          <w:sz w:val="28"/>
          <w:szCs w:val="28"/>
          <w:lang w:val="kk-KZ"/>
        </w:rPr>
        <w:t xml:space="preserve"> ең кіші абсолютті ауытқулар әрбір қатарда абсолютті мәндердің </w:t>
      </w:r>
      <w:r w:rsidR="00CB63C0">
        <w:rPr>
          <w:rFonts w:ascii="Times New Roman" w:hAnsi="Times New Roman" w:cs="Times New Roman"/>
          <w:sz w:val="28"/>
          <w:szCs w:val="28"/>
          <w:lang w:val="kk-KZ"/>
        </w:rPr>
        <w:t>қосындысы</w:t>
      </w:r>
      <w:r>
        <w:rPr>
          <w:rFonts w:ascii="Times New Roman" w:hAnsi="Times New Roman" w:cs="Times New Roman"/>
          <w:sz w:val="28"/>
          <w:szCs w:val="28"/>
          <w:lang w:val="kk-KZ"/>
        </w:rPr>
        <w:t xml:space="preserve"> 1-ге тең әдісін (Least Absolute </w:t>
      </w:r>
      <w:r>
        <w:rPr>
          <w:rFonts w:ascii="Times New Roman" w:hAnsi="Times New Roman" w:cs="Times New Roman"/>
          <w:sz w:val="28"/>
          <w:szCs w:val="28"/>
          <w:lang w:val="kk-KZ"/>
        </w:rPr>
        <w:lastRenderedPageBreak/>
        <w:t>Deviations) пайдаланады.</w:t>
      </w:r>
      <w:r w:rsidR="00120DC4">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L2-нормалдау</w:t>
      </w:r>
      <w:r>
        <w:rPr>
          <w:rFonts w:ascii="Times New Roman" w:hAnsi="Times New Roman" w:cs="Times New Roman"/>
          <w:sz w:val="28"/>
          <w:szCs w:val="28"/>
          <w:lang w:val="kk-KZ"/>
        </w:rPr>
        <w:t xml:space="preserve"> ең кіші квадраттар </w:t>
      </w:r>
      <w:r w:rsidR="00CB63C0">
        <w:rPr>
          <w:rFonts w:ascii="Times New Roman" w:hAnsi="Times New Roman" w:cs="Times New Roman"/>
          <w:sz w:val="28"/>
          <w:szCs w:val="28"/>
          <w:lang w:val="kk-KZ"/>
        </w:rPr>
        <w:t xml:space="preserve">әдісі, </w:t>
      </w:r>
      <w:r>
        <w:rPr>
          <w:rFonts w:ascii="Times New Roman" w:hAnsi="Times New Roman" w:cs="Times New Roman"/>
          <w:sz w:val="28"/>
          <w:szCs w:val="28"/>
          <w:lang w:val="kk-KZ"/>
        </w:rPr>
        <w:t xml:space="preserve">мәндердің </w:t>
      </w:r>
      <w:r w:rsidR="00342FFF">
        <w:rPr>
          <w:rFonts w:ascii="Times New Roman" w:hAnsi="Times New Roman" w:cs="Times New Roman"/>
          <w:sz w:val="28"/>
          <w:szCs w:val="28"/>
          <w:lang w:val="kk-KZ"/>
        </w:rPr>
        <w:t xml:space="preserve">квадраттарының </w:t>
      </w:r>
      <w:r w:rsidR="00CB63C0">
        <w:rPr>
          <w:rFonts w:ascii="Times New Roman" w:hAnsi="Times New Roman" w:cs="Times New Roman"/>
          <w:sz w:val="28"/>
          <w:szCs w:val="28"/>
          <w:lang w:val="kk-KZ"/>
        </w:rPr>
        <w:t>қосындысы</w:t>
      </w:r>
      <w:r>
        <w:rPr>
          <w:rFonts w:ascii="Times New Roman" w:hAnsi="Times New Roman" w:cs="Times New Roman"/>
          <w:sz w:val="28"/>
          <w:szCs w:val="28"/>
          <w:lang w:val="kk-KZ"/>
        </w:rPr>
        <w:t xml:space="preserve"> 1-ге тең әдісін пайдаланады.</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айтқанда, L1-нормалдау техникасы белгілерге аз сезімтал болғандықтан L2-нормалдаумен салыстырғанда сенімдірек деп есептеледі. Деректер көбіне белгілерден тұрады. Біз есептеу процесінде </w:t>
      </w:r>
      <w:r w:rsidR="0090254A">
        <w:rPr>
          <w:rFonts w:ascii="Times New Roman" w:hAnsi="Times New Roman" w:cs="Times New Roman"/>
          <w:sz w:val="28"/>
          <w:szCs w:val="28"/>
          <w:lang w:val="kk-KZ"/>
        </w:rPr>
        <w:t>шығарындыларды</w:t>
      </w:r>
      <w:r>
        <w:rPr>
          <w:rFonts w:ascii="Times New Roman" w:hAnsi="Times New Roman" w:cs="Times New Roman"/>
          <w:sz w:val="28"/>
          <w:szCs w:val="28"/>
          <w:lang w:val="kk-KZ"/>
        </w:rPr>
        <w:t xml:space="preserve"> ескермейтін қауіпсіз әдістемелерді  пайдаланғымыз келеді.</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Python-ның сол файлына келесі қатарларды қосамыз:</w:t>
      </w:r>
    </w:p>
    <w:p w:rsidR="0090254A" w:rsidRPr="00120DC4" w:rsidRDefault="0090254A" w:rsidP="0090254A">
      <w:pPr>
        <w:spacing w:after="0" w:line="240" w:lineRule="auto"/>
        <w:rPr>
          <w:rFonts w:ascii="Times New Roman" w:hAnsi="Times New Roman" w:cs="Times New Roman"/>
          <w:b/>
          <w:lang w:val="en-US"/>
        </w:rPr>
      </w:pPr>
      <w:r w:rsidRPr="00120DC4">
        <w:rPr>
          <w:b/>
          <w:lang w:val="en-US"/>
        </w:rPr>
        <w:t xml:space="preserve"># </w:t>
      </w:r>
      <w:r w:rsidR="00171C4E" w:rsidRPr="00120DC4">
        <w:rPr>
          <w:b/>
          <w:lang w:val="kk-KZ"/>
        </w:rPr>
        <w:t>Деректерді н</w:t>
      </w:r>
      <w:r w:rsidRPr="00120DC4">
        <w:rPr>
          <w:b/>
        </w:rPr>
        <w:t>ормалда</w:t>
      </w:r>
      <w:r w:rsidR="00171C4E" w:rsidRPr="00120DC4">
        <w:rPr>
          <w:b/>
          <w:lang w:val="kk-KZ"/>
        </w:rPr>
        <w:t>у</w:t>
      </w:r>
      <w:r w:rsidRPr="00120DC4">
        <w:rPr>
          <w:b/>
          <w:lang w:val="en-US"/>
        </w:rPr>
        <w:t xml:space="preserve"> </w:t>
      </w:r>
      <w:r w:rsidRPr="00120DC4">
        <w:rPr>
          <w:b/>
          <w:lang w:val="en-US"/>
        </w:rPr>
        <w:br/>
        <w:t>data_normalized_</w:t>
      </w:r>
      <w:r w:rsidR="00171C4E" w:rsidRPr="00120DC4">
        <w:rPr>
          <w:b/>
          <w:lang w:val="en-US"/>
        </w:rPr>
        <w:t>l1</w:t>
      </w:r>
      <w:r w:rsidRPr="00120DC4">
        <w:rPr>
          <w:b/>
          <w:lang w:val="en-US"/>
        </w:rPr>
        <w:t xml:space="preserve"> = preprocessing.normalize(input_data, norm='l</w:t>
      </w:r>
      <w:r w:rsidR="00171C4E" w:rsidRPr="00120DC4">
        <w:rPr>
          <w:b/>
          <w:lang w:val="en-US"/>
        </w:rPr>
        <w:t>1</w:t>
      </w:r>
      <w:r w:rsidRPr="00120DC4">
        <w:rPr>
          <w:b/>
          <w:lang w:val="en-US"/>
        </w:rPr>
        <w:t xml:space="preserve">') </w:t>
      </w:r>
      <w:r w:rsidRPr="00120DC4">
        <w:rPr>
          <w:b/>
          <w:lang w:val="en-US"/>
        </w:rPr>
        <w:br/>
        <w:t xml:space="preserve">data_normalized_l2 = preprocessing.normalize(input_data, norm='l2') </w:t>
      </w:r>
      <w:r w:rsidRPr="00120DC4">
        <w:rPr>
          <w:b/>
          <w:lang w:val="en-US"/>
        </w:rPr>
        <w:br/>
        <w:t>print("\nL</w:t>
      </w:r>
      <w:r w:rsidR="00171C4E" w:rsidRPr="00120DC4">
        <w:rPr>
          <w:b/>
          <w:lang w:val="en-US"/>
        </w:rPr>
        <w:t>1</w:t>
      </w:r>
      <w:r w:rsidRPr="00120DC4">
        <w:rPr>
          <w:b/>
          <w:lang w:val="en-US"/>
        </w:rPr>
        <w:t xml:space="preserve"> normalized data:\n", data_normalized_l</w:t>
      </w:r>
      <w:r w:rsidR="00171C4E" w:rsidRPr="00120DC4">
        <w:rPr>
          <w:b/>
          <w:lang w:val="en-US"/>
        </w:rPr>
        <w:t>1</w:t>
      </w:r>
      <w:r w:rsidRPr="00120DC4">
        <w:rPr>
          <w:b/>
          <w:lang w:val="en-US"/>
        </w:rPr>
        <w:t xml:space="preserve">) </w:t>
      </w:r>
      <w:r w:rsidRPr="00120DC4">
        <w:rPr>
          <w:b/>
          <w:lang w:val="en-US"/>
        </w:rPr>
        <w:br/>
        <w:t>print("\n12 normalized data:\n", data_normalized_l2)</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Осы кодты орындағаннан соң терминал терезесінде келесі ақпарат шығады:</w:t>
      </w:r>
    </w:p>
    <w:p w:rsidR="003813F9" w:rsidRDefault="00161311" w:rsidP="00BA4DC6">
      <w:pPr>
        <w:spacing w:after="0" w:line="240" w:lineRule="auto"/>
        <w:jc w:val="both"/>
        <w:rPr>
          <w:rFonts w:ascii="Times New Roman" w:hAnsi="Times New Roman" w:cs="Times New Roman"/>
          <w:sz w:val="28"/>
          <w:szCs w:val="28"/>
          <w:lang w:val="kk-KZ"/>
        </w:rPr>
      </w:pPr>
      <w:r>
        <w:rPr>
          <w:noProof/>
          <w:lang w:val="kk-KZ" w:eastAsia="kk-KZ"/>
        </w:rPr>
        <w:drawing>
          <wp:inline distT="0" distB="0" distL="0" distR="0" wp14:anchorId="5BE9F312" wp14:editId="391ED541">
            <wp:extent cx="3134360" cy="1695450"/>
            <wp:effectExtent l="0" t="0" r="2540" b="635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
                    <pic:cNvPicPr>
                      <a:picLocks noChangeAspect="1"/>
                    </pic:cNvPicPr>
                  </pic:nvPicPr>
                  <pic:blipFill>
                    <a:blip r:embed="rId261"/>
                    <a:stretch>
                      <a:fillRect/>
                    </a:stretch>
                  </pic:blipFill>
                  <pic:spPr>
                    <a:xfrm>
                      <a:off x="0" y="0"/>
                      <a:ext cx="3134360" cy="1695450"/>
                    </a:xfrm>
                    <a:prstGeom prst="rect">
                      <a:avLst/>
                    </a:prstGeom>
                    <a:noFill/>
                    <a:ln w="9525">
                      <a:noFill/>
                    </a:ln>
                  </pic:spPr>
                </pic:pic>
              </a:graphicData>
            </a:graphic>
          </wp:inline>
        </w:drawing>
      </w:r>
    </w:p>
    <w:p w:rsidR="003813F9" w:rsidRDefault="00161311" w:rsidP="00BA4DC6">
      <w:pPr>
        <w:spacing w:after="0" w:line="240" w:lineRule="auto"/>
        <w:ind w:firstLine="72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Таңбаларды кодтау</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Әдетте, деректерді жіктеу процесінде таңбалар жиынымен (label) кезігемеміз. Олар сөздер, сандар және басқа да объектілер болуы мүмкін. </w:t>
      </w:r>
      <w:r>
        <w:rPr>
          <w:rFonts w:ascii="Times New Roman" w:hAnsi="Times New Roman" w:cs="Times New Roman"/>
          <w:i/>
          <w:iCs/>
          <w:sz w:val="28"/>
          <w:szCs w:val="28"/>
          <w:lang w:val="kk-KZ"/>
        </w:rPr>
        <w:t>sklearn</w:t>
      </w:r>
      <w:r>
        <w:rPr>
          <w:rFonts w:ascii="Times New Roman" w:hAnsi="Times New Roman" w:cs="Times New Roman"/>
          <w:sz w:val="28"/>
          <w:szCs w:val="28"/>
          <w:lang w:val="kk-KZ"/>
        </w:rPr>
        <w:t xml:space="preserve"> кітапханасына кіретін машиналық оқыту функциясы таңбаларды сандар деп қарастырады. Сондықтан таңбалар сандар деп қарастырылатын болса, жаттығуларға бірден қолдануға болатын еді, бірақ әдетте олай емес.</w:t>
      </w:r>
    </w:p>
    <w:p w:rsidR="003813F9" w:rsidRDefault="00161311" w:rsidP="00BA4DC6">
      <w:pPr>
        <w:spacing w:after="0" w:line="240" w:lineRule="auto"/>
        <w:ind w:firstLine="720"/>
        <w:jc w:val="both"/>
        <w:rPr>
          <w:rFonts w:ascii="Times New Roman" w:hAnsi="Times New Roman" w:cs="Times New Roman"/>
          <w:b/>
          <w:bCs/>
          <w:sz w:val="28"/>
          <w:szCs w:val="28"/>
          <w:lang w:val="kk-KZ"/>
        </w:rPr>
      </w:pPr>
      <w:r>
        <w:rPr>
          <w:rFonts w:ascii="Times New Roman" w:hAnsi="Times New Roman" w:cs="Times New Roman"/>
          <w:sz w:val="28"/>
          <w:szCs w:val="28"/>
          <w:lang w:val="kk-KZ"/>
        </w:rPr>
        <w:t>Өмірде таңбалар олар сөздер, себебі адамдар сол қалыпта жақсы түсініп қабылдайды. Біз жаттығу деректерін сәйкестіктерді қадағалау жеңіл болуы үшін сөздермен белгілейміз. Сөздерді сандарға түрлендіру үшін кодтауды пайдаланамыз. Таңбаларды кодтау</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(label encoding) деп сөздер таңбаларын сандық формаға түрлендіру процесін түсінемсіз. Осы алгоритм арқасында өзіміздің деректермен жұмыс істейміз.</w:t>
      </w:r>
    </w:p>
    <w:p w:rsidR="003813F9" w:rsidRPr="009E12E7"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Python жаңа файлын құрып және келесі пакеттерді импорттау қажет.</w:t>
      </w:r>
    </w:p>
    <w:p w:rsidR="007308D4" w:rsidRPr="009B1E2C" w:rsidRDefault="007308D4" w:rsidP="007308D4">
      <w:pPr>
        <w:spacing w:after="0" w:line="240" w:lineRule="auto"/>
        <w:rPr>
          <w:rFonts w:ascii="Times New Roman" w:hAnsi="Times New Roman" w:cs="Times New Roman"/>
          <w:b/>
          <w:lang w:val="en-US"/>
        </w:rPr>
      </w:pPr>
      <w:r w:rsidRPr="009B1E2C">
        <w:rPr>
          <w:b/>
          <w:lang w:val="en-US"/>
        </w:rPr>
        <w:t>import numpy as</w:t>
      </w:r>
      <w:r w:rsidR="001532A3" w:rsidRPr="009B1E2C">
        <w:rPr>
          <w:b/>
          <w:lang w:val="en-US"/>
        </w:rPr>
        <w:t xml:space="preserve"> </w:t>
      </w:r>
      <w:r w:rsidRPr="009B1E2C">
        <w:rPr>
          <w:b/>
          <w:lang w:val="en-US"/>
        </w:rPr>
        <w:t xml:space="preserve"> np </w:t>
      </w:r>
      <w:r w:rsidRPr="009B1E2C">
        <w:rPr>
          <w:b/>
          <w:lang w:val="en-US"/>
        </w:rPr>
        <w:br/>
        <w:t>fro</w:t>
      </w:r>
      <w:r w:rsidR="00323614" w:rsidRPr="009B1E2C">
        <w:rPr>
          <w:b/>
          <w:lang w:val="en-US"/>
        </w:rPr>
        <w:t>m</w:t>
      </w:r>
      <w:r w:rsidRPr="009B1E2C">
        <w:rPr>
          <w:b/>
          <w:lang w:val="en-US"/>
        </w:rPr>
        <w:t xml:space="preserve"> sklearn import preprocessing</w:t>
      </w:r>
    </w:p>
    <w:p w:rsidR="003813F9" w:rsidRDefault="00161311" w:rsidP="001532A3">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Таңбаларды анықтаймыз.</w:t>
      </w:r>
    </w:p>
    <w:p w:rsidR="001532A3" w:rsidRPr="009B1E2C" w:rsidRDefault="001532A3" w:rsidP="001532A3">
      <w:pPr>
        <w:spacing w:after="0" w:line="240" w:lineRule="auto"/>
        <w:rPr>
          <w:rFonts w:ascii="Times New Roman" w:hAnsi="Times New Roman" w:cs="Times New Roman"/>
          <w:b/>
          <w:lang w:val="en-US"/>
        </w:rPr>
      </w:pPr>
      <w:r w:rsidRPr="009B1E2C">
        <w:rPr>
          <w:b/>
          <w:lang w:val="en-US"/>
        </w:rPr>
        <w:t xml:space="preserve"># </w:t>
      </w:r>
      <w:r w:rsidRPr="009B1E2C">
        <w:rPr>
          <w:rStyle w:val="anegp0gi0b9av8jahpyh"/>
          <w:b/>
        </w:rPr>
        <w:t>Кіріс</w:t>
      </w:r>
      <w:r w:rsidRPr="009B1E2C">
        <w:rPr>
          <w:rStyle w:val="anegp0gi0b9av8jahpyh"/>
          <w:b/>
          <w:lang w:val="kk-KZ"/>
        </w:rPr>
        <w:t xml:space="preserve"> деректер</w:t>
      </w:r>
      <w:r w:rsidRPr="009B1E2C">
        <w:rPr>
          <w:b/>
          <w:lang w:val="en-US"/>
        </w:rPr>
        <w:t xml:space="preserve"> </w:t>
      </w:r>
      <w:r w:rsidRPr="009B1E2C">
        <w:rPr>
          <w:rStyle w:val="anegp0gi0b9av8jahpyh"/>
          <w:b/>
        </w:rPr>
        <w:t>белгілерін</w:t>
      </w:r>
      <w:r w:rsidRPr="009B1E2C">
        <w:rPr>
          <w:b/>
          <w:lang w:val="en-US"/>
        </w:rPr>
        <w:t xml:space="preserve"> </w:t>
      </w:r>
      <w:r w:rsidRPr="009B1E2C">
        <w:rPr>
          <w:rStyle w:val="anegp0gi0b9av8jahpyh"/>
          <w:b/>
        </w:rPr>
        <w:t>ұсыну</w:t>
      </w:r>
      <w:r w:rsidRPr="009B1E2C">
        <w:rPr>
          <w:b/>
          <w:lang w:val="en-US"/>
        </w:rPr>
        <w:br/>
        <w:t xml:space="preserve">input labels </w:t>
      </w:r>
      <w:r w:rsidRPr="009B1E2C">
        <w:rPr>
          <w:b/>
          <w:i/>
          <w:lang w:val="en-US"/>
        </w:rPr>
        <w:t xml:space="preserve">= </w:t>
      </w:r>
      <w:r w:rsidRPr="009B1E2C">
        <w:rPr>
          <w:b/>
          <w:lang w:val="en-US"/>
        </w:rPr>
        <w:t>['red', '</w:t>
      </w:r>
      <w:r w:rsidRPr="009B1E2C">
        <w:rPr>
          <w:b/>
        </w:rPr>
        <w:t>Ыас</w:t>
      </w:r>
      <w:r w:rsidRPr="009B1E2C">
        <w:rPr>
          <w:b/>
          <w:lang w:val="en-US"/>
        </w:rPr>
        <w:t>k', 'red', 'green', '</w:t>
      </w:r>
      <w:r w:rsidRPr="009B1E2C">
        <w:rPr>
          <w:b/>
        </w:rPr>
        <w:t>Ь</w:t>
      </w:r>
      <w:r w:rsidRPr="009B1E2C">
        <w:rPr>
          <w:b/>
          <w:lang w:val="en-US"/>
        </w:rPr>
        <w:t xml:space="preserve">lack', 'yellow', </w:t>
      </w:r>
      <w:r w:rsidRPr="009B1E2C">
        <w:rPr>
          <w:b/>
          <w:lang w:val="en-US"/>
        </w:rPr>
        <w:br/>
        <w:t>'white']</w:t>
      </w:r>
    </w:p>
    <w:p w:rsidR="003813F9" w:rsidRDefault="00161311" w:rsidP="00BA4D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Таңбаларды кодтау объектісін құрып және оны үйретеміз.</w:t>
      </w:r>
    </w:p>
    <w:p w:rsidR="003813F9" w:rsidRPr="005E04DF" w:rsidRDefault="008572C3" w:rsidP="008572C3">
      <w:pPr>
        <w:spacing w:after="0" w:line="240" w:lineRule="auto"/>
        <w:rPr>
          <w:rFonts w:ascii="Times New Roman" w:hAnsi="Times New Roman" w:cs="Times New Roman"/>
          <w:b/>
          <w:lang w:val="kk-KZ"/>
        </w:rPr>
      </w:pPr>
      <w:r w:rsidRPr="005E04DF">
        <w:rPr>
          <w:b/>
          <w:lang w:val="kk-KZ"/>
        </w:rPr>
        <w:t xml:space="preserve">#  </w:t>
      </w:r>
      <w:r w:rsidRPr="005E04DF">
        <w:rPr>
          <w:rStyle w:val="anegp0gi0b9av8jahpyh"/>
          <w:b/>
          <w:lang w:val="kk-KZ"/>
        </w:rPr>
        <w:t>Кодтаушыны</w:t>
      </w:r>
      <w:r w:rsidRPr="005E04DF">
        <w:rPr>
          <w:b/>
          <w:lang w:val="kk-KZ"/>
        </w:rPr>
        <w:t xml:space="preserve"> </w:t>
      </w:r>
      <w:r w:rsidRPr="005E04DF">
        <w:rPr>
          <w:rStyle w:val="anegp0gi0b9av8jahpyh"/>
          <w:b/>
          <w:lang w:val="kk-KZ"/>
        </w:rPr>
        <w:t>құру</w:t>
      </w:r>
      <w:r w:rsidRPr="005E04DF">
        <w:rPr>
          <w:b/>
          <w:lang w:val="kk-KZ"/>
        </w:rPr>
        <w:t xml:space="preserve"> </w:t>
      </w:r>
      <w:r w:rsidRPr="005E04DF">
        <w:rPr>
          <w:rStyle w:val="anegp0gi0b9av8jahpyh"/>
          <w:b/>
          <w:lang w:val="kk-KZ"/>
        </w:rPr>
        <w:t>және</w:t>
      </w:r>
      <w:r w:rsidRPr="005E04DF">
        <w:rPr>
          <w:b/>
          <w:lang w:val="kk-KZ"/>
        </w:rPr>
        <w:t xml:space="preserve"> сандар мен белгілер арасындағы </w:t>
      </w:r>
      <w:r w:rsidRPr="005E04DF">
        <w:rPr>
          <w:rStyle w:val="anegp0gi0b9av8jahpyh"/>
          <w:b/>
          <w:lang w:val="kk-KZ"/>
        </w:rPr>
        <w:t>сәйкестікті</w:t>
      </w:r>
      <w:r w:rsidRPr="005E04DF">
        <w:rPr>
          <w:b/>
          <w:lang w:val="kk-KZ"/>
        </w:rPr>
        <w:t xml:space="preserve"> </w:t>
      </w:r>
      <w:r w:rsidRPr="005E04DF">
        <w:rPr>
          <w:rStyle w:val="anegp0gi0b9av8jahpyh"/>
          <w:b/>
          <w:lang w:val="kk-KZ"/>
        </w:rPr>
        <w:t>орнату</w:t>
      </w:r>
      <w:r w:rsidRPr="005E04DF">
        <w:rPr>
          <w:b/>
          <w:lang w:val="kk-KZ"/>
        </w:rPr>
        <w:br/>
        <w:t xml:space="preserve">encoder = preprocessing.LabelEncoder() </w:t>
      </w:r>
      <w:r w:rsidRPr="005E04DF">
        <w:rPr>
          <w:b/>
          <w:lang w:val="kk-KZ"/>
        </w:rPr>
        <w:br/>
        <w:t>encoder.fit(input_labels)</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Сөздердің санға бейнеленгенін шығарайық.</w:t>
      </w:r>
    </w:p>
    <w:p w:rsidR="003813F9" w:rsidRPr="005E04DF" w:rsidRDefault="008572C3" w:rsidP="008572C3">
      <w:pPr>
        <w:spacing w:after="0" w:line="240" w:lineRule="auto"/>
        <w:rPr>
          <w:b/>
          <w:lang w:val="kk-KZ"/>
        </w:rPr>
      </w:pPr>
      <w:r w:rsidRPr="005E04DF">
        <w:rPr>
          <w:b/>
          <w:lang w:val="kk-KZ"/>
        </w:rPr>
        <w:lastRenderedPageBreak/>
        <w:t xml:space="preserve"># Бейнені шығару </w:t>
      </w:r>
      <w:r w:rsidRPr="005E04DF">
        <w:rPr>
          <w:b/>
          <w:lang w:val="kk-KZ"/>
        </w:rPr>
        <w:br/>
        <w:t xml:space="preserve">print("\nLabel  mapping:") </w:t>
      </w:r>
      <w:r w:rsidRPr="005E04DF">
        <w:rPr>
          <w:b/>
          <w:lang w:val="kk-KZ"/>
        </w:rPr>
        <w:br/>
        <w:t>for i, item in enumerate(encoder.classes_ ) :</w:t>
      </w:r>
    </w:p>
    <w:p w:rsidR="00323614" w:rsidRPr="00323614" w:rsidRDefault="00323614" w:rsidP="008572C3">
      <w:pPr>
        <w:spacing w:after="0" w:line="240" w:lineRule="auto"/>
        <w:rPr>
          <w:rFonts w:ascii="Times New Roman" w:hAnsi="Times New Roman" w:cs="Times New Roman"/>
          <w:sz w:val="24"/>
          <w:szCs w:val="24"/>
          <w:lang w:val="en-US"/>
        </w:rPr>
      </w:pPr>
      <w:r w:rsidRPr="005E04DF">
        <w:rPr>
          <w:b/>
          <w:lang w:val="en-US"/>
        </w:rPr>
        <w:t>print(itemn, '--&gt;', i)</w:t>
      </w:r>
    </w:p>
    <w:p w:rsidR="003813F9" w:rsidRDefault="00161311" w:rsidP="008572C3">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Кодтау</w:t>
      </w:r>
      <w:r w:rsidR="00360B10">
        <w:rPr>
          <w:rFonts w:ascii="Times New Roman" w:hAnsi="Times New Roman" w:cs="Times New Roman"/>
          <w:sz w:val="28"/>
          <w:szCs w:val="28"/>
          <w:lang w:val="kk-KZ"/>
        </w:rPr>
        <w:t>шы</w:t>
      </w:r>
      <w:r>
        <w:rPr>
          <w:rFonts w:ascii="Times New Roman" w:hAnsi="Times New Roman" w:cs="Times New Roman"/>
          <w:sz w:val="28"/>
          <w:szCs w:val="28"/>
          <w:lang w:val="kk-KZ"/>
        </w:rPr>
        <w:t xml:space="preserve"> жұмысын тексеру үшін кездейсоқ тәртіптелген </w:t>
      </w:r>
      <w:r w:rsidR="00360B10">
        <w:rPr>
          <w:rFonts w:ascii="Times New Roman" w:hAnsi="Times New Roman" w:cs="Times New Roman"/>
          <w:sz w:val="28"/>
          <w:szCs w:val="28"/>
          <w:lang w:val="kk-KZ"/>
        </w:rPr>
        <w:t>белгілер</w:t>
      </w:r>
      <w:r>
        <w:rPr>
          <w:rFonts w:ascii="Times New Roman" w:hAnsi="Times New Roman" w:cs="Times New Roman"/>
          <w:sz w:val="28"/>
          <w:szCs w:val="28"/>
          <w:lang w:val="kk-KZ"/>
        </w:rPr>
        <w:t xml:space="preserve"> жиынын түрлендірейік.</w:t>
      </w:r>
    </w:p>
    <w:p w:rsidR="00360B10" w:rsidRPr="005E04DF" w:rsidRDefault="00360B10" w:rsidP="00360B10">
      <w:pPr>
        <w:spacing w:after="0" w:line="240" w:lineRule="auto"/>
        <w:jc w:val="both"/>
        <w:rPr>
          <w:rFonts w:cs="Times New Roman"/>
          <w:b/>
          <w:lang w:val="en-US"/>
        </w:rPr>
      </w:pPr>
      <w:r w:rsidRPr="005E04DF">
        <w:rPr>
          <w:rFonts w:cs="Times New Roman"/>
          <w:b/>
          <w:lang w:val="kk-KZ"/>
        </w:rPr>
        <w:t># Кодтаушы көмегімен белгілерді түрлендіру</w:t>
      </w:r>
    </w:p>
    <w:p w:rsidR="00360B10" w:rsidRPr="005E04DF" w:rsidRDefault="00360B10" w:rsidP="00360B10">
      <w:pPr>
        <w:spacing w:after="0" w:line="240" w:lineRule="auto"/>
        <w:rPr>
          <w:rFonts w:cs="Times New Roman"/>
          <w:b/>
          <w:lang w:val="en-US"/>
        </w:rPr>
      </w:pPr>
      <w:r w:rsidRPr="005E04DF">
        <w:rPr>
          <w:rFonts w:cs="Times New Roman"/>
          <w:b/>
          <w:lang w:val="en-US"/>
        </w:rPr>
        <w:t xml:space="preserve">test_labels </w:t>
      </w:r>
      <w:r w:rsidRPr="005E04DF">
        <w:rPr>
          <w:rFonts w:cs="Times New Roman"/>
          <w:b/>
          <w:i/>
          <w:lang w:val="en-US"/>
        </w:rPr>
        <w:t xml:space="preserve">= </w:t>
      </w:r>
      <w:r w:rsidRPr="005E04DF">
        <w:rPr>
          <w:rFonts w:cs="Times New Roman"/>
          <w:b/>
          <w:lang w:val="en-US"/>
        </w:rPr>
        <w:t>['green', 'red', '</w:t>
      </w:r>
      <w:r w:rsidRPr="005E04DF">
        <w:rPr>
          <w:rFonts w:cs="Times New Roman"/>
          <w:b/>
        </w:rPr>
        <w:t>Ыас</w:t>
      </w:r>
      <w:r w:rsidRPr="005E04DF">
        <w:rPr>
          <w:rFonts w:cs="Times New Roman"/>
          <w:b/>
          <w:lang w:val="en-US"/>
        </w:rPr>
        <w:t>k']</w:t>
      </w:r>
    </w:p>
    <w:p w:rsidR="007101E9" w:rsidRPr="00360B10" w:rsidRDefault="00360B10" w:rsidP="00360B10">
      <w:pPr>
        <w:spacing w:after="0" w:line="240" w:lineRule="auto"/>
        <w:rPr>
          <w:rFonts w:cs="Times New Roman"/>
          <w:sz w:val="24"/>
          <w:szCs w:val="24"/>
          <w:lang w:val="en-US"/>
        </w:rPr>
      </w:pPr>
      <w:r w:rsidRPr="005E04DF">
        <w:rPr>
          <w:rFonts w:cs="Times New Roman"/>
          <w:b/>
          <w:lang w:val="en-US"/>
        </w:rPr>
        <w:t xml:space="preserve">encoded_values = encoder.transform(test_labels ) </w:t>
      </w:r>
      <w:r w:rsidRPr="005E04DF">
        <w:rPr>
          <w:rFonts w:cs="Times New Roman"/>
          <w:b/>
          <w:lang w:val="en-US"/>
        </w:rPr>
        <w:br/>
        <w:t xml:space="preserve">print("\nLabels =", test _labels ) </w:t>
      </w:r>
      <w:r w:rsidRPr="005E04DF">
        <w:rPr>
          <w:rFonts w:cs="Times New Roman"/>
          <w:b/>
          <w:lang w:val="en-US"/>
        </w:rPr>
        <w:br/>
        <w:t>print("Encoded values =", list (encoded_values ) )</w:t>
      </w:r>
    </w:p>
    <w:p w:rsidR="003813F9" w:rsidRDefault="00161311" w:rsidP="00360B1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Кездейсоқ сандар жиынын декодтаймыз.</w:t>
      </w:r>
    </w:p>
    <w:p w:rsidR="003813F9" w:rsidRPr="005E04DF" w:rsidRDefault="002645E5" w:rsidP="002645E5">
      <w:pPr>
        <w:spacing w:after="0" w:line="240" w:lineRule="auto"/>
        <w:rPr>
          <w:rFonts w:cs="Times New Roman"/>
          <w:b/>
          <w:lang w:val="kk-KZ"/>
        </w:rPr>
      </w:pPr>
      <w:r w:rsidRPr="005E04DF">
        <w:rPr>
          <w:b/>
          <w:lang w:val="kk-KZ"/>
        </w:rPr>
        <w:t xml:space="preserve"># Декодер көмегімен </w:t>
      </w:r>
      <w:r w:rsidRPr="005E04DF">
        <w:rPr>
          <w:rFonts w:cs="Times New Roman"/>
          <w:b/>
          <w:lang w:val="kk-KZ"/>
        </w:rPr>
        <w:t>сандар жиынын декодтау</w:t>
      </w:r>
      <w:r w:rsidRPr="005E04DF">
        <w:rPr>
          <w:b/>
          <w:lang w:val="kk-KZ"/>
        </w:rPr>
        <w:t xml:space="preserve"> </w:t>
      </w:r>
      <w:r w:rsidRPr="005E04DF">
        <w:rPr>
          <w:b/>
          <w:lang w:val="kk-KZ"/>
        </w:rPr>
        <w:br/>
        <w:t xml:space="preserve">encoded_values = [3, 0, 4, 1] </w:t>
      </w:r>
      <w:r w:rsidRPr="005E04DF">
        <w:rPr>
          <w:b/>
          <w:lang w:val="kk-KZ"/>
        </w:rPr>
        <w:br/>
        <w:t>decoded</w:t>
      </w:r>
      <w:r w:rsidRPr="005E04DF">
        <w:rPr>
          <w:b/>
          <w:lang w:val="en-US"/>
        </w:rPr>
        <w:t>_</w:t>
      </w:r>
      <w:r w:rsidRPr="005E04DF">
        <w:rPr>
          <w:b/>
          <w:lang w:val="kk-KZ"/>
        </w:rPr>
        <w:t>list = encoder.inverse</w:t>
      </w:r>
      <w:r w:rsidRPr="005E04DF">
        <w:rPr>
          <w:b/>
          <w:lang w:val="en-US"/>
        </w:rPr>
        <w:t>_</w:t>
      </w:r>
      <w:r w:rsidRPr="005E04DF">
        <w:rPr>
          <w:b/>
          <w:lang w:val="kk-KZ"/>
        </w:rPr>
        <w:t>tr ansform(encoded</w:t>
      </w:r>
      <w:r w:rsidRPr="005E04DF">
        <w:rPr>
          <w:b/>
          <w:lang w:val="en-US"/>
        </w:rPr>
        <w:t>_</w:t>
      </w:r>
      <w:r w:rsidRPr="005E04DF">
        <w:rPr>
          <w:b/>
          <w:lang w:val="kk-KZ"/>
        </w:rPr>
        <w:t xml:space="preserve">values) </w:t>
      </w:r>
      <w:r w:rsidRPr="005E04DF">
        <w:rPr>
          <w:b/>
          <w:lang w:val="kk-KZ"/>
        </w:rPr>
        <w:br/>
        <w:t xml:space="preserve">print("\nEncoded values =", enc oded_values) </w:t>
      </w:r>
      <w:r w:rsidRPr="005E04DF">
        <w:rPr>
          <w:b/>
          <w:lang w:val="kk-KZ"/>
        </w:rPr>
        <w:br/>
        <w:t>print("Decoded labels =", list (decoded_list ) )</w:t>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Осы кодты орындағаннан соң терминал терезесінде келесі ақпарат шығады:</w:t>
      </w:r>
    </w:p>
    <w:p w:rsidR="003813F9" w:rsidRDefault="00161311" w:rsidP="00BA4DC6">
      <w:pPr>
        <w:spacing w:after="0" w:line="240" w:lineRule="auto"/>
        <w:jc w:val="both"/>
        <w:rPr>
          <w:rFonts w:ascii="Times New Roman" w:hAnsi="Times New Roman" w:cs="Times New Roman"/>
          <w:sz w:val="28"/>
          <w:szCs w:val="28"/>
          <w:lang w:val="kk-KZ"/>
        </w:rPr>
      </w:pPr>
      <w:r>
        <w:rPr>
          <w:noProof/>
          <w:lang w:val="kk-KZ" w:eastAsia="kk-KZ"/>
        </w:rPr>
        <w:drawing>
          <wp:inline distT="0" distB="0" distL="0" distR="0" wp14:anchorId="3668FDCD" wp14:editId="74DD5F49">
            <wp:extent cx="3420110" cy="1647825"/>
            <wp:effectExtent l="0" t="0" r="8890" b="3175"/>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
                    <pic:cNvPicPr>
                      <a:picLocks noChangeAspect="1"/>
                    </pic:cNvPicPr>
                  </pic:nvPicPr>
                  <pic:blipFill>
                    <a:blip r:embed="rId262"/>
                    <a:stretch>
                      <a:fillRect/>
                    </a:stretch>
                  </pic:blipFill>
                  <pic:spPr>
                    <a:xfrm>
                      <a:off x="0" y="0"/>
                      <a:ext cx="3420110" cy="1647825"/>
                    </a:xfrm>
                    <a:prstGeom prst="rect">
                      <a:avLst/>
                    </a:prstGeom>
                    <a:noFill/>
                    <a:ln w="9525">
                      <a:noFill/>
                    </a:ln>
                  </pic:spPr>
                </pic:pic>
              </a:graphicData>
            </a:graphic>
          </wp:inline>
        </w:drawing>
      </w:r>
    </w:p>
    <w:p w:rsidR="003813F9" w:rsidRDefault="00161311" w:rsidP="00BA4D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Таңбаларды кодтау мен декодтау қадамдарының қатесіз дұрыс орындалғанына көз жеткізу қиын емес.</w:t>
      </w:r>
    </w:p>
    <w:p w:rsidR="003813F9" w:rsidRDefault="00161311" w:rsidP="00BA4DC6">
      <w:pPr>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Бақылау сұрақтары</w:t>
      </w:r>
    </w:p>
    <w:p w:rsidR="003813F9" w:rsidRPr="00161311" w:rsidRDefault="00161311" w:rsidP="002645E5">
      <w:pPr>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line="240" w:lineRule="auto"/>
        <w:jc w:val="both"/>
        <w:rPr>
          <w:rFonts w:ascii="Times New Roman" w:eastAsia="Times New Roman" w:hAnsi="Times New Roman" w:cs="Times New Roman"/>
          <w:sz w:val="28"/>
          <w:szCs w:val="28"/>
          <w:lang w:val="kk-KZ"/>
        </w:rPr>
      </w:pPr>
      <w:r w:rsidRPr="00161311">
        <w:rPr>
          <w:rFonts w:ascii="Times New Roman" w:eastAsia="Times New Roman" w:hAnsi="Times New Roman" w:cs="Times New Roman"/>
          <w:sz w:val="28"/>
          <w:szCs w:val="28"/>
          <w:lang w:val="kk-KZ"/>
        </w:rPr>
        <w:t>Деректерді алдын ала өңдеу дегеніміз не және оның негізгі мақсаты қандай?</w:t>
      </w:r>
    </w:p>
    <w:p w:rsidR="003813F9" w:rsidRPr="00161311" w:rsidRDefault="00161311" w:rsidP="002645E5">
      <w:pPr>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line="240" w:lineRule="auto"/>
        <w:jc w:val="both"/>
        <w:rPr>
          <w:rFonts w:ascii="Times New Roman" w:eastAsia="Times New Roman" w:hAnsi="Times New Roman" w:cs="Times New Roman"/>
          <w:sz w:val="28"/>
          <w:szCs w:val="28"/>
          <w:lang w:val="kk-KZ"/>
        </w:rPr>
      </w:pPr>
      <w:r w:rsidRPr="00161311">
        <w:rPr>
          <w:rFonts w:ascii="Times New Roman" w:eastAsia="Times New Roman" w:hAnsi="Times New Roman" w:cs="Times New Roman"/>
          <w:sz w:val="28"/>
          <w:szCs w:val="28"/>
          <w:lang w:val="kk-KZ"/>
        </w:rPr>
        <w:t>Деректерді тазалау процесіне қандай қадамдар кіреді?</w:t>
      </w:r>
    </w:p>
    <w:p w:rsidR="003813F9" w:rsidRPr="00161311" w:rsidRDefault="00161311" w:rsidP="002645E5">
      <w:pPr>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line="240" w:lineRule="auto"/>
        <w:jc w:val="both"/>
        <w:rPr>
          <w:rFonts w:ascii="Times New Roman" w:eastAsia="Times New Roman" w:hAnsi="Times New Roman" w:cs="Times New Roman"/>
          <w:sz w:val="28"/>
          <w:szCs w:val="28"/>
          <w:lang w:val="kk-KZ"/>
        </w:rPr>
      </w:pPr>
      <w:r w:rsidRPr="00161311">
        <w:rPr>
          <w:rFonts w:ascii="Times New Roman" w:eastAsia="Times New Roman" w:hAnsi="Times New Roman" w:cs="Times New Roman"/>
          <w:sz w:val="28"/>
          <w:szCs w:val="28"/>
          <w:lang w:val="kk-KZ"/>
        </w:rPr>
        <w:t>Жоғалған (missing) мәндерді өңдеудің қандай әдістері бар?</w:t>
      </w:r>
    </w:p>
    <w:p w:rsidR="003813F9" w:rsidRPr="00161311" w:rsidRDefault="00161311" w:rsidP="002645E5">
      <w:pPr>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line="240" w:lineRule="auto"/>
        <w:jc w:val="both"/>
        <w:rPr>
          <w:rFonts w:ascii="Times New Roman" w:eastAsia="Times New Roman" w:hAnsi="Times New Roman" w:cs="Times New Roman"/>
          <w:sz w:val="28"/>
          <w:szCs w:val="28"/>
          <w:lang w:val="kk-KZ"/>
        </w:rPr>
      </w:pPr>
      <w:r w:rsidRPr="00161311">
        <w:rPr>
          <w:rFonts w:ascii="Times New Roman" w:eastAsia="Times New Roman" w:hAnsi="Times New Roman" w:cs="Times New Roman"/>
          <w:sz w:val="28"/>
          <w:szCs w:val="28"/>
          <w:lang w:val="kk-KZ"/>
        </w:rPr>
        <w:t>Аномалия (қалыптан тыс) мәндер дегеніміз не және олармен қалай жұмыс істеуге болады?</w:t>
      </w:r>
    </w:p>
    <w:p w:rsidR="003813F9" w:rsidRDefault="00161311" w:rsidP="002645E5">
      <w:pPr>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Деректерді нормализациялау мен стандартизациялау арасындағы айырмашылық қандай?</w:t>
      </w:r>
    </w:p>
    <w:p w:rsidR="003813F9" w:rsidRDefault="00161311" w:rsidP="002645E5">
      <w:pPr>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One-hot encoding дегеніміз не және ол қай кезде қолданылады?</w:t>
      </w:r>
    </w:p>
    <w:p w:rsidR="003813F9" w:rsidRDefault="00161311" w:rsidP="002645E5">
      <w:pPr>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Сандық емес (категориялық) деректерді қалай өңдейміз?</w:t>
      </w:r>
    </w:p>
    <w:p w:rsidR="003813F9" w:rsidRDefault="00161311" w:rsidP="002645E5">
      <w:pPr>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Мәліметтер жиынын оқыту және тест жиынына қалай бөлуге болады?</w:t>
      </w:r>
    </w:p>
    <w:p w:rsidR="003813F9" w:rsidRDefault="00161311" w:rsidP="002645E5">
      <w:pPr>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Масштабтау (scaling) не үшін қажет және қандай әдістері бар?</w:t>
      </w:r>
    </w:p>
    <w:p w:rsidR="003813F9" w:rsidRDefault="00161311" w:rsidP="002645E5">
      <w:pPr>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Python тілінде деректерді алдын ала өңдеуге арналған қандай кітапханалар жиі қолданылады?</w:t>
      </w:r>
    </w:p>
    <w:p w:rsidR="003813F9" w:rsidRDefault="00161311" w:rsidP="00BA4DC6">
      <w:pPr>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Жаттығулар</w:t>
      </w:r>
    </w:p>
    <w:p w:rsidR="003813F9" w:rsidRPr="00372D3B" w:rsidRDefault="00161311" w:rsidP="00BA4DC6">
      <w:pPr>
        <w:spacing w:after="0" w:line="240" w:lineRule="auto"/>
        <w:jc w:val="both"/>
        <w:rPr>
          <w:rFonts w:ascii="Times New Roman" w:eastAsia="Times New Roman" w:hAnsi="Times New Roman" w:cs="Times New Roman"/>
          <w:bCs/>
          <w:sz w:val="28"/>
          <w:szCs w:val="28"/>
          <w:lang w:val="kk-KZ"/>
        </w:rPr>
      </w:pPr>
      <w:r w:rsidRPr="00372D3B">
        <w:rPr>
          <w:rFonts w:ascii="Times New Roman" w:eastAsia="Times New Roman" w:hAnsi="Times New Roman" w:cs="Times New Roman"/>
          <w:bCs/>
          <w:sz w:val="28"/>
          <w:szCs w:val="28"/>
          <w:lang w:val="kk-KZ"/>
        </w:rPr>
        <w:t>1. Жоғалған мәндерді табу және толтыру</w:t>
      </w:r>
    </w:p>
    <w:p w:rsidR="003813F9" w:rsidRPr="005E04DF" w:rsidRDefault="00161311" w:rsidP="00BA4DC6">
      <w:pPr>
        <w:spacing w:after="0" w:line="240" w:lineRule="auto"/>
        <w:jc w:val="both"/>
        <w:rPr>
          <w:rFonts w:eastAsia="Times New Roman" w:cs="Times New Roman"/>
          <w:bCs/>
          <w:lang w:val="en-US"/>
        </w:rPr>
      </w:pPr>
      <w:r w:rsidRPr="005E04DF">
        <w:rPr>
          <w:rFonts w:eastAsia="Times New Roman" w:cs="Times New Roman"/>
          <w:bCs/>
          <w:lang w:val="en-US"/>
        </w:rPr>
        <w:t>Python</w:t>
      </w:r>
    </w:p>
    <w:p w:rsidR="003813F9" w:rsidRPr="005E04DF" w:rsidRDefault="00161311" w:rsidP="00BA4DC6">
      <w:pPr>
        <w:spacing w:after="0" w:line="240" w:lineRule="auto"/>
        <w:jc w:val="both"/>
        <w:rPr>
          <w:rFonts w:eastAsia="Times New Roman" w:cs="Times New Roman"/>
          <w:bCs/>
          <w:lang w:val="en-US"/>
        </w:rPr>
      </w:pPr>
      <w:r w:rsidRPr="005E04DF">
        <w:rPr>
          <w:rFonts w:eastAsia="Times New Roman" w:cs="Times New Roman"/>
          <w:bCs/>
        </w:rPr>
        <w:lastRenderedPageBreak/>
        <w:t>КопироватьРедактировать</w:t>
      </w:r>
    </w:p>
    <w:p w:rsidR="003813F9" w:rsidRPr="005E04DF" w:rsidRDefault="00161311" w:rsidP="00BA4DC6">
      <w:pPr>
        <w:spacing w:after="0" w:line="240" w:lineRule="auto"/>
        <w:jc w:val="both"/>
        <w:rPr>
          <w:rFonts w:eastAsia="Times New Roman" w:cs="Times New Roman"/>
          <w:bCs/>
          <w:lang w:val="en-US"/>
        </w:rPr>
      </w:pPr>
      <w:r w:rsidRPr="005E04DF">
        <w:rPr>
          <w:rFonts w:eastAsia="Times New Roman" w:cs="Times New Roman"/>
          <w:bCs/>
          <w:lang w:val="en-US"/>
        </w:rPr>
        <w:t>import pandas as pd</w:t>
      </w:r>
    </w:p>
    <w:p w:rsidR="002645E5" w:rsidRPr="005E04DF" w:rsidRDefault="00161311" w:rsidP="002645E5">
      <w:pPr>
        <w:spacing w:after="0" w:line="240" w:lineRule="auto"/>
        <w:jc w:val="both"/>
        <w:rPr>
          <w:rFonts w:eastAsia="Times New Roman" w:cs="Times New Roman"/>
          <w:bCs/>
          <w:lang w:val="en-US"/>
        </w:rPr>
      </w:pPr>
      <w:r w:rsidRPr="005E04DF">
        <w:rPr>
          <w:rFonts w:eastAsia="Times New Roman" w:cs="Times New Roman"/>
          <w:bCs/>
          <w:lang w:val="en-US"/>
        </w:rPr>
        <w:t>import numpy as np</w:t>
      </w:r>
    </w:p>
    <w:p w:rsidR="005E04DF" w:rsidRPr="005E04DF" w:rsidRDefault="00161311" w:rsidP="005E04DF">
      <w:pPr>
        <w:spacing w:after="0" w:line="240" w:lineRule="auto"/>
        <w:jc w:val="both"/>
        <w:rPr>
          <w:rFonts w:eastAsia="Times New Roman" w:cs="Times New Roman"/>
          <w:bCs/>
          <w:lang w:val="kk-KZ"/>
        </w:rPr>
      </w:pPr>
      <w:r w:rsidRPr="005E04DF">
        <w:rPr>
          <w:rFonts w:eastAsia="Times New Roman" w:cs="Times New Roman"/>
          <w:bCs/>
          <w:lang w:val="en-US"/>
        </w:rPr>
        <w:t xml:space="preserve"># </w:t>
      </w:r>
      <w:r w:rsidRPr="005E04DF">
        <w:rPr>
          <w:rFonts w:eastAsia="Times New Roman" w:cs="Times New Roman"/>
          <w:bCs/>
        </w:rPr>
        <w:t>Мысал</w:t>
      </w:r>
      <w:r w:rsidRPr="005E04DF">
        <w:rPr>
          <w:rFonts w:eastAsia="Times New Roman" w:cs="Times New Roman"/>
          <w:bCs/>
          <w:lang w:val="en-US"/>
        </w:rPr>
        <w:t xml:space="preserve"> </w:t>
      </w:r>
      <w:r w:rsidRPr="005E04DF">
        <w:rPr>
          <w:rFonts w:eastAsia="Times New Roman" w:cs="Times New Roman"/>
          <w:bCs/>
        </w:rPr>
        <w:t>үшін</w:t>
      </w:r>
      <w:r w:rsidRPr="005E04DF">
        <w:rPr>
          <w:rFonts w:eastAsia="Times New Roman" w:cs="Times New Roman"/>
          <w:bCs/>
          <w:lang w:val="en-US"/>
        </w:rPr>
        <w:t xml:space="preserve"> DataFrame </w:t>
      </w:r>
      <w:r w:rsidRPr="005E04DF">
        <w:rPr>
          <w:rFonts w:eastAsia="Times New Roman" w:cs="Times New Roman"/>
          <w:bCs/>
        </w:rPr>
        <w:t>құраймыз</w:t>
      </w:r>
    </w:p>
    <w:p w:rsidR="005E04DF" w:rsidRPr="005E04DF" w:rsidRDefault="002645E5" w:rsidP="005E04DF">
      <w:pPr>
        <w:spacing w:after="0" w:line="240" w:lineRule="auto"/>
        <w:jc w:val="both"/>
        <w:rPr>
          <w:rFonts w:eastAsia="Times New Roman" w:cs="Times New Roman"/>
          <w:bCs/>
          <w:lang w:val="kk-KZ"/>
        </w:rPr>
      </w:pPr>
      <w:r w:rsidRPr="005E04DF">
        <w:rPr>
          <w:rFonts w:eastAsia="Times New Roman" w:cs="Times New Roman"/>
          <w:bCs/>
          <w:lang w:val="kk-KZ"/>
        </w:rPr>
        <w:t>data = {'Аты': ['Айдана', 'Нұржан', 'Мұрат', 'Жансая'],</w:t>
      </w:r>
      <w:r w:rsidR="005E04DF" w:rsidRPr="005E04DF">
        <w:rPr>
          <w:rFonts w:eastAsia="Times New Roman" w:cs="Times New Roman"/>
          <w:bCs/>
          <w:lang w:val="kk-KZ"/>
        </w:rPr>
        <w:t xml:space="preserve"> </w:t>
      </w:r>
      <w:r w:rsidRPr="005E04DF">
        <w:rPr>
          <w:rFonts w:eastAsia="Times New Roman" w:cs="Times New Roman"/>
          <w:bCs/>
          <w:lang w:val="kk-KZ"/>
        </w:rPr>
        <w:t xml:space="preserve"> 'Жасы': [25, np.nan, 30, np.nan]}</w:t>
      </w:r>
    </w:p>
    <w:p w:rsidR="002645E5" w:rsidRPr="005E04DF" w:rsidRDefault="002645E5" w:rsidP="005E04DF">
      <w:pPr>
        <w:spacing w:after="0" w:line="240" w:lineRule="auto"/>
        <w:jc w:val="both"/>
        <w:rPr>
          <w:rFonts w:eastAsia="Times New Roman" w:cs="Times New Roman"/>
          <w:bCs/>
          <w:lang w:val="kk-KZ"/>
        </w:rPr>
      </w:pPr>
      <w:r w:rsidRPr="005E04DF">
        <w:rPr>
          <w:rFonts w:eastAsia="Times New Roman" w:cs="Times New Roman"/>
          <w:bCs/>
          <w:lang w:val="kk-KZ"/>
        </w:rPr>
        <w:t>df = pd.DataFrame(data)</w:t>
      </w:r>
    </w:p>
    <w:p w:rsidR="002645E5" w:rsidRPr="005E04DF" w:rsidRDefault="002645E5" w:rsidP="002645E5">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5E04DF">
        <w:rPr>
          <w:rFonts w:eastAsia="Times New Roman" w:cs="Times New Roman"/>
          <w:bCs/>
          <w:lang w:val="kk-KZ"/>
        </w:rPr>
        <w:t># Жоғалған мәндерді көрсету</w:t>
      </w:r>
    </w:p>
    <w:p w:rsidR="002645E5" w:rsidRPr="006D7561" w:rsidRDefault="002645E5" w:rsidP="002645E5">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6D7561">
        <w:rPr>
          <w:rFonts w:eastAsia="Times New Roman" w:cs="Times New Roman"/>
          <w:bCs/>
          <w:lang w:val="kk-KZ"/>
        </w:rPr>
        <w:t>print(df.isnull())</w:t>
      </w:r>
    </w:p>
    <w:p w:rsidR="002645E5" w:rsidRPr="006D7561" w:rsidRDefault="002645E5" w:rsidP="002645E5">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p>
    <w:p w:rsidR="002645E5" w:rsidRPr="006D7561" w:rsidRDefault="002645E5" w:rsidP="002645E5">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6D7561">
        <w:rPr>
          <w:rFonts w:eastAsia="Times New Roman" w:cs="Times New Roman"/>
          <w:bCs/>
          <w:lang w:val="kk-KZ"/>
        </w:rPr>
        <w:t># Орташа мәнмен толтыру</w:t>
      </w:r>
    </w:p>
    <w:p w:rsidR="002645E5" w:rsidRPr="006D7561" w:rsidRDefault="002645E5" w:rsidP="002645E5">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6D7561">
        <w:rPr>
          <w:rFonts w:eastAsia="Times New Roman" w:cs="Times New Roman"/>
          <w:bCs/>
          <w:lang w:val="kk-KZ"/>
        </w:rPr>
        <w:t>df['Жасы'] = df['Жасы'].fillna(df['Жасы'].mean())</w:t>
      </w:r>
    </w:p>
    <w:p w:rsidR="002645E5" w:rsidRPr="006D7561" w:rsidRDefault="002645E5" w:rsidP="002645E5">
      <w:pPr>
        <w:spacing w:after="0" w:line="240" w:lineRule="auto"/>
        <w:jc w:val="both"/>
        <w:rPr>
          <w:rFonts w:ascii="Times New Roman" w:eastAsia="Times New Roman" w:hAnsi="Times New Roman" w:cs="Times New Roman"/>
          <w:bCs/>
          <w:sz w:val="28"/>
          <w:szCs w:val="28"/>
          <w:lang w:val="kk-KZ"/>
        </w:rPr>
      </w:pPr>
      <w:r w:rsidRPr="006D7561">
        <w:rPr>
          <w:rFonts w:eastAsia="Times New Roman" w:cs="Times New Roman"/>
          <w:bCs/>
          <w:lang w:val="kk-KZ"/>
        </w:rPr>
        <w:t>print(df)</w:t>
      </w:r>
    </w:p>
    <w:p w:rsidR="002645E5" w:rsidRPr="006D7561" w:rsidRDefault="00372D3B" w:rsidP="00372D3B">
      <w:pPr>
        <w:spacing w:after="0" w:line="240" w:lineRule="auto"/>
        <w:rPr>
          <w:rFonts w:ascii="Times New Roman" w:hAnsi="Times New Roman" w:cs="Times New Roman"/>
          <w:sz w:val="28"/>
          <w:szCs w:val="28"/>
          <w:lang w:val="kk-KZ"/>
        </w:rPr>
      </w:pPr>
      <w:r w:rsidRPr="006D7561">
        <w:rPr>
          <w:rFonts w:ascii="Times New Roman" w:hAnsi="Times New Roman" w:cs="Times New Roman"/>
          <w:sz w:val="28"/>
          <w:szCs w:val="28"/>
          <w:lang w:val="kk-KZ"/>
        </w:rPr>
        <w:t xml:space="preserve">2. </w:t>
      </w:r>
      <w:r w:rsidR="002645E5" w:rsidRPr="006D7561">
        <w:rPr>
          <w:rFonts w:ascii="Times New Roman" w:hAnsi="Times New Roman" w:cs="Times New Roman"/>
          <w:sz w:val="28"/>
          <w:szCs w:val="28"/>
          <w:lang w:val="kk-KZ"/>
        </w:rPr>
        <w:t>Категориялық деректерді One-hot encoding әдісімен өңдеу</w:t>
      </w:r>
    </w:p>
    <w:p w:rsidR="002645E5" w:rsidRPr="006D7561" w:rsidRDefault="002645E5" w:rsidP="00372D3B">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6D7561">
        <w:rPr>
          <w:rFonts w:eastAsia="Times New Roman" w:cs="Times New Roman"/>
          <w:bCs/>
          <w:lang w:val="kk-KZ"/>
        </w:rPr>
        <w:t>python</w:t>
      </w:r>
    </w:p>
    <w:p w:rsidR="002645E5" w:rsidRPr="006D7561" w:rsidRDefault="002645E5" w:rsidP="002645E5">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6D7561">
        <w:rPr>
          <w:rFonts w:eastAsia="Times New Roman" w:cs="Times New Roman"/>
          <w:bCs/>
          <w:lang w:val="kk-KZ"/>
        </w:rPr>
        <w:t>КопироватьРедактировать</w:t>
      </w:r>
    </w:p>
    <w:p w:rsidR="002645E5" w:rsidRPr="006D7561" w:rsidRDefault="002645E5" w:rsidP="002645E5">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6D7561">
        <w:rPr>
          <w:rFonts w:eastAsia="Times New Roman" w:cs="Times New Roman"/>
          <w:bCs/>
          <w:lang w:val="kk-KZ"/>
        </w:rPr>
        <w:t>df = pd.DataFrame({</w:t>
      </w:r>
    </w:p>
    <w:p w:rsidR="002645E5" w:rsidRPr="006D7561" w:rsidRDefault="002645E5" w:rsidP="002645E5">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6D7561">
        <w:rPr>
          <w:rFonts w:eastAsia="Times New Roman" w:cs="Times New Roman"/>
          <w:bCs/>
          <w:lang w:val="kk-KZ"/>
        </w:rPr>
        <w:t xml:space="preserve">    'Түсі': ['қызыл', 'жасыл', 'көк', 'қызыл']</w:t>
      </w:r>
    </w:p>
    <w:p w:rsidR="002645E5" w:rsidRPr="005E04DF" w:rsidRDefault="002645E5" w:rsidP="002645E5">
      <w:pPr>
        <w:keepNext/>
        <w:keepLines/>
        <w:pBdr>
          <w:top w:val="none" w:sz="0" w:space="0" w:color="000000"/>
          <w:left w:val="none" w:sz="0" w:space="0" w:color="000000"/>
          <w:bottom w:val="none" w:sz="0" w:space="0" w:color="000000"/>
          <w:right w:val="none" w:sz="0" w:space="0" w:color="000000"/>
          <w:between w:val="none" w:sz="0" w:space="0" w:color="000000"/>
        </w:pBdr>
        <w:tabs>
          <w:tab w:val="left" w:pos="885"/>
        </w:tabs>
        <w:spacing w:after="0" w:line="240" w:lineRule="auto"/>
        <w:jc w:val="both"/>
        <w:rPr>
          <w:rFonts w:eastAsia="Times New Roman" w:cs="Times New Roman"/>
          <w:bCs/>
          <w:lang w:val="en-US"/>
        </w:rPr>
      </w:pPr>
      <w:r w:rsidRPr="005E04DF">
        <w:rPr>
          <w:rFonts w:eastAsia="Times New Roman" w:cs="Times New Roman"/>
          <w:bCs/>
          <w:lang w:val="en-US"/>
        </w:rPr>
        <w:t>})</w:t>
      </w:r>
      <w:r w:rsidRPr="005E04DF">
        <w:rPr>
          <w:rFonts w:eastAsia="Times New Roman" w:cs="Times New Roman"/>
          <w:bCs/>
          <w:lang w:val="en-US"/>
        </w:rPr>
        <w:tab/>
      </w:r>
    </w:p>
    <w:p w:rsidR="00372D3B" w:rsidRPr="005E04DF" w:rsidRDefault="00372D3B" w:rsidP="002645E5">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p>
    <w:p w:rsidR="002645E5" w:rsidRPr="005E04DF" w:rsidRDefault="002645E5" w:rsidP="002645E5">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 xml:space="preserve"># One-hot encoding </w:t>
      </w:r>
      <w:r w:rsidRPr="005E04DF">
        <w:rPr>
          <w:rFonts w:eastAsia="Times New Roman" w:cs="Times New Roman"/>
          <w:bCs/>
        </w:rPr>
        <w:t>қолдану</w:t>
      </w:r>
    </w:p>
    <w:p w:rsidR="002645E5" w:rsidRPr="005E04DF" w:rsidRDefault="002645E5" w:rsidP="002645E5">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encoded_df = pd.get_dummies(df, columns=['</w:t>
      </w:r>
      <w:r w:rsidRPr="005E04DF">
        <w:rPr>
          <w:rFonts w:eastAsia="Times New Roman" w:cs="Times New Roman"/>
          <w:bCs/>
        </w:rPr>
        <w:t>Түсі</w:t>
      </w:r>
      <w:r w:rsidRPr="005E04DF">
        <w:rPr>
          <w:rFonts w:eastAsia="Times New Roman" w:cs="Times New Roman"/>
          <w:bCs/>
          <w:lang w:val="en-US"/>
        </w:rPr>
        <w:t>'])</w:t>
      </w:r>
    </w:p>
    <w:p w:rsidR="00372D3B" w:rsidRDefault="002645E5" w:rsidP="00372D3B">
      <w:pPr>
        <w:spacing w:after="0" w:line="240" w:lineRule="auto"/>
        <w:jc w:val="both"/>
        <w:rPr>
          <w:rFonts w:ascii="Times New Roman" w:eastAsia="Times New Roman" w:hAnsi="Times New Roman" w:cs="Times New Roman"/>
          <w:bCs/>
          <w:sz w:val="28"/>
          <w:szCs w:val="28"/>
          <w:lang w:val="en-US"/>
        </w:rPr>
      </w:pPr>
      <w:r w:rsidRPr="005E04DF">
        <w:rPr>
          <w:rFonts w:eastAsia="Times New Roman" w:cs="Times New Roman"/>
          <w:bCs/>
          <w:lang w:val="en-US"/>
        </w:rPr>
        <w:t>print(encoded_df)</w:t>
      </w:r>
    </w:p>
    <w:p w:rsidR="00372D3B" w:rsidRPr="00372D3B" w:rsidRDefault="00372D3B" w:rsidP="00372D3B">
      <w:pPr>
        <w:spacing w:after="0" w:line="240" w:lineRule="auto"/>
        <w:jc w:val="both"/>
        <w:rPr>
          <w:rFonts w:ascii="Times New Roman" w:eastAsia="Times New Roman" w:hAnsi="Times New Roman" w:cs="Times New Roman"/>
          <w:sz w:val="28"/>
          <w:szCs w:val="28"/>
          <w:lang w:val="en-US"/>
        </w:rPr>
      </w:pPr>
      <w:r w:rsidRPr="00372D3B">
        <w:rPr>
          <w:rFonts w:ascii="Times New Roman" w:eastAsia="Times New Roman" w:hAnsi="Times New Roman" w:cs="Times New Roman"/>
          <w:sz w:val="28"/>
          <w:szCs w:val="28"/>
          <w:lang w:val="en-US"/>
        </w:rPr>
        <w:t xml:space="preserve">3. </w:t>
      </w:r>
      <w:r w:rsidR="00161311" w:rsidRPr="00372D3B">
        <w:rPr>
          <w:rFonts w:ascii="Times New Roman" w:eastAsia="Times New Roman" w:hAnsi="Times New Roman" w:cs="Times New Roman"/>
          <w:sz w:val="28"/>
          <w:szCs w:val="28"/>
        </w:rPr>
        <w:t>Стандартизация</w:t>
      </w:r>
      <w:r w:rsidR="00161311" w:rsidRPr="00372D3B">
        <w:rPr>
          <w:rFonts w:ascii="Times New Roman" w:eastAsia="Times New Roman" w:hAnsi="Times New Roman" w:cs="Times New Roman"/>
          <w:sz w:val="28"/>
          <w:szCs w:val="28"/>
          <w:lang w:val="en-US"/>
        </w:rPr>
        <w:t xml:space="preserve"> (StandardScaler)</w:t>
      </w:r>
    </w:p>
    <w:p w:rsidR="003813F9" w:rsidRPr="005E04DF" w:rsidRDefault="00372D3B" w:rsidP="00372D3B">
      <w:pPr>
        <w:spacing w:after="0" w:line="240" w:lineRule="auto"/>
        <w:jc w:val="both"/>
        <w:rPr>
          <w:rFonts w:eastAsia="Times New Roman" w:cs="Times New Roman"/>
          <w:bCs/>
          <w:lang w:val="en-US"/>
        </w:rPr>
      </w:pPr>
      <w:r w:rsidRPr="005E04DF">
        <w:rPr>
          <w:rFonts w:eastAsia="Times New Roman" w:cs="Times New Roman"/>
          <w:bCs/>
          <w:lang w:val="en-US"/>
        </w:rPr>
        <w:t>P</w:t>
      </w:r>
      <w:r w:rsidR="00161311" w:rsidRPr="005E04DF">
        <w:rPr>
          <w:rFonts w:eastAsia="Times New Roman" w:cs="Times New Roman"/>
          <w:bCs/>
          <w:lang w:val="en-US"/>
        </w:rPr>
        <w:t>ython</w:t>
      </w:r>
    </w:p>
    <w:p w:rsidR="00372D3B" w:rsidRPr="005E04DF" w:rsidRDefault="00372D3B" w:rsidP="00372D3B">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rPr>
        <w:t>КопироватьРедактировать</w:t>
      </w:r>
    </w:p>
    <w:p w:rsidR="00372D3B" w:rsidRPr="005E04DF" w:rsidRDefault="00372D3B" w:rsidP="00372D3B">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from sklearn.preprocessing import StandardScaler</w:t>
      </w:r>
    </w:p>
    <w:p w:rsidR="00372D3B" w:rsidRPr="005E04DF" w:rsidRDefault="00372D3B" w:rsidP="00372D3B">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p>
    <w:p w:rsidR="00372D3B" w:rsidRPr="005E04DF" w:rsidRDefault="00372D3B" w:rsidP="00372D3B">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df = pd.DataFrame({</w:t>
      </w:r>
    </w:p>
    <w:p w:rsidR="00372D3B" w:rsidRPr="005E04DF" w:rsidRDefault="00372D3B" w:rsidP="00372D3B">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 xml:space="preserve">    '</w:t>
      </w:r>
      <w:r w:rsidRPr="005E04DF">
        <w:rPr>
          <w:rFonts w:eastAsia="Times New Roman" w:cs="Times New Roman"/>
          <w:bCs/>
        </w:rPr>
        <w:t>Биіктігі</w:t>
      </w:r>
      <w:r w:rsidRPr="005E04DF">
        <w:rPr>
          <w:rFonts w:eastAsia="Times New Roman" w:cs="Times New Roman"/>
          <w:bCs/>
          <w:lang w:val="en-US"/>
        </w:rPr>
        <w:t>': [150, 160, 170, 180],</w:t>
      </w:r>
    </w:p>
    <w:p w:rsidR="00372D3B" w:rsidRPr="005E04DF" w:rsidRDefault="00372D3B" w:rsidP="00372D3B">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 xml:space="preserve">    '</w:t>
      </w:r>
      <w:r w:rsidRPr="005E04DF">
        <w:rPr>
          <w:rFonts w:eastAsia="Times New Roman" w:cs="Times New Roman"/>
          <w:bCs/>
        </w:rPr>
        <w:t>Салмағы</w:t>
      </w:r>
      <w:r w:rsidRPr="005E04DF">
        <w:rPr>
          <w:rFonts w:eastAsia="Times New Roman" w:cs="Times New Roman"/>
          <w:bCs/>
          <w:lang w:val="en-US"/>
        </w:rPr>
        <w:t>': [55, 65, 75, 85]</w:t>
      </w:r>
    </w:p>
    <w:p w:rsidR="00372D3B" w:rsidRPr="005E04DF" w:rsidRDefault="00372D3B" w:rsidP="00372D3B">
      <w:pPr>
        <w:tabs>
          <w:tab w:val="left" w:pos="1305"/>
        </w:tabs>
        <w:spacing w:after="0" w:line="240" w:lineRule="auto"/>
        <w:jc w:val="both"/>
        <w:rPr>
          <w:rFonts w:eastAsia="Times New Roman" w:cs="Times New Roman"/>
          <w:lang w:val="en-US"/>
        </w:rPr>
      </w:pPr>
      <w:r w:rsidRPr="005E04DF">
        <w:rPr>
          <w:rFonts w:eastAsia="Times New Roman" w:cs="Times New Roman"/>
          <w:bCs/>
          <w:lang w:val="en-US"/>
        </w:rPr>
        <w:t>})</w:t>
      </w:r>
      <w:r w:rsidRPr="005E04DF">
        <w:rPr>
          <w:rFonts w:eastAsia="Times New Roman" w:cs="Times New Roman"/>
          <w:bCs/>
          <w:lang w:val="en-US"/>
        </w:rPr>
        <w:tab/>
      </w:r>
    </w:p>
    <w:p w:rsidR="003813F9" w:rsidRPr="005E04DF"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scaler = StandardScaler()</w:t>
      </w:r>
    </w:p>
    <w:p w:rsidR="003813F9" w:rsidRPr="005E04DF"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scaled_data = scaler.fit_transform(df)</w:t>
      </w:r>
    </w:p>
    <w:p w:rsidR="003813F9" w:rsidRPr="005E04DF" w:rsidRDefault="003813F9"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p>
    <w:p w:rsidR="003813F9" w:rsidRPr="005E04DF"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scaled_df = pd.DataFrame(scaled_data, columns=df.columns)</w:t>
      </w:r>
    </w:p>
    <w:p w:rsidR="003813F9" w:rsidRPr="00161311"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bCs/>
          <w:sz w:val="28"/>
          <w:szCs w:val="28"/>
          <w:lang w:val="en-US"/>
        </w:rPr>
      </w:pPr>
      <w:r w:rsidRPr="005E04DF">
        <w:rPr>
          <w:rFonts w:eastAsia="Times New Roman" w:cs="Times New Roman"/>
          <w:bCs/>
          <w:lang w:val="en-US"/>
        </w:rPr>
        <w:t>print(scaled_df)</w:t>
      </w:r>
    </w:p>
    <w:p w:rsidR="003813F9" w:rsidRPr="009E12E7" w:rsidRDefault="00161311" w:rsidP="008177CC">
      <w:pPr>
        <w:spacing w:after="0" w:line="240" w:lineRule="auto"/>
        <w:jc w:val="both"/>
        <w:rPr>
          <w:rFonts w:ascii="Times New Roman" w:hAnsi="Times New Roman" w:cs="Times New Roman"/>
          <w:sz w:val="28"/>
          <w:szCs w:val="28"/>
          <w:lang w:val="en-US"/>
        </w:rPr>
      </w:pPr>
      <w:r w:rsidRPr="009E12E7">
        <w:rPr>
          <w:rFonts w:ascii="Times New Roman" w:hAnsi="Times New Roman" w:cs="Times New Roman"/>
          <w:sz w:val="28"/>
          <w:szCs w:val="28"/>
          <w:lang w:val="en-US"/>
        </w:rPr>
        <w:t xml:space="preserve">4. </w:t>
      </w:r>
      <w:r w:rsidRPr="00372D3B">
        <w:rPr>
          <w:rFonts w:ascii="Times New Roman" w:hAnsi="Times New Roman" w:cs="Times New Roman"/>
          <w:sz w:val="28"/>
          <w:szCs w:val="28"/>
        </w:rPr>
        <w:t>Деректерді</w:t>
      </w:r>
      <w:r w:rsidRPr="009E12E7">
        <w:rPr>
          <w:rFonts w:ascii="Times New Roman" w:hAnsi="Times New Roman" w:cs="Times New Roman"/>
          <w:sz w:val="28"/>
          <w:szCs w:val="28"/>
          <w:lang w:val="en-US"/>
        </w:rPr>
        <w:t xml:space="preserve"> </w:t>
      </w:r>
      <w:r w:rsidRPr="00372D3B">
        <w:rPr>
          <w:rFonts w:ascii="Times New Roman" w:hAnsi="Times New Roman" w:cs="Times New Roman"/>
          <w:sz w:val="28"/>
          <w:szCs w:val="28"/>
        </w:rPr>
        <w:t>оқыту</w:t>
      </w:r>
      <w:r w:rsidRPr="009E12E7">
        <w:rPr>
          <w:rFonts w:ascii="Times New Roman" w:hAnsi="Times New Roman" w:cs="Times New Roman"/>
          <w:sz w:val="28"/>
          <w:szCs w:val="28"/>
          <w:lang w:val="en-US"/>
        </w:rPr>
        <w:t xml:space="preserve"> </w:t>
      </w:r>
      <w:r w:rsidRPr="00372D3B">
        <w:rPr>
          <w:rFonts w:ascii="Times New Roman" w:hAnsi="Times New Roman" w:cs="Times New Roman"/>
          <w:sz w:val="28"/>
          <w:szCs w:val="28"/>
        </w:rPr>
        <w:t>және</w:t>
      </w:r>
      <w:r w:rsidRPr="009E12E7">
        <w:rPr>
          <w:rFonts w:ascii="Times New Roman" w:hAnsi="Times New Roman" w:cs="Times New Roman"/>
          <w:sz w:val="28"/>
          <w:szCs w:val="28"/>
          <w:lang w:val="en-US"/>
        </w:rPr>
        <w:t xml:space="preserve"> </w:t>
      </w:r>
      <w:r w:rsidRPr="00372D3B">
        <w:rPr>
          <w:rFonts w:ascii="Times New Roman" w:hAnsi="Times New Roman" w:cs="Times New Roman"/>
          <w:sz w:val="28"/>
          <w:szCs w:val="28"/>
        </w:rPr>
        <w:t>тест</w:t>
      </w:r>
      <w:r w:rsidRPr="009E12E7">
        <w:rPr>
          <w:rFonts w:ascii="Times New Roman" w:hAnsi="Times New Roman" w:cs="Times New Roman"/>
          <w:sz w:val="28"/>
          <w:szCs w:val="28"/>
          <w:lang w:val="en-US"/>
        </w:rPr>
        <w:t xml:space="preserve"> </w:t>
      </w:r>
      <w:r w:rsidRPr="00372D3B">
        <w:rPr>
          <w:rFonts w:ascii="Times New Roman" w:hAnsi="Times New Roman" w:cs="Times New Roman"/>
          <w:sz w:val="28"/>
          <w:szCs w:val="28"/>
        </w:rPr>
        <w:t>жиынына</w:t>
      </w:r>
      <w:r w:rsidRPr="009E12E7">
        <w:rPr>
          <w:rFonts w:ascii="Times New Roman" w:hAnsi="Times New Roman" w:cs="Times New Roman"/>
          <w:sz w:val="28"/>
          <w:szCs w:val="28"/>
          <w:lang w:val="en-US"/>
        </w:rPr>
        <w:t xml:space="preserve"> </w:t>
      </w:r>
      <w:r w:rsidRPr="00372D3B">
        <w:rPr>
          <w:rFonts w:ascii="Times New Roman" w:hAnsi="Times New Roman" w:cs="Times New Roman"/>
          <w:sz w:val="28"/>
          <w:szCs w:val="28"/>
        </w:rPr>
        <w:t>бөлу</w:t>
      </w:r>
    </w:p>
    <w:p w:rsidR="003813F9" w:rsidRPr="005E04DF" w:rsidRDefault="00161311" w:rsidP="008177CC">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python</w:t>
      </w:r>
    </w:p>
    <w:p w:rsidR="003813F9" w:rsidRPr="005E04DF"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rPr>
        <w:t>КопироватьРедактировать</w:t>
      </w:r>
    </w:p>
    <w:p w:rsidR="003813F9" w:rsidRPr="005E04DF"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from sklearn.model_selection import train_test_split</w:t>
      </w:r>
    </w:p>
    <w:p w:rsidR="003813F9" w:rsidRPr="005E04DF" w:rsidRDefault="003813F9"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p>
    <w:p w:rsidR="003813F9" w:rsidRPr="005E04DF"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X = df[['</w:t>
      </w:r>
      <w:r w:rsidRPr="005E04DF">
        <w:rPr>
          <w:rFonts w:eastAsia="Times New Roman" w:cs="Times New Roman"/>
          <w:bCs/>
        </w:rPr>
        <w:t>Биіктігі</w:t>
      </w:r>
      <w:r w:rsidRPr="005E04DF">
        <w:rPr>
          <w:rFonts w:eastAsia="Times New Roman" w:cs="Times New Roman"/>
          <w:bCs/>
          <w:lang w:val="en-US"/>
        </w:rPr>
        <w:t xml:space="preserve">']]  # </w:t>
      </w:r>
      <w:r w:rsidRPr="005E04DF">
        <w:rPr>
          <w:rFonts w:eastAsia="Times New Roman" w:cs="Times New Roman"/>
          <w:bCs/>
        </w:rPr>
        <w:t>Тәуелсіз</w:t>
      </w:r>
      <w:r w:rsidRPr="005E04DF">
        <w:rPr>
          <w:rFonts w:eastAsia="Times New Roman" w:cs="Times New Roman"/>
          <w:bCs/>
          <w:lang w:val="en-US"/>
        </w:rPr>
        <w:t xml:space="preserve"> </w:t>
      </w:r>
      <w:r w:rsidRPr="005E04DF">
        <w:rPr>
          <w:rFonts w:eastAsia="Times New Roman" w:cs="Times New Roman"/>
          <w:bCs/>
        </w:rPr>
        <w:t>айнымалы</w:t>
      </w:r>
    </w:p>
    <w:p w:rsidR="003813F9" w:rsidRPr="005E04DF"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y = df['</w:t>
      </w:r>
      <w:r w:rsidRPr="005E04DF">
        <w:rPr>
          <w:rFonts w:eastAsia="Times New Roman" w:cs="Times New Roman"/>
          <w:bCs/>
        </w:rPr>
        <w:t>Салмағы</w:t>
      </w:r>
      <w:r w:rsidRPr="005E04DF">
        <w:rPr>
          <w:rFonts w:eastAsia="Times New Roman" w:cs="Times New Roman"/>
          <w:bCs/>
          <w:lang w:val="en-US"/>
        </w:rPr>
        <w:t xml:space="preserve">']     # </w:t>
      </w:r>
      <w:r w:rsidRPr="005E04DF">
        <w:rPr>
          <w:rFonts w:eastAsia="Times New Roman" w:cs="Times New Roman"/>
          <w:bCs/>
        </w:rPr>
        <w:t>Тәуелді</w:t>
      </w:r>
      <w:r w:rsidRPr="005E04DF">
        <w:rPr>
          <w:rFonts w:eastAsia="Times New Roman" w:cs="Times New Roman"/>
          <w:bCs/>
          <w:lang w:val="en-US"/>
        </w:rPr>
        <w:t xml:space="preserve"> </w:t>
      </w:r>
      <w:r w:rsidRPr="005E04DF">
        <w:rPr>
          <w:rFonts w:eastAsia="Times New Roman" w:cs="Times New Roman"/>
          <w:bCs/>
        </w:rPr>
        <w:t>айнымалы</w:t>
      </w:r>
    </w:p>
    <w:p w:rsidR="003813F9" w:rsidRPr="005E04DF" w:rsidRDefault="003813F9"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p>
    <w:p w:rsidR="003813F9" w:rsidRPr="005E04DF"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X_train, X_test, y_train, y_test = train_test_split(X, y, test_size=0.25)</w:t>
      </w:r>
    </w:p>
    <w:p w:rsidR="003813F9" w:rsidRPr="005E04DF" w:rsidRDefault="003813F9"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p>
    <w:p w:rsidR="003813F9" w:rsidRPr="005E04DF"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en-US"/>
        </w:rPr>
      </w:pPr>
      <w:r w:rsidRPr="005E04DF">
        <w:rPr>
          <w:rFonts w:eastAsia="Times New Roman" w:cs="Times New Roman"/>
          <w:bCs/>
          <w:lang w:val="en-US"/>
        </w:rPr>
        <w:t>print("</w:t>
      </w:r>
      <w:r w:rsidRPr="005E04DF">
        <w:rPr>
          <w:rFonts w:eastAsia="Times New Roman" w:cs="Times New Roman"/>
          <w:bCs/>
        </w:rPr>
        <w:t>Оқыту</w:t>
      </w:r>
      <w:r w:rsidRPr="005E04DF">
        <w:rPr>
          <w:rFonts w:eastAsia="Times New Roman" w:cs="Times New Roman"/>
          <w:bCs/>
          <w:lang w:val="en-US"/>
        </w:rPr>
        <w:t xml:space="preserve"> </w:t>
      </w:r>
      <w:r w:rsidRPr="005E04DF">
        <w:rPr>
          <w:rFonts w:eastAsia="Times New Roman" w:cs="Times New Roman"/>
          <w:bCs/>
        </w:rPr>
        <w:t>жиыны</w:t>
      </w:r>
      <w:r w:rsidRPr="005E04DF">
        <w:rPr>
          <w:rFonts w:eastAsia="Times New Roman" w:cs="Times New Roman"/>
          <w:bCs/>
          <w:lang w:val="en-US"/>
        </w:rPr>
        <w:t>:\n", X_train)</w:t>
      </w:r>
    </w:p>
    <w:p w:rsidR="003813F9" w:rsidRPr="00161311"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bCs/>
          <w:sz w:val="28"/>
          <w:szCs w:val="28"/>
          <w:lang w:val="en-US"/>
        </w:rPr>
      </w:pPr>
      <w:r w:rsidRPr="005E04DF">
        <w:rPr>
          <w:rFonts w:eastAsia="Times New Roman" w:cs="Times New Roman"/>
          <w:bCs/>
          <w:lang w:val="en-US"/>
        </w:rPr>
        <w:t>print("</w:t>
      </w:r>
      <w:r w:rsidRPr="005E04DF">
        <w:rPr>
          <w:rFonts w:eastAsia="Times New Roman" w:cs="Times New Roman"/>
          <w:bCs/>
        </w:rPr>
        <w:t>Тест</w:t>
      </w:r>
      <w:r w:rsidRPr="005E04DF">
        <w:rPr>
          <w:rFonts w:eastAsia="Times New Roman" w:cs="Times New Roman"/>
          <w:bCs/>
          <w:lang w:val="en-US"/>
        </w:rPr>
        <w:t xml:space="preserve"> </w:t>
      </w:r>
      <w:r w:rsidRPr="005E04DF">
        <w:rPr>
          <w:rFonts w:eastAsia="Times New Roman" w:cs="Times New Roman"/>
          <w:bCs/>
        </w:rPr>
        <w:t>жиыны</w:t>
      </w:r>
      <w:r w:rsidRPr="005E04DF">
        <w:rPr>
          <w:rFonts w:eastAsia="Times New Roman" w:cs="Times New Roman"/>
          <w:bCs/>
          <w:lang w:val="en-US"/>
        </w:rPr>
        <w:t>:\n", X_test)</w:t>
      </w:r>
    </w:p>
    <w:p w:rsidR="005E04DF" w:rsidRDefault="00161311" w:rsidP="005E04DF">
      <w:pPr>
        <w:spacing w:after="0" w:line="240" w:lineRule="auto"/>
        <w:rPr>
          <w:rFonts w:ascii="Times New Roman" w:hAnsi="Times New Roman" w:cs="Times New Roman"/>
          <w:sz w:val="28"/>
          <w:szCs w:val="28"/>
          <w:lang w:val="kk-KZ"/>
        </w:rPr>
      </w:pPr>
      <w:r w:rsidRPr="009E12E7">
        <w:rPr>
          <w:rFonts w:ascii="Times New Roman" w:hAnsi="Times New Roman" w:cs="Times New Roman"/>
          <w:sz w:val="28"/>
          <w:szCs w:val="28"/>
          <w:lang w:val="en-US"/>
        </w:rPr>
        <w:t xml:space="preserve">5. </w:t>
      </w:r>
      <w:r w:rsidRPr="008177CC">
        <w:rPr>
          <w:rFonts w:ascii="Times New Roman" w:hAnsi="Times New Roman" w:cs="Times New Roman"/>
          <w:sz w:val="28"/>
          <w:szCs w:val="28"/>
        </w:rPr>
        <w:t>Аномалияны</w:t>
      </w:r>
      <w:r w:rsidRPr="009E12E7">
        <w:rPr>
          <w:rFonts w:ascii="Times New Roman" w:hAnsi="Times New Roman" w:cs="Times New Roman"/>
          <w:sz w:val="28"/>
          <w:szCs w:val="28"/>
          <w:lang w:val="en-US"/>
        </w:rPr>
        <w:t xml:space="preserve"> </w:t>
      </w:r>
      <w:r w:rsidRPr="008177CC">
        <w:rPr>
          <w:rFonts w:ascii="Times New Roman" w:hAnsi="Times New Roman" w:cs="Times New Roman"/>
          <w:sz w:val="28"/>
          <w:szCs w:val="28"/>
        </w:rPr>
        <w:t>анықтау</w:t>
      </w:r>
      <w:r w:rsidRPr="009E12E7">
        <w:rPr>
          <w:rFonts w:ascii="Times New Roman" w:hAnsi="Times New Roman" w:cs="Times New Roman"/>
          <w:sz w:val="28"/>
          <w:szCs w:val="28"/>
          <w:lang w:val="en-US"/>
        </w:rPr>
        <w:t xml:space="preserve"> (z-score </w:t>
      </w:r>
      <w:r w:rsidRPr="008177CC">
        <w:rPr>
          <w:rFonts w:ascii="Times New Roman" w:hAnsi="Times New Roman" w:cs="Times New Roman"/>
          <w:sz w:val="28"/>
          <w:szCs w:val="28"/>
        </w:rPr>
        <w:t>арқылы</w:t>
      </w:r>
      <w:r w:rsidRPr="009E12E7">
        <w:rPr>
          <w:rFonts w:ascii="Times New Roman" w:hAnsi="Times New Roman" w:cs="Times New Roman"/>
          <w:sz w:val="28"/>
          <w:szCs w:val="28"/>
          <w:lang w:val="en-US"/>
        </w:rPr>
        <w:t>)</w:t>
      </w:r>
    </w:p>
    <w:p w:rsidR="005E04DF" w:rsidRPr="00157022" w:rsidRDefault="005E04DF" w:rsidP="005E04DF">
      <w:pPr>
        <w:spacing w:after="0" w:line="240" w:lineRule="auto"/>
        <w:rPr>
          <w:rFonts w:eastAsia="Times New Roman" w:cs="Times New Roman"/>
          <w:bCs/>
          <w:lang w:val="kk-KZ"/>
        </w:rPr>
      </w:pPr>
      <w:r w:rsidRPr="00157022">
        <w:rPr>
          <w:rFonts w:eastAsia="Times New Roman" w:cs="Times New Roman"/>
          <w:bCs/>
          <w:lang w:val="kk-KZ"/>
        </w:rPr>
        <w:t>P</w:t>
      </w:r>
      <w:r w:rsidR="00161311" w:rsidRPr="00157022">
        <w:rPr>
          <w:rFonts w:eastAsia="Times New Roman" w:cs="Times New Roman"/>
          <w:bCs/>
          <w:lang w:val="kk-KZ"/>
        </w:rPr>
        <w:t>ython</w:t>
      </w:r>
    </w:p>
    <w:p w:rsidR="005E04DF" w:rsidRPr="00157022" w:rsidRDefault="00161311" w:rsidP="005E04DF">
      <w:pPr>
        <w:spacing w:after="0" w:line="240" w:lineRule="auto"/>
        <w:rPr>
          <w:rFonts w:eastAsia="Times New Roman" w:cs="Times New Roman"/>
          <w:bCs/>
          <w:lang w:val="kk-KZ"/>
        </w:rPr>
      </w:pPr>
      <w:r w:rsidRPr="00157022">
        <w:rPr>
          <w:rFonts w:eastAsia="Times New Roman" w:cs="Times New Roman"/>
          <w:bCs/>
          <w:lang w:val="kk-KZ"/>
        </w:rPr>
        <w:t>КопироватьРедактировать</w:t>
      </w:r>
    </w:p>
    <w:p w:rsidR="005E04DF" w:rsidRPr="00157022" w:rsidRDefault="00161311" w:rsidP="005E04DF">
      <w:pPr>
        <w:spacing w:after="0" w:line="240" w:lineRule="auto"/>
        <w:rPr>
          <w:rFonts w:eastAsia="Times New Roman" w:cs="Times New Roman"/>
          <w:bCs/>
          <w:lang w:val="kk-KZ"/>
        </w:rPr>
      </w:pPr>
      <w:r w:rsidRPr="00157022">
        <w:rPr>
          <w:rFonts w:eastAsia="Times New Roman" w:cs="Times New Roman"/>
          <w:bCs/>
          <w:lang w:val="kk-KZ"/>
        </w:rPr>
        <w:t>from scipy.stats import zscore</w:t>
      </w:r>
    </w:p>
    <w:p w:rsidR="003813F9" w:rsidRPr="00157022" w:rsidRDefault="00161311" w:rsidP="005E04DF">
      <w:pPr>
        <w:spacing w:after="0" w:line="240" w:lineRule="auto"/>
        <w:rPr>
          <w:rFonts w:eastAsia="Times New Roman" w:cs="Times New Roman"/>
          <w:bCs/>
          <w:lang w:val="kk-KZ"/>
        </w:rPr>
      </w:pPr>
      <w:r w:rsidRPr="00157022">
        <w:rPr>
          <w:rFonts w:eastAsia="Times New Roman" w:cs="Times New Roman"/>
          <w:bCs/>
          <w:lang w:val="kk-KZ"/>
        </w:rPr>
        <w:t>df = pd.DataFrame({</w:t>
      </w:r>
    </w:p>
    <w:p w:rsidR="003813F9" w:rsidRPr="006D7561"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157022">
        <w:rPr>
          <w:rFonts w:eastAsia="Times New Roman" w:cs="Times New Roman"/>
          <w:bCs/>
          <w:lang w:val="kk-KZ"/>
        </w:rPr>
        <w:lastRenderedPageBreak/>
        <w:t xml:space="preserve">    </w:t>
      </w:r>
      <w:r w:rsidRPr="006D7561">
        <w:rPr>
          <w:rFonts w:eastAsia="Times New Roman" w:cs="Times New Roman"/>
          <w:bCs/>
          <w:lang w:val="kk-KZ"/>
        </w:rPr>
        <w:t>'Жасы': [22, 23, 24, 25, 99]  # 99 – аномалия болуы мүмкін</w:t>
      </w:r>
    </w:p>
    <w:p w:rsidR="003813F9" w:rsidRPr="006D7561"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6D7561">
        <w:rPr>
          <w:rFonts w:eastAsia="Times New Roman" w:cs="Times New Roman"/>
          <w:bCs/>
          <w:lang w:val="kk-KZ"/>
        </w:rPr>
        <w:t>})</w:t>
      </w:r>
    </w:p>
    <w:p w:rsidR="003813F9" w:rsidRPr="006D7561" w:rsidRDefault="003813F9"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p>
    <w:p w:rsidR="003813F9" w:rsidRPr="006D7561"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6D7561">
        <w:rPr>
          <w:rFonts w:eastAsia="Times New Roman" w:cs="Times New Roman"/>
          <w:bCs/>
          <w:lang w:val="kk-KZ"/>
        </w:rPr>
        <w:t># z-score есептеу</w:t>
      </w:r>
    </w:p>
    <w:p w:rsidR="003813F9" w:rsidRPr="006D7561"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6D7561">
        <w:rPr>
          <w:rFonts w:eastAsia="Times New Roman" w:cs="Times New Roman"/>
          <w:bCs/>
          <w:lang w:val="kk-KZ"/>
        </w:rPr>
        <w:t>df['zscore'] = zscore(df['Жасы'])</w:t>
      </w:r>
    </w:p>
    <w:p w:rsidR="003813F9" w:rsidRPr="006D7561" w:rsidRDefault="003813F9"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p>
    <w:p w:rsidR="003813F9" w:rsidRPr="006D7561"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6D7561">
        <w:rPr>
          <w:rFonts w:eastAsia="Times New Roman" w:cs="Times New Roman"/>
          <w:bCs/>
          <w:lang w:val="kk-KZ"/>
        </w:rPr>
        <w:t># Аномалияны табу (z &gt; 2.5)</w:t>
      </w:r>
    </w:p>
    <w:p w:rsidR="003813F9" w:rsidRPr="006D7561" w:rsidRDefault="00161311" w:rsidP="00BA4D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bCs/>
          <w:lang w:val="kk-KZ"/>
        </w:rPr>
      </w:pPr>
      <w:r w:rsidRPr="006D7561">
        <w:rPr>
          <w:rFonts w:eastAsia="Times New Roman" w:cs="Times New Roman"/>
          <w:bCs/>
          <w:lang w:val="kk-KZ"/>
        </w:rPr>
        <w:t>anomalies = df[df['zscore'].abs() &gt; 2.5]</w:t>
      </w:r>
    </w:p>
    <w:p w:rsidR="003813F9" w:rsidRPr="00DB6BBD" w:rsidRDefault="00161311" w:rsidP="00BA4DC6">
      <w:pPr>
        <w:spacing w:after="0" w:line="240" w:lineRule="auto"/>
        <w:ind w:firstLine="709"/>
        <w:jc w:val="both"/>
        <w:rPr>
          <w:rFonts w:ascii="Times New Roman" w:eastAsia="Times New Roman" w:hAnsi="Times New Roman" w:cs="Times New Roman"/>
          <w:bCs/>
          <w:sz w:val="28"/>
          <w:szCs w:val="28"/>
          <w:lang w:val="kk-KZ"/>
        </w:rPr>
      </w:pPr>
      <w:r w:rsidRPr="00DB6BBD">
        <w:rPr>
          <w:rFonts w:eastAsia="Times New Roman" w:cs="Times New Roman"/>
          <w:bCs/>
          <w:lang w:val="kk-KZ"/>
        </w:rPr>
        <w:t>print(anomalies)</w:t>
      </w:r>
    </w:p>
    <w:p w:rsidR="00E23D5C" w:rsidRDefault="00E23D5C">
      <w:pPr>
        <w:pStyle w:val="ae"/>
        <w:spacing w:before="0" w:beforeAutospacing="0" w:after="0" w:afterAutospacing="0"/>
        <w:ind w:firstLine="708"/>
        <w:jc w:val="both"/>
        <w:rPr>
          <w:rStyle w:val="a5"/>
          <w:sz w:val="28"/>
          <w:szCs w:val="28"/>
        </w:rPr>
      </w:pPr>
    </w:p>
    <w:p w:rsidR="003813F9" w:rsidRDefault="00161311">
      <w:pPr>
        <w:pStyle w:val="ae"/>
        <w:spacing w:before="0" w:beforeAutospacing="0" w:after="0" w:afterAutospacing="0"/>
        <w:ind w:firstLine="708"/>
        <w:jc w:val="both"/>
        <w:rPr>
          <w:rStyle w:val="a5"/>
          <w:sz w:val="28"/>
          <w:szCs w:val="28"/>
        </w:rPr>
      </w:pPr>
      <w:r>
        <w:rPr>
          <w:rStyle w:val="a5"/>
          <w:sz w:val="28"/>
          <w:szCs w:val="28"/>
        </w:rPr>
        <w:t xml:space="preserve">Зертханалық жұмыс 3. </w:t>
      </w:r>
      <w:r w:rsidR="00416FBE" w:rsidRPr="00BA4DC6">
        <w:rPr>
          <w:b/>
          <w:sz w:val="28"/>
          <w:szCs w:val="28"/>
        </w:rPr>
        <w:t>Тақырыбы:</w:t>
      </w:r>
      <w:r w:rsidR="00416FBE" w:rsidRPr="00416FBE">
        <w:rPr>
          <w:b/>
          <w:sz w:val="28"/>
          <w:szCs w:val="28"/>
        </w:rPr>
        <w:t xml:space="preserve"> </w:t>
      </w:r>
      <w:r>
        <w:rPr>
          <w:rStyle w:val="a5"/>
          <w:sz w:val="28"/>
          <w:szCs w:val="28"/>
        </w:rPr>
        <w:t>Логистикалық классификатор</w:t>
      </w:r>
    </w:p>
    <w:p w:rsidR="00E23D5C" w:rsidRDefault="00E23D5C">
      <w:pPr>
        <w:pStyle w:val="ae"/>
        <w:spacing w:before="0" w:beforeAutospacing="0" w:after="0" w:afterAutospacing="0"/>
        <w:ind w:firstLine="708"/>
        <w:jc w:val="both"/>
        <w:rPr>
          <w:sz w:val="28"/>
          <w:szCs w:val="28"/>
        </w:rPr>
      </w:pPr>
    </w:p>
    <w:p w:rsidR="00A327B6" w:rsidRPr="00684011" w:rsidRDefault="00416FBE" w:rsidP="00416FBE">
      <w:pPr>
        <w:pStyle w:val="ab"/>
        <w:spacing w:before="0" w:after="0" w:line="240" w:lineRule="auto"/>
        <w:ind w:left="0" w:firstLine="709"/>
        <w:jc w:val="both"/>
        <w:rPr>
          <w:rFonts w:ascii="Times New Roman" w:hAnsi="Times New Roman" w:cs="Times New Roman"/>
          <w:b w:val="0"/>
          <w:sz w:val="28"/>
          <w:szCs w:val="28"/>
          <w:lang w:val="kk-KZ"/>
        </w:rPr>
      </w:pPr>
      <w:r>
        <w:rPr>
          <w:rFonts w:ascii="Times New Roman" w:hAnsi="Times New Roman" w:cs="Times New Roman"/>
          <w:spacing w:val="-2"/>
          <w:sz w:val="28"/>
          <w:szCs w:val="28"/>
          <w:lang w:val="kk-KZ"/>
        </w:rPr>
        <w:t xml:space="preserve">Мақсаты: </w:t>
      </w:r>
      <w:r w:rsidR="00684011" w:rsidRPr="00684011">
        <w:rPr>
          <w:rFonts w:ascii="Times New Roman" w:hAnsi="Times New Roman" w:cs="Times New Roman"/>
          <w:b w:val="0"/>
          <w:sz w:val="28"/>
          <w:szCs w:val="28"/>
          <w:lang w:val="kk-KZ"/>
        </w:rPr>
        <w:t>тәуелсіз және тәуелді айнымалылар арасындағы байланыстарды анықтау</w:t>
      </w:r>
      <w:r w:rsidR="00684011">
        <w:rPr>
          <w:rFonts w:ascii="Times New Roman" w:hAnsi="Times New Roman" w:cs="Times New Roman"/>
          <w:b w:val="0"/>
          <w:sz w:val="28"/>
          <w:szCs w:val="28"/>
          <w:lang w:val="kk-KZ"/>
        </w:rPr>
        <w:t>ды</w:t>
      </w:r>
      <w:r w:rsidR="00684011" w:rsidRPr="00684011">
        <w:rPr>
          <w:rFonts w:ascii="Times New Roman" w:hAnsi="Times New Roman" w:cs="Times New Roman"/>
          <w:b w:val="0"/>
          <w:sz w:val="28"/>
          <w:szCs w:val="28"/>
          <w:lang w:val="kk-KZ"/>
        </w:rPr>
        <w:t>, яғни тәуелді айнымалының белгілі бір сыныпқа жату ықтималдығын бағалау</w:t>
      </w:r>
      <w:r w:rsidR="00684011">
        <w:rPr>
          <w:rFonts w:ascii="Times New Roman" w:hAnsi="Times New Roman" w:cs="Times New Roman"/>
          <w:b w:val="0"/>
          <w:sz w:val="28"/>
          <w:szCs w:val="28"/>
          <w:lang w:val="kk-KZ"/>
        </w:rPr>
        <w:t xml:space="preserve">ды </w:t>
      </w:r>
      <w:r w:rsidRPr="00416FBE">
        <w:rPr>
          <w:rFonts w:ascii="Times New Roman" w:hAnsi="Times New Roman" w:cs="Times New Roman"/>
          <w:b w:val="0"/>
          <w:sz w:val="28"/>
          <w:szCs w:val="28"/>
          <w:lang w:val="kk-KZ"/>
        </w:rPr>
        <w:t xml:space="preserve">үйрену. </w:t>
      </w:r>
    </w:p>
    <w:p w:rsidR="00416FBE" w:rsidRPr="009E12E7" w:rsidRDefault="00416FBE" w:rsidP="00416FBE">
      <w:pPr>
        <w:pStyle w:val="ae"/>
        <w:spacing w:before="0" w:beforeAutospacing="0" w:after="0" w:afterAutospacing="0"/>
        <w:ind w:firstLine="708"/>
        <w:jc w:val="both"/>
        <w:rPr>
          <w:b/>
          <w:sz w:val="28"/>
          <w:szCs w:val="28"/>
        </w:rPr>
      </w:pPr>
      <w:r w:rsidRPr="0032316D">
        <w:rPr>
          <w:b/>
          <w:sz w:val="28"/>
          <w:szCs w:val="28"/>
        </w:rPr>
        <w:t>Әдістемелік нұсқау</w:t>
      </w:r>
    </w:p>
    <w:p w:rsidR="003813F9" w:rsidRDefault="00161311">
      <w:pPr>
        <w:pStyle w:val="ae"/>
        <w:spacing w:before="0" w:beforeAutospacing="0" w:after="0" w:afterAutospacing="0"/>
        <w:ind w:firstLine="708"/>
        <w:jc w:val="both"/>
        <w:rPr>
          <w:sz w:val="28"/>
          <w:szCs w:val="28"/>
        </w:rPr>
      </w:pPr>
      <w:r>
        <w:rPr>
          <w:rStyle w:val="a3"/>
          <w:sz w:val="28"/>
          <w:szCs w:val="28"/>
        </w:rPr>
        <w:t>Логистикалық регрессия</w:t>
      </w:r>
      <w:r>
        <w:rPr>
          <w:sz w:val="28"/>
          <w:szCs w:val="28"/>
        </w:rPr>
        <w:t xml:space="preserve"> (logistic regression) – бұл әдіс, кіріс және шығыс айнымалылары арасындағы байланыстарды түсіндіру үшін қолданылады. Кіріс айнымалылары тәуелсіз болып саналады, ал шығыс айнымалылары – тәуелді. Тәуелді айнымалы тек бекітілген мәндер жиынтығына ие болуы мүмкін. Бұл мәндер классификация тапсырмасындағы сыныптарға сәйкес келеді.</w:t>
      </w:r>
      <w:r w:rsidR="00D017E4">
        <w:rPr>
          <w:sz w:val="28"/>
          <w:szCs w:val="28"/>
        </w:rPr>
        <w:t xml:space="preserve"> </w:t>
      </w:r>
      <w:r>
        <w:rPr>
          <w:sz w:val="28"/>
          <w:szCs w:val="28"/>
        </w:rPr>
        <w:t xml:space="preserve">Біздің мақсатымыз – тәуелсіз және тәуелді айнымалылар арасындағы байланыстарды анықтау, яғни тәуелді айнымалының белгілі бір сыныпқа жату ықтималдығын бағалау. </w:t>
      </w:r>
      <w:r>
        <w:rPr>
          <w:rStyle w:val="a3"/>
          <w:sz w:val="28"/>
          <w:szCs w:val="28"/>
        </w:rPr>
        <w:t>Логистикалық функция</w:t>
      </w:r>
      <w:r>
        <w:rPr>
          <w:sz w:val="28"/>
          <w:szCs w:val="28"/>
        </w:rPr>
        <w:t xml:space="preserve"> – бұл әртүрлі параметрлері бар функцияларды жасау үшін қолданылатын </w:t>
      </w:r>
      <w:r>
        <w:rPr>
          <w:rStyle w:val="a3"/>
          <w:sz w:val="28"/>
          <w:szCs w:val="28"/>
        </w:rPr>
        <w:t>сигмоида</w:t>
      </w:r>
      <w:r>
        <w:rPr>
          <w:sz w:val="28"/>
          <w:szCs w:val="28"/>
        </w:rPr>
        <w:t xml:space="preserve">. Ол </w:t>
      </w:r>
      <w:r>
        <w:rPr>
          <w:rStyle w:val="a3"/>
          <w:sz w:val="28"/>
          <w:szCs w:val="28"/>
        </w:rPr>
        <w:t>жалпыланған сызықтық модельге</w:t>
      </w:r>
      <w:r>
        <w:rPr>
          <w:sz w:val="28"/>
          <w:szCs w:val="28"/>
        </w:rPr>
        <w:t xml:space="preserve"> негізделген деректерді талдаумен тығыз байланысты, онда негізгі мақсат –тура бағытты сызықты нүктелер тобына сәйкестендіру арқылы қатені барынша азайту. Сызықтық регрессияның орнына логистикалық регрессияны қолданамыз. Шын мәнінде, логистикалық регрессия тек деректерді классификациялау үшін арналмаған, бірақ ол бұл тапсырманы шешуді жеңілдетеді.</w:t>
      </w:r>
    </w:p>
    <w:p w:rsidR="003813F9" w:rsidRDefault="00161311">
      <w:pPr>
        <w:pStyle w:val="ae"/>
        <w:spacing w:before="0" w:beforeAutospacing="0" w:after="0" w:afterAutospacing="0"/>
        <w:ind w:firstLine="708"/>
        <w:jc w:val="both"/>
        <w:rPr>
          <w:sz w:val="28"/>
          <w:szCs w:val="28"/>
        </w:rPr>
      </w:pPr>
      <w:r>
        <w:rPr>
          <w:sz w:val="28"/>
          <w:szCs w:val="28"/>
        </w:rPr>
        <w:t>Логистикалық регрессияның қарапайымдылығы оны машиналық оқытуда жиі қолдануға мүмкіндік береді. Логистикалық регрессияны классификатор жасау үшін қалай пайдалануға болатынын мысалмен қарастырайық.</w:t>
      </w:r>
    </w:p>
    <w:p w:rsidR="003813F9" w:rsidRDefault="00161311">
      <w:pPr>
        <w:pStyle w:val="ae"/>
        <w:spacing w:before="0" w:beforeAutospacing="0" w:after="0" w:afterAutospacing="0"/>
        <w:ind w:firstLine="708"/>
        <w:jc w:val="both"/>
        <w:rPr>
          <w:sz w:val="28"/>
          <w:szCs w:val="28"/>
        </w:rPr>
      </w:pPr>
      <w:r>
        <w:rPr>
          <w:sz w:val="28"/>
          <w:szCs w:val="28"/>
        </w:rPr>
        <w:t xml:space="preserve">Алдымен, жалғастырмас бұрын, сіздің жүйеңізде </w:t>
      </w:r>
      <w:r>
        <w:rPr>
          <w:rStyle w:val="a5"/>
          <w:b w:val="0"/>
          <w:bCs w:val="0"/>
          <w:i/>
          <w:iCs/>
          <w:sz w:val="28"/>
          <w:szCs w:val="28"/>
        </w:rPr>
        <w:t>Tkinter</w:t>
      </w:r>
      <w:r>
        <w:rPr>
          <w:sz w:val="28"/>
          <w:szCs w:val="28"/>
        </w:rPr>
        <w:t xml:space="preserve"> пакеті орнатылғанына көз жеткізіңіз. Қажет болған жағдайда оны мына сілтеме арқылы таба аласыз: </w:t>
      </w:r>
      <w:hyperlink r:id="rId263" w:history="1">
        <w:r>
          <w:rPr>
            <w:rStyle w:val="a4"/>
            <w:color w:val="auto"/>
            <w:sz w:val="28"/>
            <w:szCs w:val="28"/>
            <w:u w:val="none"/>
          </w:rPr>
          <w:t>https://docs.python.org/2/library/tkinter.html</w:t>
        </w:r>
      </w:hyperlink>
      <w:r>
        <w:rPr>
          <w:sz w:val="28"/>
          <w:szCs w:val="28"/>
        </w:rPr>
        <w:t>.</w:t>
      </w:r>
    </w:p>
    <w:p w:rsidR="003813F9" w:rsidRDefault="00161311">
      <w:pPr>
        <w:pStyle w:val="ae"/>
        <w:spacing w:before="0" w:beforeAutospacing="0" w:after="0" w:afterAutospacing="0"/>
        <w:ind w:firstLine="708"/>
        <w:jc w:val="both"/>
        <w:rPr>
          <w:sz w:val="28"/>
          <w:szCs w:val="28"/>
        </w:rPr>
      </w:pPr>
      <w:r>
        <w:rPr>
          <w:sz w:val="28"/>
          <w:szCs w:val="28"/>
        </w:rPr>
        <w:t xml:space="preserve">Жаңа </w:t>
      </w:r>
      <w:r>
        <w:rPr>
          <w:rStyle w:val="a5"/>
          <w:b w:val="0"/>
          <w:bCs w:val="0"/>
          <w:i/>
          <w:iCs/>
          <w:sz w:val="28"/>
          <w:szCs w:val="28"/>
        </w:rPr>
        <w:t>Python</w:t>
      </w:r>
      <w:r>
        <w:rPr>
          <w:sz w:val="28"/>
          <w:szCs w:val="28"/>
        </w:rPr>
        <w:t xml:space="preserve"> файлын жасап, төмендегі кітапханаларды импорттаңыз. Біз кейбір функцияларды </w:t>
      </w:r>
      <w:r>
        <w:rPr>
          <w:rStyle w:val="a5"/>
          <w:b w:val="0"/>
          <w:bCs w:val="0"/>
          <w:i/>
          <w:iCs/>
          <w:sz w:val="28"/>
          <w:szCs w:val="28"/>
        </w:rPr>
        <w:t>utilities.py</w:t>
      </w:r>
      <w:r>
        <w:rPr>
          <w:sz w:val="28"/>
          <w:szCs w:val="28"/>
        </w:rPr>
        <w:t xml:space="preserve"> файлына орналастырамыз, сондықтан оны жүктеп алып, импорттауды ұмытпаңыз.</w:t>
      </w:r>
    </w:p>
    <w:p w:rsidR="00B161B1" w:rsidRPr="00157022" w:rsidRDefault="00B161B1" w:rsidP="0047013D">
      <w:pPr>
        <w:pStyle w:val="aa"/>
        <w:spacing w:after="0" w:line="240" w:lineRule="auto"/>
        <w:rPr>
          <w:b/>
          <w:sz w:val="22"/>
          <w:szCs w:val="22"/>
          <w:lang w:val="en-US"/>
        </w:rPr>
      </w:pPr>
      <w:r w:rsidRPr="00157022">
        <w:rPr>
          <w:b/>
          <w:sz w:val="22"/>
          <w:szCs w:val="22"/>
          <w:lang w:val="en-US"/>
        </w:rPr>
        <w:t>import n</w:t>
      </w:r>
      <w:r w:rsidR="0047013D" w:rsidRPr="00157022">
        <w:rPr>
          <w:b/>
          <w:sz w:val="22"/>
          <w:szCs w:val="22"/>
          <w:lang w:val="en-US"/>
        </w:rPr>
        <w:t>umpy</w:t>
      </w:r>
      <w:r w:rsidRPr="00157022">
        <w:rPr>
          <w:b/>
          <w:sz w:val="22"/>
          <w:szCs w:val="22"/>
          <w:lang w:val="en-US"/>
        </w:rPr>
        <w:t xml:space="preserve"> as np </w:t>
      </w:r>
      <w:r w:rsidRPr="00157022">
        <w:rPr>
          <w:b/>
          <w:sz w:val="22"/>
          <w:szCs w:val="22"/>
          <w:lang w:val="en-US"/>
        </w:rPr>
        <w:br/>
        <w:t xml:space="preserve">from sklearn import linear_model </w:t>
      </w:r>
      <w:r w:rsidRPr="00157022">
        <w:rPr>
          <w:b/>
          <w:sz w:val="22"/>
          <w:szCs w:val="22"/>
          <w:lang w:val="en-US"/>
        </w:rPr>
        <w:br/>
        <w:t xml:space="preserve">import matplotlib.pyplot as plt </w:t>
      </w:r>
    </w:p>
    <w:p w:rsidR="00B161B1" w:rsidRPr="00157022" w:rsidRDefault="00B161B1" w:rsidP="0047013D">
      <w:pPr>
        <w:pStyle w:val="ae"/>
        <w:spacing w:before="0" w:beforeAutospacing="0" w:after="0" w:afterAutospacing="0"/>
        <w:rPr>
          <w:rFonts w:asciiTheme="minorHAnsi" w:hAnsiTheme="minorHAnsi"/>
          <w:b/>
          <w:sz w:val="22"/>
          <w:szCs w:val="22"/>
        </w:rPr>
      </w:pPr>
      <w:r w:rsidRPr="00157022">
        <w:rPr>
          <w:rFonts w:asciiTheme="minorHAnsi" w:hAnsiTheme="minorHAnsi"/>
          <w:b/>
          <w:sz w:val="22"/>
          <w:szCs w:val="22"/>
        </w:rPr>
        <w:t>from utilities import visualize</w:t>
      </w:r>
      <w:r w:rsidR="0047013D" w:rsidRPr="00157022">
        <w:rPr>
          <w:rFonts w:asciiTheme="minorHAnsi" w:hAnsiTheme="minorHAnsi"/>
          <w:b/>
          <w:sz w:val="22"/>
          <w:szCs w:val="22"/>
        </w:rPr>
        <w:t>_</w:t>
      </w:r>
      <w:r w:rsidRPr="00157022">
        <w:rPr>
          <w:rFonts w:asciiTheme="minorHAnsi" w:hAnsiTheme="minorHAnsi"/>
          <w:b/>
          <w:sz w:val="22"/>
          <w:szCs w:val="22"/>
        </w:rPr>
        <w:t>classifier</w:t>
      </w:r>
    </w:p>
    <w:p w:rsidR="003813F9" w:rsidRPr="009E12E7" w:rsidRDefault="00161311">
      <w:pPr>
        <w:pStyle w:val="ae"/>
        <w:spacing w:before="0" w:beforeAutospacing="0" w:after="0" w:afterAutospacing="0"/>
        <w:ind w:firstLine="708"/>
        <w:jc w:val="both"/>
        <w:rPr>
          <w:sz w:val="28"/>
          <w:szCs w:val="28"/>
        </w:rPr>
      </w:pPr>
      <w:r>
        <w:rPr>
          <w:sz w:val="28"/>
          <w:szCs w:val="28"/>
        </w:rPr>
        <w:lastRenderedPageBreak/>
        <w:t>Келесі қадамда біз екіөлшемді векторлар мен олардың сәйкес меткаларын пайдаланып, кіріс деректерін анықтаймыз.</w:t>
      </w:r>
    </w:p>
    <w:p w:rsidR="0047013D" w:rsidRPr="00157022" w:rsidRDefault="0047013D" w:rsidP="0047013D">
      <w:pPr>
        <w:pStyle w:val="ae"/>
        <w:spacing w:before="0" w:beforeAutospacing="0" w:after="0" w:afterAutospacing="0"/>
        <w:rPr>
          <w:rFonts w:asciiTheme="minorHAnsi" w:hAnsiTheme="minorHAnsi"/>
          <w:b/>
          <w:sz w:val="22"/>
          <w:szCs w:val="22"/>
        </w:rPr>
      </w:pPr>
      <w:r w:rsidRPr="00157022">
        <w:rPr>
          <w:rFonts w:asciiTheme="minorHAnsi" w:hAnsiTheme="minorHAnsi"/>
          <w:b/>
          <w:sz w:val="22"/>
          <w:szCs w:val="22"/>
        </w:rPr>
        <w:t xml:space="preserve"># </w:t>
      </w:r>
      <w:r w:rsidRPr="00157022">
        <w:rPr>
          <w:rStyle w:val="anegp0gi0b9av8jahpyh"/>
          <w:rFonts w:asciiTheme="minorHAnsi" w:hAnsiTheme="minorHAnsi"/>
          <w:b/>
          <w:sz w:val="22"/>
          <w:szCs w:val="22"/>
        </w:rPr>
        <w:t>Кіріс</w:t>
      </w:r>
      <w:r w:rsidRPr="00157022">
        <w:rPr>
          <w:rFonts w:asciiTheme="minorHAnsi" w:hAnsiTheme="minorHAnsi"/>
          <w:b/>
          <w:sz w:val="22"/>
          <w:szCs w:val="22"/>
        </w:rPr>
        <w:t xml:space="preserve"> деректер </w:t>
      </w:r>
      <w:r w:rsidRPr="00157022">
        <w:rPr>
          <w:rStyle w:val="anegp0gi0b9av8jahpyh"/>
          <w:rFonts w:asciiTheme="minorHAnsi" w:hAnsiTheme="minorHAnsi"/>
          <w:b/>
          <w:sz w:val="22"/>
          <w:szCs w:val="22"/>
        </w:rPr>
        <w:t>үлгісін</w:t>
      </w:r>
      <w:r w:rsidRPr="00157022">
        <w:rPr>
          <w:rFonts w:asciiTheme="minorHAnsi" w:hAnsiTheme="minorHAnsi"/>
          <w:b/>
          <w:sz w:val="22"/>
          <w:szCs w:val="22"/>
        </w:rPr>
        <w:t xml:space="preserve"> </w:t>
      </w:r>
      <w:r w:rsidRPr="00157022">
        <w:rPr>
          <w:rStyle w:val="anegp0gi0b9av8jahpyh"/>
          <w:rFonts w:asciiTheme="minorHAnsi" w:hAnsiTheme="minorHAnsi"/>
          <w:b/>
          <w:sz w:val="22"/>
          <w:szCs w:val="22"/>
        </w:rPr>
        <w:t>анықтау</w:t>
      </w:r>
      <w:r w:rsidRPr="00157022">
        <w:rPr>
          <w:rFonts w:asciiTheme="minorHAnsi" w:hAnsiTheme="minorHAnsi"/>
          <w:b/>
          <w:sz w:val="22"/>
          <w:szCs w:val="22"/>
        </w:rPr>
        <w:br/>
        <w:t xml:space="preserve">Х = np.array([[3.l, 7.2], [4, 6.7], [2.9, 8], [5.1, 4.5], </w:t>
      </w:r>
      <w:r w:rsidRPr="00157022">
        <w:rPr>
          <w:rFonts w:asciiTheme="minorHAnsi" w:hAnsiTheme="minorHAnsi"/>
          <w:b/>
          <w:sz w:val="22"/>
          <w:szCs w:val="22"/>
        </w:rPr>
        <w:br/>
        <w:t xml:space="preserve">[6, 5], [5.6, 5], [3.3, 0.4], [3.9, 0.9], [2.8, 1], </w:t>
      </w:r>
      <w:r w:rsidRPr="00157022">
        <w:rPr>
          <w:rFonts w:asciiTheme="minorHAnsi" w:hAnsiTheme="minorHAnsi"/>
          <w:b/>
          <w:sz w:val="22"/>
          <w:szCs w:val="22"/>
        </w:rPr>
        <w:br/>
        <w:t xml:space="preserve">[0.5, 3.4], [1, 4], [0.6, 4.9]]) </w:t>
      </w:r>
      <w:r w:rsidRPr="00157022">
        <w:rPr>
          <w:rFonts w:asciiTheme="minorHAnsi" w:hAnsiTheme="minorHAnsi"/>
          <w:b/>
          <w:sz w:val="22"/>
          <w:szCs w:val="22"/>
        </w:rPr>
        <w:br/>
        <w:t>у = np.array( [0, 0, 0, 1, 1, 1, 2, 2, 2, 3, 3, 3])</w:t>
      </w:r>
    </w:p>
    <w:p w:rsidR="003813F9" w:rsidRDefault="00161311">
      <w:pPr>
        <w:pStyle w:val="ae"/>
        <w:spacing w:before="0" w:beforeAutospacing="0" w:after="0" w:afterAutospacing="0"/>
        <w:ind w:firstLine="708"/>
        <w:jc w:val="both"/>
        <w:rPr>
          <w:sz w:val="28"/>
          <w:szCs w:val="28"/>
        </w:rPr>
      </w:pPr>
      <w:r>
        <w:rPr>
          <w:sz w:val="28"/>
          <w:szCs w:val="28"/>
        </w:rPr>
        <w:t>Біз осы белгіленген деректерді пайдаланып, классификаторды үйретеміз және логистикалық классификатор құрамыз.</w:t>
      </w:r>
    </w:p>
    <w:p w:rsidR="007F6977" w:rsidRPr="00157022" w:rsidRDefault="007F6977" w:rsidP="00157022">
      <w:pPr>
        <w:pStyle w:val="ae"/>
        <w:spacing w:before="0" w:beforeAutospacing="0" w:after="0" w:afterAutospacing="0"/>
        <w:rPr>
          <w:rFonts w:asciiTheme="minorHAnsi" w:hAnsiTheme="minorHAnsi"/>
          <w:b/>
          <w:sz w:val="22"/>
          <w:szCs w:val="22"/>
          <w:lang w:val="en-US"/>
        </w:rPr>
      </w:pPr>
      <w:r w:rsidRPr="00157022">
        <w:rPr>
          <w:rFonts w:asciiTheme="minorHAnsi" w:hAnsiTheme="minorHAnsi"/>
          <w:b/>
          <w:sz w:val="22"/>
          <w:szCs w:val="22"/>
          <w:lang w:val="en-US"/>
        </w:rPr>
        <w:t xml:space="preserve"># </w:t>
      </w:r>
      <w:r w:rsidRPr="00157022">
        <w:rPr>
          <w:rFonts w:asciiTheme="minorHAnsi" w:hAnsiTheme="minorHAnsi"/>
          <w:b/>
          <w:sz w:val="22"/>
          <w:szCs w:val="22"/>
        </w:rPr>
        <w:t>Л</w:t>
      </w:r>
      <w:r w:rsidRPr="00157022">
        <w:rPr>
          <w:rFonts w:asciiTheme="minorHAnsi" w:hAnsiTheme="minorHAnsi"/>
          <w:b/>
          <w:sz w:val="22"/>
          <w:szCs w:val="22"/>
          <w:lang w:val="ru-RU"/>
        </w:rPr>
        <w:t>огистикалық</w:t>
      </w:r>
      <w:r w:rsidRPr="00157022">
        <w:rPr>
          <w:rFonts w:asciiTheme="minorHAnsi" w:hAnsiTheme="minorHAnsi"/>
          <w:b/>
          <w:sz w:val="22"/>
          <w:szCs w:val="22"/>
          <w:lang w:val="en-US"/>
        </w:rPr>
        <w:t xml:space="preserve"> </w:t>
      </w:r>
      <w:r w:rsidRPr="00157022">
        <w:rPr>
          <w:rFonts w:asciiTheme="minorHAnsi" w:hAnsiTheme="minorHAnsi"/>
          <w:b/>
          <w:sz w:val="22"/>
          <w:szCs w:val="22"/>
          <w:lang w:val="ru-RU"/>
        </w:rPr>
        <w:t>классификатор</w:t>
      </w:r>
      <w:r w:rsidRPr="00157022">
        <w:rPr>
          <w:rFonts w:asciiTheme="minorHAnsi" w:hAnsiTheme="minorHAnsi"/>
          <w:b/>
          <w:sz w:val="22"/>
          <w:szCs w:val="22"/>
          <w:lang w:val="en-US"/>
        </w:rPr>
        <w:t xml:space="preserve"> </w:t>
      </w:r>
      <w:r w:rsidRPr="00157022">
        <w:rPr>
          <w:rFonts w:asciiTheme="minorHAnsi" w:hAnsiTheme="minorHAnsi"/>
          <w:b/>
          <w:sz w:val="22"/>
          <w:szCs w:val="22"/>
          <w:lang w:val="ru-RU"/>
        </w:rPr>
        <w:t>құру</w:t>
      </w:r>
      <w:r w:rsidRPr="00157022">
        <w:rPr>
          <w:rFonts w:asciiTheme="minorHAnsi" w:hAnsiTheme="minorHAnsi"/>
          <w:b/>
          <w:sz w:val="22"/>
          <w:szCs w:val="22"/>
          <w:lang w:val="en-US"/>
        </w:rPr>
        <w:t xml:space="preserve"> </w:t>
      </w:r>
      <w:r w:rsidRPr="00157022">
        <w:rPr>
          <w:rFonts w:asciiTheme="minorHAnsi" w:hAnsiTheme="minorHAnsi"/>
          <w:b/>
          <w:sz w:val="22"/>
          <w:szCs w:val="22"/>
          <w:lang w:val="en-US"/>
        </w:rPr>
        <w:br/>
      </w:r>
      <w:r w:rsidRPr="00157022">
        <w:rPr>
          <w:rFonts w:asciiTheme="minorHAnsi" w:hAnsiTheme="minorHAnsi"/>
          <w:b/>
          <w:sz w:val="22"/>
          <w:szCs w:val="22"/>
        </w:rPr>
        <w:t>classifier</w:t>
      </w:r>
      <w:r w:rsidRPr="00157022">
        <w:rPr>
          <w:rFonts w:asciiTheme="minorHAnsi" w:hAnsiTheme="minorHAnsi"/>
          <w:b/>
          <w:sz w:val="22"/>
          <w:szCs w:val="22"/>
          <w:lang w:val="en-US"/>
        </w:rPr>
        <w:t xml:space="preserve"> = </w:t>
      </w:r>
      <w:r w:rsidRPr="00157022">
        <w:rPr>
          <w:rFonts w:asciiTheme="minorHAnsi" w:hAnsiTheme="minorHAnsi"/>
          <w:b/>
          <w:sz w:val="22"/>
          <w:szCs w:val="22"/>
        </w:rPr>
        <w:t>linear</w:t>
      </w:r>
      <w:r w:rsidRPr="00157022">
        <w:rPr>
          <w:rFonts w:asciiTheme="minorHAnsi" w:hAnsiTheme="minorHAnsi"/>
          <w:b/>
          <w:sz w:val="22"/>
          <w:szCs w:val="22"/>
          <w:lang w:val="en-US"/>
        </w:rPr>
        <w:t>_</w:t>
      </w:r>
      <w:r w:rsidRPr="00157022">
        <w:rPr>
          <w:rFonts w:asciiTheme="minorHAnsi" w:hAnsiTheme="minorHAnsi"/>
          <w:b/>
          <w:sz w:val="22"/>
          <w:szCs w:val="22"/>
        </w:rPr>
        <w:t>model</w:t>
      </w:r>
      <w:r w:rsidRPr="00157022">
        <w:rPr>
          <w:rFonts w:asciiTheme="minorHAnsi" w:hAnsiTheme="minorHAnsi"/>
          <w:b/>
          <w:sz w:val="22"/>
          <w:szCs w:val="22"/>
          <w:lang w:val="en-US"/>
        </w:rPr>
        <w:t>.</w:t>
      </w:r>
      <w:r w:rsidRPr="00157022">
        <w:rPr>
          <w:rFonts w:asciiTheme="minorHAnsi" w:hAnsiTheme="minorHAnsi"/>
          <w:b/>
          <w:sz w:val="22"/>
          <w:szCs w:val="22"/>
        </w:rPr>
        <w:t>LogisticRegression</w:t>
      </w:r>
      <w:r w:rsidRPr="00157022">
        <w:rPr>
          <w:rFonts w:asciiTheme="minorHAnsi" w:hAnsiTheme="minorHAnsi"/>
          <w:b/>
          <w:sz w:val="22"/>
          <w:szCs w:val="22"/>
          <w:lang w:val="en-US"/>
        </w:rPr>
        <w:t>(</w:t>
      </w:r>
      <w:r w:rsidRPr="00157022">
        <w:rPr>
          <w:rFonts w:asciiTheme="minorHAnsi" w:hAnsiTheme="minorHAnsi"/>
          <w:b/>
          <w:sz w:val="22"/>
          <w:szCs w:val="22"/>
        </w:rPr>
        <w:t>solver</w:t>
      </w:r>
      <w:r w:rsidRPr="00157022">
        <w:rPr>
          <w:rFonts w:asciiTheme="minorHAnsi" w:hAnsiTheme="minorHAnsi"/>
          <w:b/>
          <w:sz w:val="22"/>
          <w:szCs w:val="22"/>
          <w:lang w:val="en-US"/>
        </w:rPr>
        <w:t>='</w:t>
      </w:r>
      <w:r w:rsidRPr="00157022">
        <w:rPr>
          <w:rFonts w:asciiTheme="minorHAnsi" w:hAnsiTheme="minorHAnsi"/>
          <w:b/>
          <w:sz w:val="22"/>
          <w:szCs w:val="22"/>
        </w:rPr>
        <w:t>linear</w:t>
      </w:r>
      <w:r w:rsidRPr="00157022">
        <w:rPr>
          <w:rFonts w:asciiTheme="minorHAnsi" w:hAnsiTheme="minorHAnsi"/>
          <w:b/>
          <w:sz w:val="22"/>
          <w:szCs w:val="22"/>
          <w:lang w:val="en-US"/>
        </w:rPr>
        <w:t>l</w:t>
      </w:r>
      <w:r w:rsidRPr="00157022">
        <w:rPr>
          <w:rFonts w:asciiTheme="minorHAnsi" w:hAnsiTheme="minorHAnsi"/>
          <w:b/>
          <w:sz w:val="22"/>
          <w:szCs w:val="22"/>
        </w:rPr>
        <w:t>inear</w:t>
      </w:r>
      <w:r w:rsidRPr="00157022">
        <w:rPr>
          <w:rFonts w:asciiTheme="minorHAnsi" w:hAnsiTheme="minorHAnsi"/>
          <w:b/>
          <w:sz w:val="22"/>
          <w:szCs w:val="22"/>
          <w:lang w:val="en-US"/>
        </w:rPr>
        <w:t>',</w:t>
      </w:r>
      <w:r w:rsidRPr="00157022">
        <w:rPr>
          <w:rFonts w:asciiTheme="minorHAnsi" w:hAnsiTheme="minorHAnsi"/>
          <w:b/>
          <w:sz w:val="22"/>
          <w:szCs w:val="22"/>
        </w:rPr>
        <w:t>C</w:t>
      </w:r>
      <w:r w:rsidRPr="00157022">
        <w:rPr>
          <w:rFonts w:asciiTheme="minorHAnsi" w:hAnsiTheme="minorHAnsi"/>
          <w:b/>
          <w:sz w:val="22"/>
          <w:szCs w:val="22"/>
          <w:lang w:val="en-US"/>
        </w:rPr>
        <w:t>=</w:t>
      </w:r>
      <w:r w:rsidRPr="00157022">
        <w:rPr>
          <w:rFonts w:asciiTheme="minorHAnsi" w:hAnsiTheme="minorHAnsi"/>
          <w:b/>
          <w:sz w:val="22"/>
          <w:szCs w:val="22"/>
        </w:rPr>
        <w:t>l</w:t>
      </w:r>
      <w:r w:rsidRPr="00157022">
        <w:rPr>
          <w:rFonts w:asciiTheme="minorHAnsi" w:hAnsiTheme="minorHAnsi"/>
          <w:b/>
          <w:sz w:val="22"/>
          <w:szCs w:val="22"/>
          <w:lang w:val="en-US"/>
        </w:rPr>
        <w:t>)</w:t>
      </w:r>
    </w:p>
    <w:p w:rsidR="007F6977" w:rsidRDefault="007F6977">
      <w:pPr>
        <w:pStyle w:val="ae"/>
        <w:spacing w:before="0" w:beforeAutospacing="0" w:after="0" w:afterAutospacing="0"/>
        <w:ind w:firstLine="708"/>
        <w:jc w:val="both"/>
        <w:rPr>
          <w:sz w:val="28"/>
          <w:szCs w:val="28"/>
        </w:rPr>
      </w:pPr>
      <w:r>
        <w:rPr>
          <w:sz w:val="28"/>
          <w:szCs w:val="28"/>
        </w:rPr>
        <w:t>Жоғарыда анықталған деректерді пайдаланып, классификаторды оқытамыз</w:t>
      </w:r>
    </w:p>
    <w:p w:rsidR="007F6977" w:rsidRPr="00157022" w:rsidRDefault="007F6977" w:rsidP="007F6977">
      <w:pPr>
        <w:pStyle w:val="ae"/>
        <w:spacing w:before="0" w:beforeAutospacing="0" w:after="0" w:afterAutospacing="0"/>
        <w:rPr>
          <w:rFonts w:asciiTheme="minorHAnsi" w:hAnsiTheme="minorHAnsi"/>
          <w:b/>
          <w:sz w:val="28"/>
          <w:szCs w:val="28"/>
        </w:rPr>
      </w:pPr>
      <w:r w:rsidRPr="00157022">
        <w:rPr>
          <w:rFonts w:asciiTheme="minorHAnsi" w:hAnsiTheme="minorHAnsi"/>
          <w:b/>
          <w:lang w:val="ru-RU"/>
        </w:rPr>
        <w:t xml:space="preserve"># </w:t>
      </w:r>
      <w:r w:rsidRPr="00157022">
        <w:rPr>
          <w:rStyle w:val="anegp0gi0b9av8jahpyh"/>
          <w:b/>
        </w:rPr>
        <w:t>Классификатор</w:t>
      </w:r>
      <w:r w:rsidRPr="00157022">
        <w:rPr>
          <w:b/>
        </w:rPr>
        <w:t xml:space="preserve"> </w:t>
      </w:r>
      <w:r w:rsidRPr="00157022">
        <w:rPr>
          <w:rStyle w:val="anegp0gi0b9av8jahpyh"/>
          <w:b/>
        </w:rPr>
        <w:t>жаттықтыру</w:t>
      </w:r>
      <w:r w:rsidRPr="00157022">
        <w:rPr>
          <w:rFonts w:asciiTheme="minorHAnsi" w:hAnsiTheme="minorHAnsi"/>
          <w:b/>
          <w:lang w:val="ru-RU"/>
        </w:rPr>
        <w:br/>
      </w:r>
      <w:r w:rsidRPr="00157022">
        <w:rPr>
          <w:rFonts w:asciiTheme="minorHAnsi" w:hAnsiTheme="minorHAnsi"/>
          <w:b/>
        </w:rPr>
        <w:t>classifier</w:t>
      </w:r>
      <w:r w:rsidRPr="00157022">
        <w:rPr>
          <w:rFonts w:asciiTheme="minorHAnsi" w:hAnsiTheme="minorHAnsi"/>
          <w:b/>
          <w:lang w:val="ru-RU"/>
        </w:rPr>
        <w:t>.</w:t>
      </w:r>
      <w:r w:rsidRPr="00157022">
        <w:rPr>
          <w:rFonts w:asciiTheme="minorHAnsi" w:hAnsiTheme="minorHAnsi"/>
          <w:b/>
        </w:rPr>
        <w:t>fit</w:t>
      </w:r>
      <w:r w:rsidRPr="00157022">
        <w:rPr>
          <w:rFonts w:asciiTheme="minorHAnsi" w:hAnsiTheme="minorHAnsi"/>
          <w:b/>
          <w:lang w:val="ru-RU"/>
        </w:rPr>
        <w:t>(</w:t>
      </w:r>
      <w:r w:rsidRPr="00157022">
        <w:rPr>
          <w:rFonts w:asciiTheme="minorHAnsi" w:hAnsiTheme="minorHAnsi"/>
          <w:b/>
        </w:rPr>
        <w:t>X</w:t>
      </w:r>
      <w:r w:rsidRPr="00157022">
        <w:rPr>
          <w:rFonts w:asciiTheme="minorHAnsi" w:hAnsiTheme="minorHAnsi"/>
          <w:b/>
          <w:lang w:val="ru-RU"/>
        </w:rPr>
        <w:t>, у)</w:t>
      </w:r>
    </w:p>
    <w:p w:rsidR="003813F9" w:rsidRDefault="00161311">
      <w:pPr>
        <w:pStyle w:val="ae"/>
        <w:spacing w:before="0" w:beforeAutospacing="0" w:after="0" w:afterAutospacing="0"/>
        <w:ind w:firstLine="708"/>
        <w:jc w:val="both"/>
        <w:rPr>
          <w:sz w:val="28"/>
          <w:szCs w:val="28"/>
        </w:rPr>
      </w:pPr>
      <w:r>
        <w:rPr>
          <w:sz w:val="28"/>
          <w:szCs w:val="28"/>
        </w:rPr>
        <w:t>Классификаторды оқытқаннан кейін оның жұмыс нәтижелерін визуализациялап, сынып шекараларын бөлеміз.Классификатор жұмысының нәтижелерін визуализациялау, сынып шекараларын бақылау.</w:t>
      </w:r>
    </w:p>
    <w:p w:rsidR="007F6977" w:rsidRPr="00D70D90" w:rsidRDefault="007F6977" w:rsidP="007F6977">
      <w:pPr>
        <w:pStyle w:val="ae"/>
        <w:spacing w:before="0" w:beforeAutospacing="0" w:after="0" w:afterAutospacing="0"/>
        <w:jc w:val="both"/>
        <w:rPr>
          <w:b/>
          <w:sz w:val="22"/>
          <w:szCs w:val="22"/>
        </w:rPr>
      </w:pPr>
      <w:r w:rsidRPr="00D70D90">
        <w:rPr>
          <w:b/>
          <w:sz w:val="22"/>
          <w:szCs w:val="22"/>
        </w:rPr>
        <w:t xml:space="preserve">visualize_classifier(classifier, Х, у) </w:t>
      </w:r>
    </w:p>
    <w:p w:rsidR="003813F9" w:rsidRDefault="00161311">
      <w:pPr>
        <w:pStyle w:val="ae"/>
        <w:spacing w:before="0" w:beforeAutospacing="0" w:after="0" w:afterAutospacing="0"/>
        <w:ind w:firstLine="708"/>
        <w:jc w:val="both"/>
        <w:rPr>
          <w:sz w:val="28"/>
          <w:szCs w:val="28"/>
        </w:rPr>
      </w:pPr>
      <w:r>
        <w:rPr>
          <w:sz w:val="28"/>
          <w:szCs w:val="28"/>
        </w:rPr>
        <w:t xml:space="preserve">Біз бұл функцияны қолданбас бұрын, оны анықтауымыз керек. Себебі ол бірнеше рет қолданылатын болады, оны бөлек файлға орналастырып, қажет болған кезде импорттау орынды. Бұл функция </w:t>
      </w:r>
      <w:r>
        <w:rPr>
          <w:rStyle w:val="a5"/>
          <w:b w:val="0"/>
          <w:bCs w:val="0"/>
          <w:i/>
          <w:iCs/>
          <w:sz w:val="28"/>
          <w:szCs w:val="28"/>
        </w:rPr>
        <w:t>utilities.py</w:t>
      </w:r>
      <w:r>
        <w:rPr>
          <w:sz w:val="28"/>
          <w:szCs w:val="28"/>
        </w:rPr>
        <w:t xml:space="preserve"> файлының ішінде берілген.</w:t>
      </w:r>
    </w:p>
    <w:p w:rsidR="003813F9" w:rsidRDefault="00161311">
      <w:pPr>
        <w:pStyle w:val="ae"/>
        <w:spacing w:before="0" w:beforeAutospacing="0" w:after="0" w:afterAutospacing="0"/>
        <w:ind w:firstLine="708"/>
        <w:jc w:val="both"/>
        <w:rPr>
          <w:sz w:val="28"/>
          <w:szCs w:val="28"/>
        </w:rPr>
      </w:pPr>
      <w:r>
        <w:rPr>
          <w:sz w:val="28"/>
          <w:szCs w:val="28"/>
        </w:rPr>
        <w:t xml:space="preserve">Жаңа </w:t>
      </w:r>
      <w:r>
        <w:rPr>
          <w:rStyle w:val="a5"/>
          <w:b w:val="0"/>
          <w:bCs w:val="0"/>
          <w:i/>
          <w:iCs/>
          <w:sz w:val="28"/>
          <w:szCs w:val="28"/>
        </w:rPr>
        <w:t>Python</w:t>
      </w:r>
      <w:r>
        <w:rPr>
          <w:sz w:val="28"/>
          <w:szCs w:val="28"/>
        </w:rPr>
        <w:t xml:space="preserve"> файлын жасап, келесі кітапханаларды импорттаңыз:</w:t>
      </w:r>
    </w:p>
    <w:p w:rsidR="00B75CFC" w:rsidRPr="00D70D90" w:rsidRDefault="00B75CFC" w:rsidP="00B75CFC">
      <w:pPr>
        <w:pStyle w:val="ae"/>
        <w:spacing w:before="0" w:beforeAutospacing="0" w:after="0" w:afterAutospacing="0"/>
        <w:rPr>
          <w:rFonts w:asciiTheme="minorHAnsi" w:hAnsiTheme="minorHAnsi"/>
          <w:b/>
          <w:sz w:val="22"/>
          <w:szCs w:val="22"/>
        </w:rPr>
      </w:pPr>
      <w:r w:rsidRPr="00D70D90">
        <w:rPr>
          <w:rFonts w:asciiTheme="minorHAnsi" w:hAnsiTheme="minorHAnsi"/>
          <w:b/>
          <w:sz w:val="22"/>
          <w:szCs w:val="22"/>
        </w:rPr>
        <w:t xml:space="preserve">import numpy as np </w:t>
      </w:r>
      <w:r w:rsidRPr="00D70D90">
        <w:rPr>
          <w:rFonts w:asciiTheme="minorHAnsi" w:hAnsiTheme="minorHAnsi"/>
          <w:b/>
          <w:sz w:val="22"/>
          <w:szCs w:val="22"/>
        </w:rPr>
        <w:br/>
        <w:t>import matplotlib.pyplot as plt</w:t>
      </w:r>
    </w:p>
    <w:p w:rsidR="003813F9" w:rsidRDefault="00161311">
      <w:pPr>
        <w:pStyle w:val="ae"/>
        <w:spacing w:before="0" w:beforeAutospacing="0" w:after="0" w:afterAutospacing="0"/>
        <w:ind w:firstLine="708"/>
        <w:jc w:val="both"/>
        <w:rPr>
          <w:sz w:val="28"/>
          <w:szCs w:val="28"/>
        </w:rPr>
      </w:pPr>
      <w:r>
        <w:rPr>
          <w:sz w:val="28"/>
          <w:szCs w:val="28"/>
        </w:rPr>
        <w:t>Классификатор объектісін, кіріс деректерін және меткаларды кіріс параметрлері ретінде пайдалана отырып, жоғарыда аталған функцияны анықтаймыз.</w:t>
      </w:r>
    </w:p>
    <w:p w:rsidR="00511460" w:rsidRPr="00D70D90" w:rsidRDefault="00612FA6" w:rsidP="00612FA6">
      <w:pPr>
        <w:pStyle w:val="ae"/>
        <w:spacing w:before="0" w:beforeAutospacing="0" w:after="0" w:afterAutospacing="0"/>
        <w:rPr>
          <w:rFonts w:asciiTheme="minorHAnsi" w:hAnsiTheme="minorHAnsi"/>
          <w:b/>
          <w:sz w:val="22"/>
          <w:szCs w:val="22"/>
        </w:rPr>
      </w:pPr>
      <w:r w:rsidRPr="00D70D90">
        <w:rPr>
          <w:rFonts w:asciiTheme="minorHAnsi" w:hAnsiTheme="minorHAnsi"/>
          <w:b/>
          <w:sz w:val="22"/>
          <w:szCs w:val="22"/>
        </w:rPr>
        <w:t xml:space="preserve">def visualize_classifier(classifier, Х, у): </w:t>
      </w:r>
      <w:r w:rsidRPr="00D70D90">
        <w:rPr>
          <w:rFonts w:asciiTheme="minorHAnsi" w:hAnsiTheme="minorHAnsi"/>
          <w:b/>
          <w:sz w:val="22"/>
          <w:szCs w:val="22"/>
        </w:rPr>
        <w:br/>
        <w:t xml:space="preserve"># </w:t>
      </w:r>
      <w:r w:rsidR="00511460" w:rsidRPr="00D70D90">
        <w:rPr>
          <w:rStyle w:val="anegp0gi0b9av8jahpyh"/>
          <w:rFonts w:asciiTheme="minorHAnsi" w:hAnsiTheme="minorHAnsi"/>
          <w:b/>
          <w:sz w:val="22"/>
          <w:szCs w:val="22"/>
        </w:rPr>
        <w:t>X</w:t>
      </w:r>
      <w:r w:rsidR="00511460" w:rsidRPr="00D70D90">
        <w:rPr>
          <w:rFonts w:asciiTheme="minorHAnsi" w:hAnsiTheme="minorHAnsi"/>
          <w:b/>
          <w:sz w:val="22"/>
          <w:szCs w:val="22"/>
        </w:rPr>
        <w:t xml:space="preserve"> </w:t>
      </w:r>
      <w:r w:rsidR="00511460" w:rsidRPr="00D70D90">
        <w:rPr>
          <w:rStyle w:val="anegp0gi0b9av8jahpyh"/>
          <w:rFonts w:asciiTheme="minorHAnsi" w:hAnsiTheme="minorHAnsi"/>
          <w:b/>
          <w:sz w:val="22"/>
          <w:szCs w:val="22"/>
        </w:rPr>
        <w:t>және</w:t>
      </w:r>
      <w:r w:rsidR="00511460" w:rsidRPr="00D70D90">
        <w:rPr>
          <w:rFonts w:asciiTheme="minorHAnsi" w:hAnsiTheme="minorHAnsi"/>
          <w:b/>
          <w:sz w:val="22"/>
          <w:szCs w:val="22"/>
        </w:rPr>
        <w:t xml:space="preserve"> </w:t>
      </w:r>
      <w:r w:rsidR="00511460" w:rsidRPr="00D70D90">
        <w:rPr>
          <w:rStyle w:val="anegp0gi0b9av8jahpyh"/>
          <w:rFonts w:asciiTheme="minorHAnsi" w:hAnsiTheme="minorHAnsi"/>
          <w:b/>
          <w:sz w:val="22"/>
          <w:szCs w:val="22"/>
        </w:rPr>
        <w:t>Y үшін торды</w:t>
      </w:r>
      <w:r w:rsidR="00511460" w:rsidRPr="00D70D90">
        <w:rPr>
          <w:rFonts w:asciiTheme="minorHAnsi" w:hAnsiTheme="minorHAnsi"/>
          <w:b/>
          <w:sz w:val="22"/>
          <w:szCs w:val="22"/>
        </w:rPr>
        <w:t xml:space="preserve"> </w:t>
      </w:r>
      <w:r w:rsidR="00511460" w:rsidRPr="00D70D90">
        <w:rPr>
          <w:rStyle w:val="anegp0gi0b9av8jahpyh"/>
          <w:rFonts w:asciiTheme="minorHAnsi" w:hAnsiTheme="minorHAnsi"/>
          <w:b/>
          <w:sz w:val="22"/>
          <w:szCs w:val="22"/>
        </w:rPr>
        <w:t>салу</w:t>
      </w:r>
      <w:r w:rsidR="00511460" w:rsidRPr="00D70D90">
        <w:rPr>
          <w:rFonts w:asciiTheme="minorHAnsi" w:hAnsiTheme="minorHAnsi"/>
          <w:b/>
          <w:sz w:val="22"/>
          <w:szCs w:val="22"/>
        </w:rPr>
        <w:t xml:space="preserve"> </w:t>
      </w:r>
      <w:r w:rsidR="00511460" w:rsidRPr="00D70D90">
        <w:rPr>
          <w:rStyle w:val="anegp0gi0b9av8jahpyh"/>
          <w:rFonts w:asciiTheme="minorHAnsi" w:hAnsiTheme="minorHAnsi"/>
          <w:b/>
          <w:sz w:val="22"/>
          <w:szCs w:val="22"/>
        </w:rPr>
        <w:t>кезінде</w:t>
      </w:r>
      <w:r w:rsidR="00511460" w:rsidRPr="00D70D90">
        <w:rPr>
          <w:rFonts w:asciiTheme="minorHAnsi" w:hAnsiTheme="minorHAnsi"/>
          <w:b/>
          <w:sz w:val="22"/>
          <w:szCs w:val="22"/>
        </w:rPr>
        <w:t xml:space="preserve"> </w:t>
      </w:r>
      <w:r w:rsidR="00511460" w:rsidRPr="00D70D90">
        <w:rPr>
          <w:rStyle w:val="anegp0gi0b9av8jahpyh"/>
          <w:rFonts w:asciiTheme="minorHAnsi" w:hAnsiTheme="minorHAnsi"/>
          <w:b/>
          <w:sz w:val="22"/>
          <w:szCs w:val="22"/>
        </w:rPr>
        <w:t>қолданылатын</w:t>
      </w:r>
      <w:r w:rsidRPr="00D70D90">
        <w:rPr>
          <w:rFonts w:asciiTheme="minorHAnsi" w:hAnsiTheme="minorHAnsi"/>
          <w:b/>
          <w:sz w:val="22"/>
          <w:szCs w:val="22"/>
        </w:rPr>
        <w:t xml:space="preserve"> </w:t>
      </w:r>
      <w:r w:rsidRPr="00D70D90">
        <w:rPr>
          <w:rFonts w:asciiTheme="minorHAnsi" w:hAnsiTheme="minorHAnsi"/>
          <w:b/>
          <w:sz w:val="22"/>
          <w:szCs w:val="22"/>
        </w:rPr>
        <w:br/>
        <w:t xml:space="preserve"># </w:t>
      </w:r>
      <w:r w:rsidR="00511460" w:rsidRPr="00D70D90">
        <w:rPr>
          <w:rStyle w:val="anegp0gi0b9av8jahpyh"/>
          <w:rFonts w:asciiTheme="minorHAnsi" w:hAnsiTheme="minorHAnsi"/>
          <w:b/>
          <w:sz w:val="22"/>
          <w:szCs w:val="22"/>
        </w:rPr>
        <w:t>минималды</w:t>
      </w:r>
      <w:r w:rsidR="00511460" w:rsidRPr="00D70D90">
        <w:rPr>
          <w:rFonts w:asciiTheme="minorHAnsi" w:hAnsiTheme="minorHAnsi"/>
          <w:b/>
          <w:sz w:val="22"/>
          <w:szCs w:val="22"/>
        </w:rPr>
        <w:t xml:space="preserve"> </w:t>
      </w:r>
      <w:r w:rsidR="00511460" w:rsidRPr="00D70D90">
        <w:rPr>
          <w:rStyle w:val="anegp0gi0b9av8jahpyh"/>
          <w:rFonts w:asciiTheme="minorHAnsi" w:hAnsiTheme="minorHAnsi"/>
          <w:b/>
          <w:sz w:val="22"/>
          <w:szCs w:val="22"/>
        </w:rPr>
        <w:t>және</w:t>
      </w:r>
      <w:r w:rsidR="00511460" w:rsidRPr="00D70D90">
        <w:rPr>
          <w:rFonts w:asciiTheme="minorHAnsi" w:hAnsiTheme="minorHAnsi"/>
          <w:b/>
          <w:sz w:val="22"/>
          <w:szCs w:val="22"/>
        </w:rPr>
        <w:t xml:space="preserve"> </w:t>
      </w:r>
      <w:r w:rsidR="00511460" w:rsidRPr="00D70D90">
        <w:rPr>
          <w:rStyle w:val="anegp0gi0b9av8jahpyh"/>
          <w:rFonts w:asciiTheme="minorHAnsi" w:hAnsiTheme="minorHAnsi"/>
          <w:b/>
          <w:sz w:val="22"/>
          <w:szCs w:val="22"/>
        </w:rPr>
        <w:t>максималды</w:t>
      </w:r>
      <w:r w:rsidR="00511460" w:rsidRPr="00D70D90">
        <w:rPr>
          <w:rFonts w:asciiTheme="minorHAnsi" w:hAnsiTheme="minorHAnsi"/>
          <w:b/>
          <w:sz w:val="22"/>
          <w:szCs w:val="22"/>
        </w:rPr>
        <w:t xml:space="preserve"> </w:t>
      </w:r>
      <w:r w:rsidR="00511460" w:rsidRPr="00D70D90">
        <w:rPr>
          <w:rStyle w:val="anegp0gi0b9av8jahpyh"/>
          <w:rFonts w:asciiTheme="minorHAnsi" w:hAnsiTheme="minorHAnsi"/>
          <w:b/>
          <w:sz w:val="22"/>
          <w:szCs w:val="22"/>
        </w:rPr>
        <w:t>мәндерді</w:t>
      </w:r>
      <w:r w:rsidR="00511460" w:rsidRPr="00D70D90">
        <w:rPr>
          <w:rFonts w:asciiTheme="minorHAnsi" w:hAnsiTheme="minorHAnsi"/>
          <w:b/>
          <w:sz w:val="22"/>
          <w:szCs w:val="22"/>
        </w:rPr>
        <w:t xml:space="preserve"> </w:t>
      </w:r>
      <w:r w:rsidR="00511460" w:rsidRPr="00D70D90">
        <w:rPr>
          <w:rStyle w:val="anegp0gi0b9av8jahpyh"/>
          <w:rFonts w:asciiTheme="minorHAnsi" w:hAnsiTheme="minorHAnsi"/>
          <w:b/>
          <w:sz w:val="22"/>
          <w:szCs w:val="22"/>
        </w:rPr>
        <w:t>анықтау</w:t>
      </w:r>
      <w:r w:rsidRPr="00D70D90">
        <w:rPr>
          <w:rFonts w:asciiTheme="minorHAnsi" w:hAnsiTheme="minorHAnsi"/>
          <w:b/>
          <w:sz w:val="22"/>
          <w:szCs w:val="22"/>
        </w:rPr>
        <w:t xml:space="preserve"> </w:t>
      </w:r>
    </w:p>
    <w:p w:rsidR="00612FA6" w:rsidRDefault="00612FA6" w:rsidP="00612FA6">
      <w:pPr>
        <w:pStyle w:val="ae"/>
        <w:spacing w:before="0" w:beforeAutospacing="0" w:after="0" w:afterAutospacing="0"/>
        <w:rPr>
          <w:sz w:val="28"/>
          <w:szCs w:val="28"/>
        </w:rPr>
      </w:pPr>
      <w:r w:rsidRPr="00D70D90">
        <w:rPr>
          <w:rFonts w:asciiTheme="minorHAnsi" w:hAnsiTheme="minorHAnsi"/>
          <w:b/>
          <w:sz w:val="22"/>
          <w:szCs w:val="22"/>
        </w:rPr>
        <w:t>min_x, rnax</w:t>
      </w:r>
      <w:r w:rsidR="00511460" w:rsidRPr="00D70D90">
        <w:rPr>
          <w:rFonts w:asciiTheme="minorHAnsi" w:hAnsiTheme="minorHAnsi"/>
          <w:b/>
          <w:sz w:val="22"/>
          <w:szCs w:val="22"/>
        </w:rPr>
        <w:t>_</w:t>
      </w:r>
      <w:r w:rsidRPr="00D70D90">
        <w:rPr>
          <w:rFonts w:asciiTheme="minorHAnsi" w:hAnsiTheme="minorHAnsi"/>
          <w:b/>
          <w:sz w:val="22"/>
          <w:szCs w:val="22"/>
        </w:rPr>
        <w:t>х Х[:,</w:t>
      </w:r>
      <w:r w:rsidR="00511460" w:rsidRPr="00D70D90">
        <w:rPr>
          <w:rFonts w:asciiTheme="minorHAnsi" w:hAnsiTheme="minorHAnsi"/>
          <w:b/>
          <w:sz w:val="22"/>
          <w:szCs w:val="22"/>
        </w:rPr>
        <w:t xml:space="preserve"> 0</w:t>
      </w:r>
      <w:r w:rsidRPr="00D70D90">
        <w:rPr>
          <w:rFonts w:asciiTheme="minorHAnsi" w:hAnsiTheme="minorHAnsi"/>
          <w:b/>
          <w:sz w:val="22"/>
          <w:szCs w:val="22"/>
        </w:rPr>
        <w:t>] .</w:t>
      </w:r>
      <w:r w:rsidR="00511460" w:rsidRPr="00D70D90">
        <w:rPr>
          <w:rFonts w:asciiTheme="minorHAnsi" w:hAnsiTheme="minorHAnsi"/>
          <w:b/>
          <w:sz w:val="22"/>
          <w:szCs w:val="22"/>
        </w:rPr>
        <w:t>m</w:t>
      </w:r>
      <w:r w:rsidRPr="00D70D90">
        <w:rPr>
          <w:rFonts w:asciiTheme="minorHAnsi" w:hAnsiTheme="minorHAnsi"/>
          <w:b/>
          <w:sz w:val="22"/>
          <w:szCs w:val="22"/>
        </w:rPr>
        <w:t xml:space="preserve">in() - 1.0, Х[:, 0] .max() + 1.0 </w:t>
      </w:r>
      <w:r w:rsidRPr="00D70D90">
        <w:rPr>
          <w:rFonts w:asciiTheme="minorHAnsi" w:hAnsiTheme="minorHAnsi"/>
          <w:b/>
          <w:sz w:val="22"/>
          <w:szCs w:val="22"/>
        </w:rPr>
        <w:br/>
        <w:t>rnin_y, max_y = Х[:, 1] .min() - 1.0, Х[:, 1] .max() + 1.0</w:t>
      </w:r>
    </w:p>
    <w:p w:rsidR="003813F9" w:rsidRPr="006D7561" w:rsidRDefault="00161311">
      <w:pPr>
        <w:pStyle w:val="ae"/>
        <w:spacing w:before="0" w:beforeAutospacing="0" w:after="0" w:afterAutospacing="0"/>
        <w:ind w:firstLine="708"/>
        <w:jc w:val="both"/>
        <w:rPr>
          <w:sz w:val="28"/>
          <w:szCs w:val="28"/>
        </w:rPr>
      </w:pPr>
      <w:r>
        <w:rPr>
          <w:sz w:val="28"/>
          <w:szCs w:val="28"/>
        </w:rPr>
        <w:t>Біз X және Y осьтеріндегі координаттар үшін минималды және максималды мәндерді анықтадық, олар торлы деректерде қолданылады. Негізінде, бұл торлы деректер сынып шекараларын визуализациялау үшін қолданылатын функция мәндерінің жиынтығын білдіреді. Енді қадам өлшемін анықтап, оны берілген минималды және максималды мәндер арқылы құрамыз.</w:t>
      </w:r>
    </w:p>
    <w:p w:rsidR="008948DC" w:rsidRPr="00DB6BBD" w:rsidRDefault="008948DC" w:rsidP="005F67CA">
      <w:pPr>
        <w:spacing w:after="0" w:line="240" w:lineRule="auto"/>
        <w:rPr>
          <w:rFonts w:cs="Times New Roman"/>
          <w:b/>
          <w:lang w:val="kk-KZ"/>
        </w:rPr>
      </w:pPr>
      <w:r w:rsidRPr="00DB6BBD">
        <w:rPr>
          <w:rFonts w:cs="Times New Roman"/>
          <w:b/>
          <w:lang w:val="kk-KZ"/>
        </w:rPr>
        <w:t xml:space="preserve"># </w:t>
      </w:r>
      <w:r w:rsidRPr="00D70D90">
        <w:rPr>
          <w:rFonts w:cs="Times New Roman"/>
          <w:b/>
          <w:lang w:val="kk-KZ"/>
        </w:rPr>
        <w:t>Тор құру үшін қадам өлшемін анықтау</w:t>
      </w:r>
      <w:r w:rsidRPr="00DB6BBD">
        <w:rPr>
          <w:rFonts w:cs="Times New Roman"/>
          <w:b/>
          <w:lang w:val="kk-KZ"/>
        </w:rPr>
        <w:t xml:space="preserve"> </w:t>
      </w:r>
      <w:r w:rsidRPr="00DB6BBD">
        <w:rPr>
          <w:rFonts w:cs="Times New Roman"/>
          <w:b/>
          <w:lang w:val="kk-KZ"/>
        </w:rPr>
        <w:br/>
      </w:r>
      <w:r w:rsidR="005F67CA" w:rsidRPr="00DB6BBD">
        <w:rPr>
          <w:rFonts w:cs="Times New Roman"/>
          <w:b/>
          <w:lang w:val="kk-KZ"/>
        </w:rPr>
        <w:t>m</w:t>
      </w:r>
      <w:r w:rsidRPr="00DB6BBD">
        <w:rPr>
          <w:rFonts w:cs="Times New Roman"/>
          <w:b/>
          <w:lang w:val="kk-KZ"/>
        </w:rPr>
        <w:t xml:space="preserve">esh_step_size = 0.01 </w:t>
      </w:r>
    </w:p>
    <w:p w:rsidR="008948DC" w:rsidRPr="00DB6BBD" w:rsidRDefault="008948DC" w:rsidP="005F67CA">
      <w:pPr>
        <w:spacing w:after="0" w:line="240" w:lineRule="auto"/>
        <w:rPr>
          <w:rFonts w:cs="Times New Roman"/>
          <w:b/>
          <w:lang w:val="kk-KZ"/>
        </w:rPr>
      </w:pPr>
      <w:r w:rsidRPr="00DB6BBD">
        <w:rPr>
          <w:rFonts w:cs="Times New Roman"/>
          <w:b/>
          <w:lang w:val="kk-KZ"/>
        </w:rPr>
        <w:t xml:space="preserve"># </w:t>
      </w:r>
      <w:r w:rsidRPr="00DB6BBD">
        <w:rPr>
          <w:b/>
          <w:lang w:val="kk-KZ"/>
        </w:rPr>
        <w:t xml:space="preserve">X және Y </w:t>
      </w:r>
      <w:r w:rsidRPr="00D70D90">
        <w:rPr>
          <w:b/>
          <w:lang w:val="kk-KZ"/>
        </w:rPr>
        <w:t>үшін т</w:t>
      </w:r>
      <w:r w:rsidRPr="00DB6BBD">
        <w:rPr>
          <w:b/>
          <w:lang w:val="kk-KZ"/>
        </w:rPr>
        <w:t>о</w:t>
      </w:r>
      <w:r w:rsidRPr="00D70D90">
        <w:rPr>
          <w:b/>
          <w:lang w:val="kk-KZ"/>
        </w:rPr>
        <w:t>рды анықтау</w:t>
      </w:r>
      <w:r w:rsidRPr="00DB6BBD">
        <w:rPr>
          <w:b/>
          <w:lang w:val="kk-KZ"/>
        </w:rPr>
        <w:t xml:space="preserve"> </w:t>
      </w:r>
      <w:r w:rsidRPr="00DB6BBD">
        <w:rPr>
          <w:rFonts w:cs="Times New Roman"/>
          <w:b/>
          <w:lang w:val="kk-KZ"/>
        </w:rPr>
        <w:br/>
        <w:t>x_vals, y_vals = np.</w:t>
      </w:r>
      <w:r w:rsidR="005F67CA" w:rsidRPr="00DB6BBD">
        <w:rPr>
          <w:rFonts w:cs="Times New Roman"/>
          <w:b/>
          <w:lang w:val="kk-KZ"/>
        </w:rPr>
        <w:t>m</w:t>
      </w:r>
      <w:r w:rsidRPr="00DB6BBD">
        <w:rPr>
          <w:rFonts w:cs="Times New Roman"/>
          <w:b/>
          <w:lang w:val="kk-KZ"/>
        </w:rPr>
        <w:t xml:space="preserve">eshgrid(np.arange(min_x, </w:t>
      </w:r>
      <w:r w:rsidR="005F67CA" w:rsidRPr="00DB6BBD">
        <w:rPr>
          <w:rFonts w:cs="Times New Roman"/>
          <w:b/>
          <w:lang w:val="kk-KZ"/>
        </w:rPr>
        <w:t>m</w:t>
      </w:r>
      <w:r w:rsidRPr="00DB6BBD">
        <w:rPr>
          <w:rFonts w:cs="Times New Roman"/>
          <w:b/>
          <w:lang w:val="kk-KZ"/>
        </w:rPr>
        <w:t xml:space="preserve">ax_x, </w:t>
      </w:r>
    </w:p>
    <w:p w:rsidR="008948DC" w:rsidRPr="005F67CA" w:rsidRDefault="005F67CA" w:rsidP="005F67CA">
      <w:pPr>
        <w:spacing w:after="0" w:line="240" w:lineRule="auto"/>
        <w:rPr>
          <w:rFonts w:cs="Times New Roman"/>
          <w:sz w:val="24"/>
          <w:szCs w:val="24"/>
          <w:lang w:val="en-US"/>
        </w:rPr>
      </w:pPr>
      <w:r w:rsidRPr="00D70D90">
        <w:rPr>
          <w:rFonts w:cs="Times New Roman"/>
          <w:b/>
          <w:lang w:val="en-US"/>
        </w:rPr>
        <w:t>m</w:t>
      </w:r>
      <w:r w:rsidR="008948DC" w:rsidRPr="00D70D90">
        <w:rPr>
          <w:rFonts w:cs="Times New Roman"/>
          <w:b/>
          <w:lang w:val="en-US"/>
        </w:rPr>
        <w:t>esh_step_size), np.arange(</w:t>
      </w:r>
      <w:r w:rsidRPr="00D70D90">
        <w:rPr>
          <w:rFonts w:cs="Times New Roman"/>
          <w:b/>
          <w:lang w:val="en-US"/>
        </w:rPr>
        <w:t>m</w:t>
      </w:r>
      <w:r w:rsidR="008948DC" w:rsidRPr="00D70D90">
        <w:rPr>
          <w:rFonts w:cs="Times New Roman"/>
          <w:b/>
          <w:lang w:val="en-US"/>
        </w:rPr>
        <w:t xml:space="preserve">in_y, </w:t>
      </w:r>
      <w:r w:rsidRPr="00D70D90">
        <w:rPr>
          <w:rFonts w:cs="Times New Roman"/>
          <w:b/>
          <w:lang w:val="en-US"/>
        </w:rPr>
        <w:t>m</w:t>
      </w:r>
      <w:r w:rsidR="008948DC" w:rsidRPr="00D70D90">
        <w:rPr>
          <w:rFonts w:cs="Times New Roman"/>
          <w:b/>
          <w:lang w:val="en-US"/>
        </w:rPr>
        <w:t xml:space="preserve">ax </w:t>
      </w:r>
      <w:r w:rsidR="008948DC" w:rsidRPr="00D70D90">
        <w:rPr>
          <w:rFonts w:cs="Times New Roman"/>
          <w:b/>
        </w:rPr>
        <w:t>у</w:t>
      </w:r>
      <w:r w:rsidR="008948DC" w:rsidRPr="00D70D90">
        <w:rPr>
          <w:rFonts w:cs="Times New Roman"/>
          <w:b/>
          <w:lang w:val="en-US"/>
        </w:rPr>
        <w:t>, mesh_step_size))</w:t>
      </w:r>
    </w:p>
    <w:p w:rsidR="003813F9" w:rsidRDefault="00161311">
      <w:pPr>
        <w:pStyle w:val="ae"/>
        <w:spacing w:before="0" w:beforeAutospacing="0" w:after="0" w:afterAutospacing="0"/>
        <w:ind w:firstLine="708"/>
        <w:jc w:val="both"/>
        <w:rPr>
          <w:sz w:val="28"/>
          <w:szCs w:val="28"/>
          <w:lang w:val="en-US"/>
        </w:rPr>
      </w:pPr>
      <w:r>
        <w:rPr>
          <w:sz w:val="28"/>
          <w:szCs w:val="28"/>
        </w:rPr>
        <w:t>Классификаторды торлы деректердегі барлық нүктелер үшін іске қосамыз.</w:t>
      </w:r>
    </w:p>
    <w:p w:rsidR="00727691" w:rsidRPr="00C55B89" w:rsidRDefault="00727691" w:rsidP="00727691">
      <w:pPr>
        <w:pStyle w:val="aa"/>
        <w:spacing w:after="0" w:line="240" w:lineRule="auto"/>
        <w:rPr>
          <w:b/>
          <w:sz w:val="22"/>
          <w:szCs w:val="22"/>
          <w:lang w:val="en-US"/>
        </w:rPr>
      </w:pPr>
      <w:r w:rsidRPr="00C55B89">
        <w:rPr>
          <w:b/>
          <w:sz w:val="22"/>
          <w:szCs w:val="22"/>
          <w:lang w:val="en-US"/>
        </w:rPr>
        <w:lastRenderedPageBreak/>
        <w:t xml:space="preserve"># </w:t>
      </w:r>
      <w:r w:rsidRPr="00C55B89">
        <w:rPr>
          <w:b/>
          <w:sz w:val="22"/>
          <w:szCs w:val="22"/>
          <w:lang w:val="kk-KZ"/>
        </w:rPr>
        <w:t>Деректер торында классификаторды орындау</w:t>
      </w:r>
      <w:r w:rsidRPr="00C55B89">
        <w:rPr>
          <w:b/>
          <w:sz w:val="22"/>
          <w:szCs w:val="22"/>
          <w:lang w:val="en-US"/>
        </w:rPr>
        <w:t xml:space="preserve"> </w:t>
      </w:r>
      <w:r w:rsidRPr="00C55B89">
        <w:rPr>
          <w:b/>
          <w:sz w:val="22"/>
          <w:szCs w:val="22"/>
          <w:lang w:val="en-US"/>
        </w:rPr>
        <w:br/>
        <w:t xml:space="preserve">output = classifier.predict(np.c_[x_vals.ravel(),y_vals.ravel()]) </w:t>
      </w:r>
    </w:p>
    <w:p w:rsidR="00727691" w:rsidRDefault="00727691" w:rsidP="00727691">
      <w:pPr>
        <w:pStyle w:val="ae"/>
        <w:spacing w:before="0" w:beforeAutospacing="0" w:after="0" w:afterAutospacing="0"/>
        <w:rPr>
          <w:lang w:val="en-US"/>
        </w:rPr>
      </w:pPr>
      <w:r w:rsidRPr="00C55B89">
        <w:rPr>
          <w:rFonts w:asciiTheme="minorHAnsi" w:hAnsiTheme="minorHAnsi"/>
          <w:b/>
          <w:sz w:val="22"/>
          <w:szCs w:val="22"/>
          <w:lang w:val="en-US"/>
        </w:rPr>
        <w:t xml:space="preserve"># </w:t>
      </w:r>
      <w:r w:rsidRPr="00C55B89">
        <w:rPr>
          <w:rStyle w:val="anegp0gi0b9av8jahpyh"/>
          <w:rFonts w:asciiTheme="minorHAnsi" w:hAnsiTheme="minorHAnsi"/>
          <w:b/>
          <w:sz w:val="22"/>
          <w:szCs w:val="22"/>
        </w:rPr>
        <w:t>Шығыс</w:t>
      </w:r>
      <w:r w:rsidRPr="00C55B89">
        <w:rPr>
          <w:rFonts w:asciiTheme="minorHAnsi" w:hAnsiTheme="minorHAnsi"/>
          <w:b/>
          <w:sz w:val="22"/>
          <w:szCs w:val="22"/>
        </w:rPr>
        <w:t xml:space="preserve"> </w:t>
      </w:r>
      <w:r w:rsidRPr="00C55B89">
        <w:rPr>
          <w:rStyle w:val="anegp0gi0b9av8jahpyh"/>
          <w:rFonts w:asciiTheme="minorHAnsi" w:hAnsiTheme="minorHAnsi"/>
          <w:b/>
          <w:sz w:val="22"/>
          <w:szCs w:val="22"/>
        </w:rPr>
        <w:t>массивін</w:t>
      </w:r>
      <w:r w:rsidRPr="00C55B89">
        <w:rPr>
          <w:rFonts w:asciiTheme="minorHAnsi" w:hAnsiTheme="minorHAnsi"/>
          <w:b/>
          <w:sz w:val="22"/>
          <w:szCs w:val="22"/>
        </w:rPr>
        <w:t xml:space="preserve"> </w:t>
      </w:r>
      <w:r w:rsidRPr="00C55B89">
        <w:rPr>
          <w:rStyle w:val="anegp0gi0b9av8jahpyh"/>
          <w:rFonts w:asciiTheme="minorHAnsi" w:hAnsiTheme="minorHAnsi"/>
          <w:b/>
          <w:sz w:val="22"/>
          <w:szCs w:val="22"/>
        </w:rPr>
        <w:t>қайта</w:t>
      </w:r>
      <w:r w:rsidRPr="00C55B89">
        <w:rPr>
          <w:rFonts w:asciiTheme="minorHAnsi" w:hAnsiTheme="minorHAnsi"/>
          <w:b/>
          <w:sz w:val="22"/>
          <w:szCs w:val="22"/>
        </w:rPr>
        <w:t xml:space="preserve"> құру</w:t>
      </w:r>
      <w:r w:rsidRPr="00C55B89">
        <w:rPr>
          <w:rFonts w:asciiTheme="minorHAnsi" w:hAnsiTheme="minorHAnsi"/>
          <w:b/>
          <w:sz w:val="22"/>
          <w:szCs w:val="22"/>
          <w:lang w:val="en-US"/>
        </w:rPr>
        <w:br/>
      </w:r>
      <w:r w:rsidRPr="00C55B89">
        <w:rPr>
          <w:rFonts w:asciiTheme="minorHAnsi" w:hAnsiTheme="minorHAnsi"/>
          <w:b/>
          <w:sz w:val="22"/>
          <w:szCs w:val="22"/>
        </w:rPr>
        <w:t>output</w:t>
      </w:r>
      <w:r w:rsidRPr="00C55B89">
        <w:rPr>
          <w:rFonts w:asciiTheme="minorHAnsi" w:hAnsiTheme="minorHAnsi"/>
          <w:b/>
          <w:sz w:val="22"/>
          <w:szCs w:val="22"/>
          <w:lang w:val="en-US"/>
        </w:rPr>
        <w:t xml:space="preserve"> = </w:t>
      </w:r>
      <w:r w:rsidRPr="00C55B89">
        <w:rPr>
          <w:rFonts w:asciiTheme="minorHAnsi" w:hAnsiTheme="minorHAnsi"/>
          <w:b/>
          <w:sz w:val="22"/>
          <w:szCs w:val="22"/>
        </w:rPr>
        <w:t>output</w:t>
      </w:r>
      <w:r w:rsidRPr="00C55B89">
        <w:rPr>
          <w:rFonts w:asciiTheme="minorHAnsi" w:hAnsiTheme="minorHAnsi"/>
          <w:b/>
          <w:sz w:val="22"/>
          <w:szCs w:val="22"/>
          <w:lang w:val="en-US"/>
        </w:rPr>
        <w:t>.</w:t>
      </w:r>
      <w:r w:rsidRPr="00C55B89">
        <w:rPr>
          <w:rFonts w:asciiTheme="minorHAnsi" w:hAnsiTheme="minorHAnsi"/>
          <w:b/>
          <w:sz w:val="22"/>
          <w:szCs w:val="22"/>
        </w:rPr>
        <w:t>reshape</w:t>
      </w:r>
      <w:r w:rsidRPr="00C55B89">
        <w:rPr>
          <w:rFonts w:asciiTheme="minorHAnsi" w:hAnsiTheme="minorHAnsi"/>
          <w:b/>
          <w:sz w:val="22"/>
          <w:szCs w:val="22"/>
          <w:lang w:val="en-US"/>
        </w:rPr>
        <w:t>(</w:t>
      </w:r>
      <w:r w:rsidRPr="00C55B89">
        <w:rPr>
          <w:rFonts w:asciiTheme="minorHAnsi" w:hAnsiTheme="minorHAnsi"/>
          <w:b/>
          <w:sz w:val="22"/>
          <w:szCs w:val="22"/>
        </w:rPr>
        <w:t>x</w:t>
      </w:r>
      <w:r w:rsidRPr="00C55B89">
        <w:rPr>
          <w:rFonts w:asciiTheme="minorHAnsi" w:hAnsiTheme="minorHAnsi"/>
          <w:b/>
          <w:sz w:val="22"/>
          <w:szCs w:val="22"/>
          <w:lang w:val="en-US"/>
        </w:rPr>
        <w:t>_</w:t>
      </w:r>
      <w:r w:rsidRPr="00C55B89">
        <w:rPr>
          <w:rFonts w:asciiTheme="minorHAnsi" w:hAnsiTheme="minorHAnsi"/>
          <w:b/>
          <w:sz w:val="22"/>
          <w:szCs w:val="22"/>
        </w:rPr>
        <w:t>vals</w:t>
      </w:r>
      <w:r w:rsidRPr="00C55B89">
        <w:rPr>
          <w:rFonts w:asciiTheme="minorHAnsi" w:hAnsiTheme="minorHAnsi"/>
          <w:b/>
          <w:sz w:val="22"/>
          <w:szCs w:val="22"/>
          <w:lang w:val="en-US"/>
        </w:rPr>
        <w:t>.</w:t>
      </w:r>
      <w:r w:rsidRPr="00C55B89">
        <w:rPr>
          <w:rFonts w:asciiTheme="minorHAnsi" w:hAnsiTheme="minorHAnsi"/>
          <w:b/>
          <w:sz w:val="22"/>
          <w:szCs w:val="22"/>
        </w:rPr>
        <w:t>shape</w:t>
      </w:r>
      <w:r w:rsidRPr="00C55B89">
        <w:rPr>
          <w:rFonts w:asciiTheme="minorHAnsi" w:hAnsiTheme="minorHAnsi"/>
          <w:b/>
          <w:sz w:val="22"/>
          <w:szCs w:val="22"/>
          <w:lang w:val="en-US"/>
        </w:rPr>
        <w:t>)</w:t>
      </w:r>
    </w:p>
    <w:p w:rsidR="003813F9" w:rsidRDefault="00161311">
      <w:pPr>
        <w:spacing w:after="0" w:line="240" w:lineRule="auto"/>
        <w:ind w:firstLine="708"/>
        <w:jc w:val="both"/>
        <w:rPr>
          <w:rFonts w:ascii="Times New Roman" w:eastAsia="Times New Roman" w:hAnsi="Times New Roman" w:cs="Times New Roman"/>
          <w:sz w:val="28"/>
          <w:szCs w:val="28"/>
          <w:lang w:val="kk-KZ" w:eastAsia="ru-RU"/>
        </w:rPr>
      </w:pPr>
      <w:r w:rsidRPr="00161311">
        <w:rPr>
          <w:rFonts w:ascii="Times New Roman" w:eastAsia="Times New Roman" w:hAnsi="Times New Roman" w:cs="Times New Roman"/>
          <w:sz w:val="28"/>
          <w:szCs w:val="28"/>
          <w:lang w:val="kk-KZ" w:eastAsia="ru-RU"/>
        </w:rPr>
        <w:t>График құрамыз, түсті таңдаймыз және нүктелерді орналастырамыз.</w:t>
      </w:r>
    </w:p>
    <w:p w:rsidR="00812357" w:rsidRPr="00C55B89" w:rsidRDefault="00812357" w:rsidP="00812357">
      <w:pPr>
        <w:spacing w:after="0" w:line="240" w:lineRule="auto"/>
        <w:rPr>
          <w:b/>
          <w:lang w:val="kk-KZ"/>
        </w:rPr>
      </w:pPr>
      <w:r w:rsidRPr="00C55B89">
        <w:rPr>
          <w:b/>
          <w:lang w:val="kk-KZ"/>
        </w:rPr>
        <w:t xml:space="preserve"># </w:t>
      </w:r>
      <w:r w:rsidR="00F45C95" w:rsidRPr="00C55B89">
        <w:rPr>
          <w:b/>
          <w:lang w:val="kk-KZ"/>
        </w:rPr>
        <w:t>Г</w:t>
      </w:r>
      <w:r w:rsidRPr="00C55B89">
        <w:rPr>
          <w:b/>
          <w:lang w:val="kk-KZ"/>
        </w:rPr>
        <w:t>рафик</w:t>
      </w:r>
      <w:r w:rsidR="00F45C95" w:rsidRPr="00C55B89">
        <w:rPr>
          <w:b/>
          <w:lang w:val="kk-KZ"/>
        </w:rPr>
        <w:t xml:space="preserve"> құру</w:t>
      </w:r>
      <w:r w:rsidRPr="00C55B89">
        <w:rPr>
          <w:b/>
          <w:lang w:val="kk-KZ"/>
        </w:rPr>
        <w:t xml:space="preserve"> </w:t>
      </w:r>
      <w:r w:rsidRPr="00C55B89">
        <w:rPr>
          <w:b/>
          <w:lang w:val="kk-KZ"/>
        </w:rPr>
        <w:br/>
        <w:t>plt</w:t>
      </w:r>
      <w:r w:rsidR="00F45C95" w:rsidRPr="00C55B89">
        <w:rPr>
          <w:b/>
          <w:lang w:val="kk-KZ"/>
        </w:rPr>
        <w:t>.</w:t>
      </w:r>
      <w:r w:rsidRPr="00C55B89">
        <w:rPr>
          <w:b/>
          <w:lang w:val="kk-KZ"/>
        </w:rPr>
        <w:t>figure ()</w:t>
      </w:r>
      <w:r w:rsidR="00F45C95" w:rsidRPr="00C55B89">
        <w:rPr>
          <w:b/>
          <w:lang w:val="kk-KZ"/>
        </w:rPr>
        <w:t xml:space="preserve"> </w:t>
      </w:r>
    </w:p>
    <w:p w:rsidR="00F45C95" w:rsidRPr="00C55B89" w:rsidRDefault="00F45C95" w:rsidP="00812357">
      <w:pPr>
        <w:spacing w:after="0" w:line="240" w:lineRule="auto"/>
        <w:rPr>
          <w:b/>
          <w:lang w:val="kk-KZ"/>
        </w:rPr>
      </w:pPr>
      <w:r w:rsidRPr="00C55B89">
        <w:rPr>
          <w:b/>
          <w:lang w:val="kk-KZ"/>
        </w:rPr>
        <w:t># График үшін түстік схеманы таңдау</w:t>
      </w:r>
      <w:r w:rsidRPr="00C55B89">
        <w:rPr>
          <w:b/>
          <w:lang w:val="kk-KZ"/>
        </w:rPr>
        <w:br/>
        <w:t>plt.pcolormesh(x_vals, y_vals, output, cmap=plt.cm.gray)</w:t>
      </w:r>
    </w:p>
    <w:p w:rsidR="00F45C95" w:rsidRPr="00AF42A0" w:rsidRDefault="00F45C95" w:rsidP="00AF42A0">
      <w:pPr>
        <w:pStyle w:val="aa"/>
        <w:spacing w:after="0"/>
        <w:rPr>
          <w:lang w:val="kk-KZ"/>
        </w:rPr>
      </w:pPr>
      <w:r w:rsidRPr="00C55B89">
        <w:rPr>
          <w:b/>
          <w:sz w:val="22"/>
          <w:szCs w:val="22"/>
          <w:lang w:val="kk-KZ"/>
        </w:rPr>
        <w:t xml:space="preserve"># Графикте </w:t>
      </w:r>
      <w:r w:rsidR="00AF42A0" w:rsidRPr="00C55B89">
        <w:rPr>
          <w:b/>
          <w:sz w:val="22"/>
          <w:szCs w:val="22"/>
          <w:lang w:val="kk-KZ"/>
        </w:rPr>
        <w:t>жаттығу нүктелерін орналастыру</w:t>
      </w:r>
      <w:r w:rsidRPr="00C55B89">
        <w:rPr>
          <w:b/>
          <w:sz w:val="22"/>
          <w:szCs w:val="22"/>
          <w:lang w:val="kk-KZ"/>
        </w:rPr>
        <w:t xml:space="preserve"> </w:t>
      </w:r>
      <w:r w:rsidRPr="00C55B89">
        <w:rPr>
          <w:b/>
          <w:sz w:val="22"/>
          <w:szCs w:val="22"/>
          <w:lang w:val="kk-KZ"/>
        </w:rPr>
        <w:br/>
        <w:t xml:space="preserve">plt.scatter(X[:, </w:t>
      </w:r>
      <w:r w:rsidR="00AF42A0" w:rsidRPr="00C55B89">
        <w:rPr>
          <w:b/>
          <w:sz w:val="22"/>
          <w:szCs w:val="22"/>
          <w:lang w:val="kk-KZ"/>
        </w:rPr>
        <w:t>0</w:t>
      </w:r>
      <w:r w:rsidRPr="00C55B89">
        <w:rPr>
          <w:b/>
          <w:sz w:val="22"/>
          <w:szCs w:val="22"/>
          <w:lang w:val="kk-KZ"/>
        </w:rPr>
        <w:t xml:space="preserve">], Х[:, </w:t>
      </w:r>
      <w:r w:rsidR="00AF42A0" w:rsidRPr="00C55B89">
        <w:rPr>
          <w:b/>
          <w:sz w:val="22"/>
          <w:szCs w:val="22"/>
          <w:lang w:val="kk-KZ"/>
        </w:rPr>
        <w:t>1</w:t>
      </w:r>
      <w:r w:rsidRPr="00C55B89">
        <w:rPr>
          <w:b/>
          <w:sz w:val="22"/>
          <w:szCs w:val="22"/>
          <w:lang w:val="kk-KZ"/>
        </w:rPr>
        <w:t>], с=у, s=75, edgecolors='Ьlack',</w:t>
      </w:r>
      <w:r w:rsidR="00AF42A0" w:rsidRPr="00C55B89">
        <w:rPr>
          <w:b/>
          <w:sz w:val="22"/>
          <w:szCs w:val="22"/>
          <w:lang w:val="kk-KZ"/>
        </w:rPr>
        <w:t xml:space="preserve"> linewidth=1, cmap=plt.cm.Paired)</w:t>
      </w:r>
    </w:p>
    <w:p w:rsidR="003813F9" w:rsidRDefault="00161311" w:rsidP="00AF42A0">
      <w:pPr>
        <w:pStyle w:val="ae"/>
        <w:spacing w:before="0" w:beforeAutospacing="0" w:after="0" w:afterAutospacing="0"/>
        <w:ind w:firstLine="708"/>
        <w:jc w:val="both"/>
        <w:rPr>
          <w:sz w:val="28"/>
          <w:szCs w:val="28"/>
        </w:rPr>
      </w:pPr>
      <w:r>
        <w:rPr>
          <w:sz w:val="28"/>
          <w:szCs w:val="28"/>
        </w:rPr>
        <w:t>График шекараларын көрсетіп, минималды және максималды мәндерді пайдаланып бөлулерді қосып, графикті шығарамыз.</w:t>
      </w:r>
    </w:p>
    <w:p w:rsidR="00D06E88" w:rsidRPr="00D06E88" w:rsidRDefault="00D06E88" w:rsidP="00D06E88">
      <w:pPr>
        <w:pStyle w:val="aa"/>
        <w:spacing w:after="0" w:line="240" w:lineRule="auto"/>
        <w:rPr>
          <w:b/>
          <w:sz w:val="22"/>
          <w:szCs w:val="22"/>
          <w:lang w:val="kk-KZ"/>
        </w:rPr>
      </w:pPr>
      <w:r w:rsidRPr="00D06E88">
        <w:rPr>
          <w:b/>
          <w:sz w:val="22"/>
          <w:szCs w:val="22"/>
          <w:lang w:val="kk-KZ"/>
        </w:rPr>
        <w:t xml:space="preserve"># График шекараларын анықтау </w:t>
      </w:r>
      <w:r w:rsidRPr="00D06E88">
        <w:rPr>
          <w:b/>
          <w:sz w:val="22"/>
          <w:szCs w:val="22"/>
          <w:lang w:val="kk-KZ"/>
        </w:rPr>
        <w:br/>
        <w:t xml:space="preserve">plt.xlim(x_vals.min(), x_vals.max()) </w:t>
      </w:r>
      <w:r w:rsidRPr="00D06E88">
        <w:rPr>
          <w:b/>
          <w:sz w:val="22"/>
          <w:szCs w:val="22"/>
          <w:lang w:val="kk-KZ"/>
        </w:rPr>
        <w:br/>
        <w:t xml:space="preserve">plt.ylim(y_vals.min(), y_vals.max()) </w:t>
      </w:r>
    </w:p>
    <w:p w:rsidR="00D06E88" w:rsidRPr="00D06E88" w:rsidRDefault="00D06E88" w:rsidP="00D06E88">
      <w:pPr>
        <w:pStyle w:val="aa"/>
        <w:spacing w:after="0" w:line="240" w:lineRule="auto"/>
        <w:rPr>
          <w:b/>
          <w:sz w:val="22"/>
          <w:szCs w:val="22"/>
          <w:lang w:val="kk-KZ"/>
        </w:rPr>
      </w:pPr>
      <w:r w:rsidRPr="00D06E88">
        <w:rPr>
          <w:b/>
          <w:sz w:val="22"/>
          <w:szCs w:val="22"/>
          <w:lang w:val="kk-KZ"/>
        </w:rPr>
        <w:t xml:space="preserve"># </w:t>
      </w:r>
      <w:r w:rsidRPr="00D06E88">
        <w:rPr>
          <w:rStyle w:val="anegp0gi0b9av8jahpyh"/>
          <w:b/>
          <w:sz w:val="22"/>
          <w:szCs w:val="22"/>
          <w:lang w:val="kk-KZ"/>
        </w:rPr>
        <w:t>Х</w:t>
      </w:r>
      <w:r w:rsidRPr="00D06E88">
        <w:rPr>
          <w:b/>
          <w:sz w:val="22"/>
          <w:szCs w:val="22"/>
          <w:lang w:val="kk-KZ"/>
        </w:rPr>
        <w:t xml:space="preserve"> </w:t>
      </w:r>
      <w:r w:rsidRPr="00D06E88">
        <w:rPr>
          <w:rStyle w:val="anegp0gi0b9av8jahpyh"/>
          <w:b/>
          <w:sz w:val="22"/>
          <w:szCs w:val="22"/>
          <w:lang w:val="kk-KZ"/>
        </w:rPr>
        <w:t>және</w:t>
      </w:r>
      <w:r w:rsidRPr="00D06E88">
        <w:rPr>
          <w:b/>
          <w:sz w:val="22"/>
          <w:szCs w:val="22"/>
          <w:lang w:val="kk-KZ"/>
        </w:rPr>
        <w:t xml:space="preserve"> </w:t>
      </w:r>
      <w:r w:rsidRPr="00D06E88">
        <w:rPr>
          <w:rStyle w:val="anegp0gi0b9av8jahpyh"/>
          <w:b/>
          <w:sz w:val="22"/>
          <w:szCs w:val="22"/>
          <w:lang w:val="kk-KZ"/>
        </w:rPr>
        <w:t>У</w:t>
      </w:r>
      <w:r w:rsidRPr="00D06E88">
        <w:rPr>
          <w:b/>
          <w:sz w:val="22"/>
          <w:szCs w:val="22"/>
          <w:lang w:val="kk-KZ"/>
        </w:rPr>
        <w:t xml:space="preserve"> </w:t>
      </w:r>
      <w:r w:rsidRPr="00D06E88">
        <w:rPr>
          <w:rStyle w:val="anegp0gi0b9av8jahpyh"/>
          <w:b/>
          <w:sz w:val="22"/>
          <w:szCs w:val="22"/>
          <w:lang w:val="kk-KZ"/>
        </w:rPr>
        <w:t>осьтеріндегі</w:t>
      </w:r>
      <w:r w:rsidRPr="00D06E88">
        <w:rPr>
          <w:b/>
          <w:sz w:val="22"/>
          <w:szCs w:val="22"/>
          <w:lang w:val="kk-KZ"/>
        </w:rPr>
        <w:t xml:space="preserve"> </w:t>
      </w:r>
      <w:r w:rsidRPr="00D06E88">
        <w:rPr>
          <w:rStyle w:val="anegp0gi0b9av8jahpyh"/>
          <w:b/>
          <w:sz w:val="22"/>
          <w:szCs w:val="22"/>
          <w:lang w:val="kk-KZ"/>
        </w:rPr>
        <w:t>бөлінділерді</w:t>
      </w:r>
      <w:r w:rsidRPr="00D06E88">
        <w:rPr>
          <w:b/>
          <w:sz w:val="22"/>
          <w:szCs w:val="22"/>
          <w:lang w:val="kk-KZ"/>
        </w:rPr>
        <w:t xml:space="preserve"> </w:t>
      </w:r>
      <w:r w:rsidRPr="00D06E88">
        <w:rPr>
          <w:rStyle w:val="anegp0gi0b9av8jahpyh"/>
          <w:b/>
          <w:sz w:val="22"/>
          <w:szCs w:val="22"/>
          <w:lang w:val="kk-KZ"/>
        </w:rPr>
        <w:t>анықтау</w:t>
      </w:r>
      <w:r w:rsidRPr="00D06E88">
        <w:rPr>
          <w:b/>
          <w:sz w:val="22"/>
          <w:szCs w:val="22"/>
          <w:lang w:val="kk-KZ"/>
        </w:rPr>
        <w:br/>
        <w:t xml:space="preserve">plt.xticks((np.arange(int(X[:, </w:t>
      </w:r>
      <w:r>
        <w:rPr>
          <w:b/>
          <w:sz w:val="22"/>
          <w:szCs w:val="22"/>
          <w:lang w:val="kk-KZ"/>
        </w:rPr>
        <w:t>0</w:t>
      </w:r>
      <w:r w:rsidRPr="00D06E88">
        <w:rPr>
          <w:b/>
          <w:sz w:val="22"/>
          <w:szCs w:val="22"/>
          <w:lang w:val="kk-KZ"/>
        </w:rPr>
        <w:t xml:space="preserve">] .min() - 1) , </w:t>
      </w:r>
    </w:p>
    <w:p w:rsidR="00D06E88" w:rsidRPr="00D06E88" w:rsidRDefault="00D06E88" w:rsidP="00D06E88">
      <w:pPr>
        <w:pStyle w:val="aa"/>
        <w:spacing w:after="0" w:line="240" w:lineRule="auto"/>
        <w:rPr>
          <w:b/>
          <w:sz w:val="22"/>
          <w:szCs w:val="22"/>
          <w:lang w:val="en-US"/>
        </w:rPr>
      </w:pPr>
      <w:r w:rsidRPr="00D06E88">
        <w:rPr>
          <w:b/>
          <w:sz w:val="22"/>
          <w:szCs w:val="22"/>
          <w:lang w:val="en-US"/>
        </w:rPr>
        <w:t xml:space="preserve">int(X[:, </w:t>
      </w:r>
      <w:r>
        <w:rPr>
          <w:b/>
          <w:sz w:val="22"/>
          <w:szCs w:val="22"/>
          <w:lang w:val="kk-KZ"/>
        </w:rPr>
        <w:t>0</w:t>
      </w:r>
      <w:r w:rsidRPr="00D06E88">
        <w:rPr>
          <w:b/>
          <w:sz w:val="22"/>
          <w:szCs w:val="22"/>
          <w:lang w:val="en-US"/>
        </w:rPr>
        <w:t xml:space="preserve">].max() + 1), 1.0))) </w:t>
      </w:r>
      <w:r w:rsidRPr="00D06E88">
        <w:rPr>
          <w:b/>
          <w:sz w:val="22"/>
          <w:szCs w:val="22"/>
          <w:lang w:val="en-US"/>
        </w:rPr>
        <w:br/>
        <w:t xml:space="preserve">plt.yticks((np.arange(int(X[:, 1] .min() - 1) , </w:t>
      </w:r>
    </w:p>
    <w:p w:rsidR="00D06E88" w:rsidRPr="00D06E88" w:rsidRDefault="00D06E88" w:rsidP="00D06E88">
      <w:pPr>
        <w:pStyle w:val="aa"/>
        <w:spacing w:after="0" w:line="240" w:lineRule="auto"/>
        <w:rPr>
          <w:b/>
          <w:sz w:val="22"/>
          <w:szCs w:val="22"/>
          <w:lang w:val="en-US"/>
        </w:rPr>
      </w:pPr>
      <w:r w:rsidRPr="00D06E88">
        <w:rPr>
          <w:b/>
          <w:sz w:val="22"/>
          <w:szCs w:val="22"/>
          <w:lang w:val="en-US"/>
        </w:rPr>
        <w:t xml:space="preserve">int(X[:, l].max() + 1), 1.0))) </w:t>
      </w:r>
    </w:p>
    <w:p w:rsidR="00D06E88" w:rsidRDefault="00D06E88" w:rsidP="00D06E88">
      <w:pPr>
        <w:pStyle w:val="ae"/>
        <w:spacing w:before="0" w:beforeAutospacing="0" w:after="0" w:afterAutospacing="0"/>
        <w:jc w:val="both"/>
        <w:rPr>
          <w:sz w:val="28"/>
          <w:szCs w:val="28"/>
        </w:rPr>
      </w:pPr>
      <w:r w:rsidRPr="00D06E88">
        <w:rPr>
          <w:rFonts w:asciiTheme="minorHAnsi" w:hAnsiTheme="minorHAnsi"/>
          <w:b/>
          <w:sz w:val="22"/>
          <w:szCs w:val="22"/>
        </w:rPr>
        <w:t>plt. show ()</w:t>
      </w:r>
    </w:p>
    <w:p w:rsidR="00F63D34" w:rsidRDefault="00161311" w:rsidP="00F63D34">
      <w:pPr>
        <w:pStyle w:val="ae"/>
        <w:spacing w:before="0" w:beforeAutospacing="0" w:after="0" w:afterAutospacing="0"/>
        <w:ind w:firstLine="708"/>
        <w:jc w:val="both"/>
        <w:rPr>
          <w:sz w:val="28"/>
          <w:szCs w:val="28"/>
        </w:rPr>
      </w:pPr>
      <w:r>
        <w:rPr>
          <w:sz w:val="28"/>
          <w:szCs w:val="28"/>
        </w:rPr>
        <w:t xml:space="preserve">Осы кодты орындағаннан кейін экранда </w:t>
      </w:r>
      <w:r w:rsidR="00F63D34">
        <w:rPr>
          <w:sz w:val="28"/>
          <w:szCs w:val="28"/>
        </w:rPr>
        <w:t>С</w:t>
      </w:r>
      <w:r>
        <w:rPr>
          <w:rStyle w:val="a5"/>
          <w:b w:val="0"/>
          <w:bCs w:val="0"/>
          <w:sz w:val="28"/>
          <w:szCs w:val="28"/>
        </w:rPr>
        <w:t>урет</w:t>
      </w:r>
      <w:r w:rsidR="00F63D34">
        <w:rPr>
          <w:rStyle w:val="a5"/>
          <w:b w:val="0"/>
          <w:bCs w:val="0"/>
          <w:sz w:val="28"/>
          <w:szCs w:val="28"/>
        </w:rPr>
        <w:t xml:space="preserve"> 1-д</w:t>
      </w:r>
      <w:r>
        <w:rPr>
          <w:rStyle w:val="a5"/>
          <w:b w:val="0"/>
          <w:bCs w:val="0"/>
          <w:sz w:val="28"/>
          <w:szCs w:val="28"/>
        </w:rPr>
        <w:t>те</w:t>
      </w:r>
      <w:r>
        <w:rPr>
          <w:sz w:val="28"/>
          <w:szCs w:val="28"/>
        </w:rPr>
        <w:t xml:space="preserve"> көрсетілген графикалық терезе пайда болады.</w:t>
      </w:r>
    </w:p>
    <w:p w:rsidR="00F63D34" w:rsidRPr="00F63D34" w:rsidRDefault="00F63D34" w:rsidP="00F63D34">
      <w:pPr>
        <w:pStyle w:val="ae"/>
        <w:spacing w:before="0" w:beforeAutospacing="0" w:after="0" w:afterAutospacing="0"/>
        <w:ind w:firstLine="708"/>
        <w:jc w:val="both"/>
        <w:rPr>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63D34" w:rsidTr="00F71853">
        <w:tc>
          <w:tcPr>
            <w:tcW w:w="4785" w:type="dxa"/>
          </w:tcPr>
          <w:p w:rsidR="00F63D34" w:rsidRDefault="00F63D34" w:rsidP="00292C1A">
            <w:pPr>
              <w:pStyle w:val="ae"/>
              <w:spacing w:before="0" w:beforeAutospacing="0" w:after="0" w:afterAutospacing="0"/>
              <w:jc w:val="center"/>
              <w:rPr>
                <w:sz w:val="28"/>
                <w:szCs w:val="28"/>
                <w:lang w:val="en-US"/>
              </w:rPr>
            </w:pPr>
            <w:r>
              <w:rPr>
                <w:noProof/>
                <w:sz w:val="28"/>
                <w:szCs w:val="28"/>
              </w:rPr>
              <w:drawing>
                <wp:inline distT="0" distB="0" distL="0" distR="0" wp14:anchorId="09AE3385" wp14:editId="7AFB2544">
                  <wp:extent cx="2762807" cy="2324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762807" cy="2324100"/>
                          </a:xfrm>
                          <a:prstGeom prst="rect">
                            <a:avLst/>
                          </a:prstGeom>
                          <a:noFill/>
                          <a:ln>
                            <a:noFill/>
                          </a:ln>
                        </pic:spPr>
                      </pic:pic>
                    </a:graphicData>
                  </a:graphic>
                </wp:inline>
              </w:drawing>
            </w:r>
          </w:p>
        </w:tc>
        <w:tc>
          <w:tcPr>
            <w:tcW w:w="4786" w:type="dxa"/>
          </w:tcPr>
          <w:p w:rsidR="00F63D34" w:rsidRDefault="00F63D34" w:rsidP="00292C1A">
            <w:pPr>
              <w:pStyle w:val="ae"/>
              <w:spacing w:before="0" w:beforeAutospacing="0" w:after="0" w:afterAutospacing="0"/>
              <w:jc w:val="center"/>
              <w:rPr>
                <w:sz w:val="28"/>
                <w:szCs w:val="28"/>
                <w:lang w:val="en-US"/>
              </w:rPr>
            </w:pPr>
            <w:r>
              <w:rPr>
                <w:noProof/>
              </w:rPr>
              <w:drawing>
                <wp:inline distT="0" distB="0" distL="0" distR="0" wp14:anchorId="0FD1AB80" wp14:editId="79AD0279">
                  <wp:extent cx="2771775" cy="2219325"/>
                  <wp:effectExtent l="0" t="0" r="9525" b="9525"/>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1"/>
                          <pic:cNvPicPr>
                            <a:picLocks noChangeAspect="1"/>
                          </pic:cNvPicPr>
                        </pic:nvPicPr>
                        <pic:blipFill>
                          <a:blip r:embed="rId265"/>
                          <a:stretch>
                            <a:fillRect/>
                          </a:stretch>
                        </pic:blipFill>
                        <pic:spPr>
                          <a:xfrm>
                            <a:off x="0" y="0"/>
                            <a:ext cx="2777731" cy="2224094"/>
                          </a:xfrm>
                          <a:prstGeom prst="rect">
                            <a:avLst/>
                          </a:prstGeom>
                          <a:noFill/>
                          <a:ln w="9525">
                            <a:noFill/>
                          </a:ln>
                        </pic:spPr>
                      </pic:pic>
                    </a:graphicData>
                  </a:graphic>
                </wp:inline>
              </w:drawing>
            </w:r>
          </w:p>
        </w:tc>
      </w:tr>
      <w:tr w:rsidR="00F63D34" w:rsidTr="00F71853">
        <w:tc>
          <w:tcPr>
            <w:tcW w:w="4785" w:type="dxa"/>
          </w:tcPr>
          <w:p w:rsidR="00F63D34" w:rsidRPr="00F63D34" w:rsidRDefault="00F63D34" w:rsidP="00292C1A">
            <w:pPr>
              <w:pStyle w:val="ae"/>
              <w:spacing w:before="0" w:beforeAutospacing="0" w:after="0" w:afterAutospacing="0"/>
              <w:jc w:val="center"/>
              <w:rPr>
                <w:sz w:val="28"/>
                <w:szCs w:val="28"/>
              </w:rPr>
            </w:pPr>
            <w:r>
              <w:rPr>
                <w:sz w:val="28"/>
                <w:szCs w:val="28"/>
                <w:lang w:val="en-US"/>
              </w:rPr>
              <w:t>C</w:t>
            </w:r>
            <w:r>
              <w:rPr>
                <w:sz w:val="28"/>
                <w:szCs w:val="28"/>
              </w:rPr>
              <w:t>урет 1</w:t>
            </w:r>
          </w:p>
        </w:tc>
        <w:tc>
          <w:tcPr>
            <w:tcW w:w="4786" w:type="dxa"/>
          </w:tcPr>
          <w:p w:rsidR="00F63D34" w:rsidRDefault="00F63D34" w:rsidP="00292C1A">
            <w:pPr>
              <w:pStyle w:val="ae"/>
              <w:spacing w:before="0" w:beforeAutospacing="0" w:after="0" w:afterAutospacing="0"/>
              <w:jc w:val="center"/>
              <w:rPr>
                <w:sz w:val="28"/>
                <w:szCs w:val="28"/>
                <w:lang w:val="en-US"/>
              </w:rPr>
            </w:pPr>
            <w:r>
              <w:rPr>
                <w:sz w:val="28"/>
                <w:szCs w:val="28"/>
                <w:lang w:val="en-US"/>
              </w:rPr>
              <w:t>C</w:t>
            </w:r>
            <w:r>
              <w:rPr>
                <w:sz w:val="28"/>
                <w:szCs w:val="28"/>
              </w:rPr>
              <w:t>урет 2</w:t>
            </w:r>
          </w:p>
        </w:tc>
      </w:tr>
    </w:tbl>
    <w:p w:rsidR="00F63D34" w:rsidRDefault="00F63D34" w:rsidP="00F63D34">
      <w:pPr>
        <w:pStyle w:val="ae"/>
        <w:spacing w:before="0" w:beforeAutospacing="0" w:after="0" w:afterAutospacing="0"/>
        <w:jc w:val="both"/>
        <w:rPr>
          <w:sz w:val="28"/>
          <w:szCs w:val="28"/>
        </w:rPr>
      </w:pPr>
    </w:p>
    <w:p w:rsidR="00F63D34" w:rsidRDefault="00F63D34" w:rsidP="00F63D34">
      <w:pPr>
        <w:pStyle w:val="ae"/>
        <w:spacing w:before="0" w:beforeAutospacing="0" w:after="0" w:afterAutospacing="0"/>
        <w:jc w:val="both"/>
        <w:rPr>
          <w:sz w:val="28"/>
          <w:szCs w:val="28"/>
        </w:rPr>
        <w:sectPr w:rsidR="00F63D34" w:rsidSect="005D6E3E">
          <w:type w:val="continuous"/>
          <w:pgSz w:w="11906" w:h="16838"/>
          <w:pgMar w:top="1134" w:right="850" w:bottom="1134" w:left="1701" w:header="708" w:footer="708" w:gutter="0"/>
          <w:cols w:space="708"/>
          <w:docGrid w:linePitch="360"/>
        </w:sectPr>
      </w:pPr>
    </w:p>
    <w:p w:rsidR="003813F9" w:rsidRDefault="00161311">
      <w:pPr>
        <w:spacing w:after="0" w:line="240" w:lineRule="auto"/>
        <w:ind w:firstLine="708"/>
        <w:jc w:val="both"/>
        <w:rPr>
          <w:rFonts w:ascii="Times New Roman" w:hAnsi="Times New Roman" w:cs="Times New Roman"/>
          <w:sz w:val="28"/>
          <w:szCs w:val="28"/>
          <w:lang w:val="kk-KZ"/>
        </w:rPr>
      </w:pPr>
      <w:r w:rsidRPr="005B1EE3">
        <w:rPr>
          <w:rFonts w:ascii="Times New Roman" w:hAnsi="Times New Roman" w:cs="Times New Roman"/>
          <w:sz w:val="28"/>
          <w:szCs w:val="28"/>
          <w:lang w:val="kk-KZ"/>
        </w:rPr>
        <w:lastRenderedPageBreak/>
        <w:t xml:space="preserve">Егер сіз </w:t>
      </w:r>
      <w:r w:rsidRPr="005B1EE3">
        <w:rPr>
          <w:rStyle w:val="a5"/>
          <w:rFonts w:ascii="Times New Roman" w:hAnsi="Times New Roman" w:cs="Times New Roman"/>
          <w:b w:val="0"/>
          <w:bCs w:val="0"/>
          <w:i/>
          <w:iCs/>
          <w:sz w:val="28"/>
          <w:szCs w:val="28"/>
          <w:lang w:val="kk-KZ"/>
        </w:rPr>
        <w:t>C</w:t>
      </w:r>
      <w:r w:rsidRPr="005B1EE3">
        <w:rPr>
          <w:rFonts w:ascii="Times New Roman" w:hAnsi="Times New Roman" w:cs="Times New Roman"/>
          <w:sz w:val="28"/>
          <w:szCs w:val="28"/>
          <w:lang w:val="kk-KZ"/>
        </w:rPr>
        <w:t xml:space="preserve"> параметріне </w:t>
      </w:r>
      <w:r w:rsidRPr="005B1EE3">
        <w:rPr>
          <w:rStyle w:val="a5"/>
          <w:rFonts w:ascii="Times New Roman" w:hAnsi="Times New Roman" w:cs="Times New Roman"/>
          <w:b w:val="0"/>
          <w:bCs w:val="0"/>
          <w:i/>
          <w:iCs/>
          <w:sz w:val="28"/>
          <w:szCs w:val="28"/>
          <w:lang w:val="kk-KZ"/>
        </w:rPr>
        <w:t>100</w:t>
      </w:r>
      <w:r w:rsidRPr="005B1EE3">
        <w:rPr>
          <w:rFonts w:ascii="Times New Roman" w:hAnsi="Times New Roman" w:cs="Times New Roman"/>
          <w:sz w:val="28"/>
          <w:szCs w:val="28"/>
          <w:lang w:val="kk-KZ"/>
        </w:rPr>
        <w:t xml:space="preserve"> мәнін қолдансаңыз, төмендегі кодта көрсетілгендей, шекаралардың дәлірек болатынын байқайсыз.</w:t>
      </w:r>
    </w:p>
    <w:p w:rsidR="002D7590" w:rsidRPr="002D7590" w:rsidRDefault="002D7590">
      <w:pPr>
        <w:spacing w:after="0" w:line="240" w:lineRule="auto"/>
        <w:ind w:firstLine="708"/>
        <w:jc w:val="both"/>
        <w:rPr>
          <w:rFonts w:cs="Times New Roman"/>
          <w:b/>
          <w:lang w:val="kk-KZ"/>
        </w:rPr>
      </w:pPr>
      <w:r w:rsidRPr="002D7590">
        <w:rPr>
          <w:rFonts w:cs="Times New Roman"/>
          <w:b/>
          <w:lang w:val="en-US"/>
        </w:rPr>
        <w:t>classifier = linear_model.LogisticRegression (solver='li</w:t>
      </w:r>
      <w:r w:rsidR="00242FAE">
        <w:rPr>
          <w:rFonts w:cs="Times New Roman"/>
          <w:b/>
          <w:lang w:val="en-US"/>
        </w:rPr>
        <w:t>bl</w:t>
      </w:r>
      <w:r w:rsidRPr="002D7590">
        <w:rPr>
          <w:rFonts w:cs="Times New Roman"/>
          <w:b/>
          <w:lang w:val="en-US"/>
        </w:rPr>
        <w:t>inear ', C=</w:t>
      </w:r>
      <w:r w:rsidR="00242FAE">
        <w:rPr>
          <w:rFonts w:cs="Times New Roman"/>
          <w:b/>
          <w:lang w:val="en-US"/>
        </w:rPr>
        <w:t>100</w:t>
      </w:r>
      <w:r w:rsidRPr="002D7590">
        <w:rPr>
          <w:rFonts w:cs="Times New Roman"/>
          <w:b/>
          <w:lang w:val="en-US"/>
        </w:rPr>
        <w:t>)</w:t>
      </w:r>
    </w:p>
    <w:p w:rsidR="003813F9" w:rsidRDefault="00161311">
      <w:pPr>
        <w:pStyle w:val="ae"/>
        <w:spacing w:before="0" w:beforeAutospacing="0" w:after="0" w:afterAutospacing="0"/>
        <w:ind w:firstLine="708"/>
        <w:jc w:val="both"/>
        <w:rPr>
          <w:sz w:val="28"/>
          <w:szCs w:val="28"/>
        </w:rPr>
      </w:pPr>
      <w:r>
        <w:rPr>
          <w:sz w:val="28"/>
          <w:szCs w:val="28"/>
        </w:rPr>
        <w:t xml:space="preserve">Бұл </w:t>
      </w:r>
      <w:r>
        <w:rPr>
          <w:rStyle w:val="a5"/>
          <w:b w:val="0"/>
          <w:bCs w:val="0"/>
          <w:i/>
          <w:iCs/>
          <w:sz w:val="28"/>
          <w:szCs w:val="28"/>
        </w:rPr>
        <w:t>C</w:t>
      </w:r>
      <w:r>
        <w:rPr>
          <w:sz w:val="28"/>
          <w:szCs w:val="28"/>
        </w:rPr>
        <w:t xml:space="preserve"> параметрі классификация қателіктеріне айыппұл салатынымен түсіндіріледі. Сондықтан алгоритм жаттығу деректеріне жақсырақ бейімделуге тырысады. Бірақ бұл параметрді мұқият таңдау керек, өйткені оның шамадан тыс жоғары мәні модельдің </w:t>
      </w:r>
      <w:r>
        <w:rPr>
          <w:rStyle w:val="a5"/>
          <w:b w:val="0"/>
          <w:bCs w:val="0"/>
          <w:i/>
          <w:iCs/>
          <w:sz w:val="28"/>
          <w:szCs w:val="28"/>
        </w:rPr>
        <w:t>артық үйренуіне</w:t>
      </w:r>
      <w:r>
        <w:rPr>
          <w:sz w:val="28"/>
          <w:szCs w:val="28"/>
        </w:rPr>
        <w:t xml:space="preserve"> әкелуі мүмкін, нәтижесінде ол нашар жалпыланады.</w:t>
      </w:r>
    </w:p>
    <w:p w:rsidR="003813F9" w:rsidRDefault="00161311" w:rsidP="00B90F93">
      <w:pPr>
        <w:pStyle w:val="ae"/>
        <w:spacing w:before="0" w:beforeAutospacing="0" w:after="0" w:afterAutospacing="0"/>
        <w:ind w:firstLine="708"/>
        <w:jc w:val="both"/>
        <w:rPr>
          <w:sz w:val="28"/>
          <w:szCs w:val="28"/>
        </w:rPr>
      </w:pPr>
      <w:r>
        <w:rPr>
          <w:sz w:val="28"/>
          <w:szCs w:val="28"/>
        </w:rPr>
        <w:lastRenderedPageBreak/>
        <w:t xml:space="preserve">Осы кодты </w:t>
      </w:r>
      <w:r>
        <w:rPr>
          <w:rStyle w:val="a5"/>
          <w:b w:val="0"/>
          <w:bCs w:val="0"/>
          <w:i/>
          <w:iCs/>
          <w:sz w:val="28"/>
          <w:szCs w:val="28"/>
        </w:rPr>
        <w:t>C = 100</w:t>
      </w:r>
      <w:r>
        <w:rPr>
          <w:sz w:val="28"/>
          <w:szCs w:val="28"/>
        </w:rPr>
        <w:t xml:space="preserve"> параметрімен орындасаңыз, экранда </w:t>
      </w:r>
      <w:r w:rsidR="00F63D34">
        <w:rPr>
          <w:sz w:val="28"/>
          <w:szCs w:val="28"/>
        </w:rPr>
        <w:t>С</w:t>
      </w:r>
      <w:r>
        <w:rPr>
          <w:sz w:val="28"/>
          <w:szCs w:val="28"/>
        </w:rPr>
        <w:t>урет</w:t>
      </w:r>
      <w:r w:rsidR="00F63D34">
        <w:rPr>
          <w:sz w:val="28"/>
          <w:szCs w:val="28"/>
        </w:rPr>
        <w:t xml:space="preserve"> 2</w:t>
      </w:r>
      <w:r>
        <w:rPr>
          <w:sz w:val="28"/>
          <w:szCs w:val="28"/>
        </w:rPr>
        <w:t xml:space="preserve"> пайда болады.</w:t>
      </w:r>
      <w:r w:rsidR="00B90F93">
        <w:rPr>
          <w:sz w:val="28"/>
          <w:szCs w:val="28"/>
        </w:rPr>
        <w:t xml:space="preserve"> </w:t>
      </w:r>
      <w:r>
        <w:rPr>
          <w:sz w:val="28"/>
          <w:szCs w:val="28"/>
        </w:rPr>
        <w:t xml:space="preserve">Алдыңғы суретпен салыстырғанда, шекаралар жақсарған. Осы бөлімнің коды </w:t>
      </w:r>
      <w:r>
        <w:rPr>
          <w:rStyle w:val="a5"/>
          <w:b w:val="0"/>
          <w:bCs w:val="0"/>
          <w:i/>
          <w:iCs/>
          <w:sz w:val="28"/>
          <w:szCs w:val="28"/>
        </w:rPr>
        <w:t>logistic_regression.py</w:t>
      </w:r>
      <w:r>
        <w:rPr>
          <w:sz w:val="28"/>
          <w:szCs w:val="28"/>
        </w:rPr>
        <w:t xml:space="preserve"> файлына сақталған.</w:t>
      </w:r>
    </w:p>
    <w:p w:rsidR="003813F9" w:rsidRPr="00161311" w:rsidRDefault="00161311" w:rsidP="00B90F93">
      <w:pPr>
        <w:spacing w:after="0" w:line="240" w:lineRule="auto"/>
        <w:ind w:firstLine="708"/>
        <w:jc w:val="both"/>
        <w:rPr>
          <w:rFonts w:ascii="Times New Roman" w:eastAsia="Times New Roman" w:hAnsi="Times New Roman" w:cs="Times New Roman"/>
          <w:b/>
          <w:bCs/>
          <w:sz w:val="28"/>
          <w:szCs w:val="28"/>
          <w:lang w:val="kk-KZ" w:eastAsia="ru-RU"/>
        </w:rPr>
      </w:pPr>
      <w:r w:rsidRPr="00161311">
        <w:rPr>
          <w:rFonts w:ascii="Times New Roman" w:eastAsia="Times New Roman" w:hAnsi="Times New Roman" w:cs="Times New Roman"/>
          <w:b/>
          <w:bCs/>
          <w:sz w:val="28"/>
          <w:szCs w:val="28"/>
          <w:lang w:val="kk-KZ" w:eastAsia="ru-RU"/>
        </w:rPr>
        <w:t>Наивті Байес классификаторы</w:t>
      </w:r>
    </w:p>
    <w:p w:rsidR="003813F9" w:rsidRPr="00161311" w:rsidRDefault="00161311" w:rsidP="00B90F93">
      <w:pPr>
        <w:spacing w:after="0" w:line="240" w:lineRule="auto"/>
        <w:ind w:firstLine="708"/>
        <w:jc w:val="both"/>
        <w:rPr>
          <w:rFonts w:ascii="Times New Roman" w:eastAsia="Times New Roman" w:hAnsi="Times New Roman" w:cs="Times New Roman"/>
          <w:sz w:val="28"/>
          <w:szCs w:val="28"/>
          <w:lang w:val="kk-KZ" w:eastAsia="ru-RU"/>
        </w:rPr>
      </w:pPr>
      <w:r w:rsidRPr="00161311">
        <w:rPr>
          <w:rFonts w:ascii="Times New Roman" w:eastAsia="Times New Roman" w:hAnsi="Times New Roman" w:cs="Times New Roman"/>
          <w:i/>
          <w:iCs/>
          <w:sz w:val="28"/>
          <w:szCs w:val="28"/>
          <w:lang w:val="kk-KZ" w:eastAsia="ru-RU"/>
        </w:rPr>
        <w:t>Наивті Байес классификаторы</w:t>
      </w:r>
      <w:r w:rsidRPr="00161311">
        <w:rPr>
          <w:rFonts w:ascii="Times New Roman" w:eastAsia="Times New Roman" w:hAnsi="Times New Roman" w:cs="Times New Roman"/>
          <w:sz w:val="28"/>
          <w:szCs w:val="28"/>
          <w:lang w:val="kk-KZ" w:eastAsia="ru-RU"/>
        </w:rPr>
        <w:t xml:space="preserve"> (</w:t>
      </w:r>
      <w:r w:rsidRPr="00161311">
        <w:rPr>
          <w:rFonts w:ascii="Times New Roman" w:eastAsia="Times New Roman" w:hAnsi="Times New Roman" w:cs="Times New Roman"/>
          <w:i/>
          <w:iCs/>
          <w:sz w:val="28"/>
          <w:szCs w:val="28"/>
          <w:lang w:val="kk-KZ" w:eastAsia="ru-RU"/>
        </w:rPr>
        <w:t>Naïve Bayes classifier</w:t>
      </w:r>
      <w:r w:rsidRPr="00161311">
        <w:rPr>
          <w:rFonts w:ascii="Times New Roman" w:eastAsia="Times New Roman" w:hAnsi="Times New Roman" w:cs="Times New Roman"/>
          <w:sz w:val="28"/>
          <w:szCs w:val="28"/>
          <w:lang w:val="kk-KZ" w:eastAsia="ru-RU"/>
        </w:rPr>
        <w:t>) – бұл Байес теоремасына негізделген қарапайым классификатор, ол оқиғаның ықтималдығын оның шарттарына байланысты бағалайды. Мұндай классификатор берілген тапсырмадағы үлгілерге сынып белгілерін тағайындау арқылы құрылады. Соңғысы белгілер мәндерінің векторлары түрінде беріледі. Бұл ретте, кез келген берілген белгінің мәні басқа белгілердің мәндеріне тәуелсіз деп есептеледі. Осы белгілердің тәуелсіздігіне қатысты болжам наивті (</w:t>
      </w:r>
      <w:r w:rsidRPr="00161311">
        <w:rPr>
          <w:rFonts w:ascii="Times New Roman" w:eastAsia="Times New Roman" w:hAnsi="Times New Roman" w:cs="Times New Roman"/>
          <w:i/>
          <w:iCs/>
          <w:sz w:val="28"/>
          <w:szCs w:val="28"/>
          <w:lang w:val="kk-KZ" w:eastAsia="ru-RU"/>
        </w:rPr>
        <w:t>naïve</w:t>
      </w:r>
      <w:r w:rsidRPr="00161311">
        <w:rPr>
          <w:rFonts w:ascii="Times New Roman" w:eastAsia="Times New Roman" w:hAnsi="Times New Roman" w:cs="Times New Roman"/>
          <w:sz w:val="28"/>
          <w:szCs w:val="28"/>
          <w:lang w:val="kk-KZ" w:eastAsia="ru-RU"/>
        </w:rPr>
        <w:t>) Байес классификаторының ерекшелігін анықтайды.</w:t>
      </w:r>
    </w:p>
    <w:p w:rsidR="003813F9" w:rsidRPr="00161311" w:rsidRDefault="00161311">
      <w:pPr>
        <w:spacing w:after="0" w:line="240" w:lineRule="auto"/>
        <w:ind w:firstLine="708"/>
        <w:jc w:val="both"/>
        <w:rPr>
          <w:rFonts w:ascii="Times New Roman" w:eastAsia="Times New Roman" w:hAnsi="Times New Roman" w:cs="Times New Roman"/>
          <w:sz w:val="28"/>
          <w:szCs w:val="28"/>
          <w:lang w:val="kk-KZ" w:eastAsia="ru-RU"/>
        </w:rPr>
      </w:pPr>
      <w:r w:rsidRPr="00161311">
        <w:rPr>
          <w:rFonts w:ascii="Times New Roman" w:eastAsia="Times New Roman" w:hAnsi="Times New Roman" w:cs="Times New Roman"/>
          <w:sz w:val="28"/>
          <w:szCs w:val="28"/>
          <w:lang w:val="kk-KZ" w:eastAsia="ru-RU"/>
        </w:rPr>
        <w:t>Кез келген белгінің сынып айнымалысына әсерін басқа белгілердің ықпалынан тәуелсіз бағалай аламыз. Мысалы, егер жануардың терісінде дақтары болса, оның төрт аяғы мен құйрығы бар және жылдамдығы сағатына шамамен 70 миль болса, біз оны гепард деп санай аламыз. Наивті Байес классификаторын қолданғанда, әрбір белгі соңғы нәтижеге тәуелсіз үлес қосады, яғни жануардың гепард болуының ықтималдығын бағалайды. Бұл жағдайда белгілер арасындағы өзара байланыстарды – мысалы, тері өрнегінің аяқтар санына, құйрықтың болуына және қозғалыс жылдамдығына әсерін – қарастырудың қажеті жоқ.</w:t>
      </w:r>
    </w:p>
    <w:p w:rsidR="003813F9" w:rsidRDefault="00161311">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 xml:space="preserve">Енді наивті Байес классификаторын құрумен айналысамыз. Жаңа </w:t>
      </w:r>
      <w:r>
        <w:rPr>
          <w:rFonts w:ascii="Times New Roman" w:eastAsia="Times New Roman" w:hAnsi="Times New Roman" w:cs="Times New Roman"/>
          <w:i/>
          <w:iCs/>
          <w:sz w:val="28"/>
          <w:szCs w:val="28"/>
          <w:lang w:eastAsia="ru-RU"/>
        </w:rPr>
        <w:t>Python</w:t>
      </w:r>
      <w:r>
        <w:rPr>
          <w:rFonts w:ascii="Times New Roman" w:eastAsia="Times New Roman" w:hAnsi="Times New Roman" w:cs="Times New Roman"/>
          <w:sz w:val="28"/>
          <w:szCs w:val="28"/>
          <w:lang w:eastAsia="ru-RU"/>
        </w:rPr>
        <w:t xml:space="preserve"> файлын жасап, келесі кітапханаларды импорттаңыз.</w:t>
      </w:r>
    </w:p>
    <w:p w:rsidR="009444FB" w:rsidRPr="009444FB" w:rsidRDefault="009444FB" w:rsidP="009444FB">
      <w:pPr>
        <w:pStyle w:val="aa"/>
        <w:spacing w:after="0" w:line="240" w:lineRule="auto"/>
        <w:rPr>
          <w:b/>
          <w:sz w:val="22"/>
          <w:szCs w:val="22"/>
          <w:lang w:val="en-US"/>
        </w:rPr>
      </w:pPr>
      <w:r w:rsidRPr="009444FB">
        <w:rPr>
          <w:b/>
          <w:sz w:val="22"/>
          <w:szCs w:val="22"/>
          <w:lang w:val="en-US"/>
        </w:rPr>
        <w:t xml:space="preserve">import numpy as np </w:t>
      </w:r>
      <w:r w:rsidRPr="009444FB">
        <w:rPr>
          <w:b/>
          <w:sz w:val="22"/>
          <w:szCs w:val="22"/>
          <w:lang w:val="en-US"/>
        </w:rPr>
        <w:br/>
        <w:t xml:space="preserve">import matplotlib.pyplot as plt </w:t>
      </w:r>
      <w:r w:rsidRPr="009444FB">
        <w:rPr>
          <w:b/>
          <w:sz w:val="22"/>
          <w:szCs w:val="22"/>
          <w:lang w:val="en-US"/>
        </w:rPr>
        <w:br/>
        <w:t xml:space="preserve">from sklearn.naive_bayes import GaussianNB </w:t>
      </w:r>
      <w:r w:rsidRPr="009444FB">
        <w:rPr>
          <w:b/>
          <w:sz w:val="22"/>
          <w:szCs w:val="22"/>
          <w:lang w:val="en-US"/>
        </w:rPr>
        <w:br/>
        <w:t xml:space="preserve">from sklearn import cross_validation </w:t>
      </w:r>
    </w:p>
    <w:p w:rsidR="009444FB" w:rsidRPr="009444FB" w:rsidRDefault="009444FB" w:rsidP="009444FB">
      <w:pPr>
        <w:spacing w:after="0" w:line="240" w:lineRule="auto"/>
        <w:rPr>
          <w:rFonts w:eastAsia="Times New Roman" w:cs="Times New Roman"/>
          <w:lang w:val="kk-KZ" w:eastAsia="ru-RU"/>
        </w:rPr>
      </w:pPr>
      <w:r w:rsidRPr="009444FB">
        <w:rPr>
          <w:b/>
          <w:lang w:val="en-US"/>
        </w:rPr>
        <w:t>from utilities import visualize_classifier</w:t>
      </w:r>
    </w:p>
    <w:p w:rsidR="003813F9" w:rsidRDefault="00161311">
      <w:pPr>
        <w:spacing w:after="0" w:line="240" w:lineRule="auto"/>
        <w:ind w:firstLine="708"/>
        <w:jc w:val="both"/>
        <w:rPr>
          <w:rFonts w:ascii="Times New Roman" w:hAnsi="Times New Roman" w:cs="Times New Roman"/>
          <w:sz w:val="28"/>
          <w:szCs w:val="28"/>
          <w:lang w:val="kk-KZ"/>
        </w:rPr>
      </w:pPr>
      <w:r w:rsidRPr="009444FB">
        <w:rPr>
          <w:rFonts w:ascii="Times New Roman" w:hAnsi="Times New Roman" w:cs="Times New Roman"/>
          <w:sz w:val="28"/>
          <w:szCs w:val="28"/>
          <w:lang w:val="kk-KZ"/>
        </w:rPr>
        <w:t xml:space="preserve">Дереккөз ретінде біз </w:t>
      </w:r>
      <w:r w:rsidRPr="009444FB">
        <w:rPr>
          <w:rStyle w:val="a5"/>
          <w:rFonts w:ascii="Times New Roman" w:hAnsi="Times New Roman" w:cs="Times New Roman"/>
          <w:b w:val="0"/>
          <w:bCs w:val="0"/>
          <w:i/>
          <w:iCs/>
          <w:sz w:val="28"/>
          <w:szCs w:val="28"/>
          <w:lang w:val="kk-KZ"/>
        </w:rPr>
        <w:t>data_multivar_nb.txt</w:t>
      </w:r>
      <w:r w:rsidRPr="009444FB">
        <w:rPr>
          <w:rFonts w:ascii="Times New Roman" w:hAnsi="Times New Roman" w:cs="Times New Roman"/>
          <w:sz w:val="28"/>
          <w:szCs w:val="28"/>
          <w:lang w:val="kk-KZ"/>
        </w:rPr>
        <w:t xml:space="preserve"> файлын пайдаланамыз, оның әрбір жолында үтірмен бөлінген мәндер бар.</w:t>
      </w:r>
    </w:p>
    <w:p w:rsidR="009444FB" w:rsidRPr="009444FB" w:rsidRDefault="009444FB" w:rsidP="009444FB">
      <w:pPr>
        <w:spacing w:after="0" w:line="240" w:lineRule="auto"/>
        <w:rPr>
          <w:rFonts w:ascii="Times New Roman" w:hAnsi="Times New Roman" w:cs="Times New Roman"/>
          <w:b/>
          <w:sz w:val="28"/>
          <w:szCs w:val="28"/>
          <w:lang w:val="kk-KZ"/>
        </w:rPr>
      </w:pPr>
      <w:r w:rsidRPr="009444FB">
        <w:rPr>
          <w:b/>
          <w:lang w:val="kk-KZ"/>
        </w:rPr>
        <w:t xml:space="preserve">#  </w:t>
      </w:r>
      <w:r w:rsidRPr="009444FB">
        <w:rPr>
          <w:rStyle w:val="anegp0gi0b9av8jahpyh"/>
          <w:b/>
          <w:lang w:val="kk-KZ"/>
        </w:rPr>
        <w:t>Деректерді</w:t>
      </w:r>
      <w:r w:rsidRPr="009444FB">
        <w:rPr>
          <w:b/>
          <w:lang w:val="kk-KZ"/>
        </w:rPr>
        <w:t xml:space="preserve"> </w:t>
      </w:r>
      <w:r w:rsidRPr="009444FB">
        <w:rPr>
          <w:rStyle w:val="anegp0gi0b9av8jahpyh"/>
          <w:b/>
          <w:lang w:val="kk-KZ"/>
        </w:rPr>
        <w:t>қамтитын</w:t>
      </w:r>
      <w:r w:rsidRPr="009444FB">
        <w:rPr>
          <w:b/>
          <w:lang w:val="kk-KZ"/>
        </w:rPr>
        <w:t xml:space="preserve"> </w:t>
      </w:r>
      <w:r w:rsidRPr="009444FB">
        <w:rPr>
          <w:rStyle w:val="anegp0gi0b9av8jahpyh"/>
          <w:b/>
          <w:lang w:val="kk-KZ"/>
        </w:rPr>
        <w:t>кіріс</w:t>
      </w:r>
      <w:r w:rsidRPr="009444FB">
        <w:rPr>
          <w:b/>
          <w:lang w:val="kk-KZ"/>
        </w:rPr>
        <w:t xml:space="preserve"> </w:t>
      </w:r>
      <w:r w:rsidRPr="009444FB">
        <w:rPr>
          <w:rStyle w:val="anegp0gi0b9av8jahpyh"/>
          <w:b/>
          <w:lang w:val="kk-KZ"/>
        </w:rPr>
        <w:t>файлы</w:t>
      </w:r>
      <w:r w:rsidRPr="009444FB">
        <w:rPr>
          <w:b/>
          <w:lang w:val="kk-KZ"/>
        </w:rPr>
        <w:br/>
        <w:t>input_file = 'data_multivar_nb.txt'</w:t>
      </w:r>
    </w:p>
    <w:p w:rsidR="003813F9" w:rsidRPr="009444FB" w:rsidRDefault="00161311">
      <w:pPr>
        <w:spacing w:after="0" w:line="240" w:lineRule="auto"/>
        <w:ind w:firstLine="708"/>
        <w:jc w:val="both"/>
        <w:rPr>
          <w:rFonts w:ascii="Times New Roman" w:hAnsi="Times New Roman" w:cs="Times New Roman"/>
          <w:sz w:val="28"/>
          <w:szCs w:val="28"/>
          <w:lang w:val="kk-KZ"/>
        </w:rPr>
      </w:pPr>
      <w:r w:rsidRPr="009444FB">
        <w:rPr>
          <w:rFonts w:ascii="Times New Roman" w:hAnsi="Times New Roman" w:cs="Times New Roman"/>
          <w:sz w:val="28"/>
          <w:szCs w:val="28"/>
          <w:lang w:val="kk-KZ"/>
        </w:rPr>
        <w:t>Бұл файлдан деректерді жүктейміз</w:t>
      </w:r>
    </w:p>
    <w:p w:rsidR="009444FB" w:rsidRDefault="009444FB" w:rsidP="009444FB">
      <w:pPr>
        <w:spacing w:after="0" w:line="240" w:lineRule="auto"/>
        <w:rPr>
          <w:b/>
          <w:lang w:val="kk-KZ"/>
        </w:rPr>
      </w:pPr>
      <w:r>
        <w:rPr>
          <w:b/>
          <w:lang w:val="kk-KZ"/>
        </w:rPr>
        <w:t xml:space="preserve"># </w:t>
      </w:r>
      <w:r>
        <w:rPr>
          <w:rStyle w:val="anegp0gi0b9av8jahpyh"/>
          <w:b/>
          <w:lang w:val="kk-KZ"/>
        </w:rPr>
        <w:t>К</w:t>
      </w:r>
      <w:r w:rsidRPr="009444FB">
        <w:rPr>
          <w:rStyle w:val="anegp0gi0b9av8jahpyh"/>
          <w:b/>
          <w:lang w:val="kk-KZ"/>
        </w:rPr>
        <w:t>іріс</w:t>
      </w:r>
      <w:r w:rsidRPr="009444FB">
        <w:rPr>
          <w:b/>
          <w:lang w:val="kk-KZ"/>
        </w:rPr>
        <w:t xml:space="preserve"> </w:t>
      </w:r>
      <w:r w:rsidRPr="009444FB">
        <w:rPr>
          <w:rStyle w:val="anegp0gi0b9av8jahpyh"/>
          <w:b/>
          <w:lang w:val="kk-KZ"/>
        </w:rPr>
        <w:t>файлы</w:t>
      </w:r>
      <w:r>
        <w:rPr>
          <w:rStyle w:val="anegp0gi0b9av8jahpyh"/>
          <w:b/>
          <w:lang w:val="kk-KZ"/>
        </w:rPr>
        <w:t>нан д</w:t>
      </w:r>
      <w:r w:rsidRPr="009444FB">
        <w:rPr>
          <w:rStyle w:val="anegp0gi0b9av8jahpyh"/>
          <w:b/>
          <w:lang w:val="kk-KZ"/>
        </w:rPr>
        <w:t>еректерді</w:t>
      </w:r>
      <w:r>
        <w:rPr>
          <w:rStyle w:val="anegp0gi0b9av8jahpyh"/>
          <w:b/>
          <w:lang w:val="kk-KZ"/>
        </w:rPr>
        <w:t xml:space="preserve"> жүктеу</w:t>
      </w:r>
      <w:r w:rsidRPr="009444FB">
        <w:rPr>
          <w:b/>
          <w:lang w:val="kk-KZ"/>
        </w:rPr>
        <w:br/>
        <w:t>data np.loadtxt(input_file, delimiter=', ')</w:t>
      </w:r>
    </w:p>
    <w:p w:rsidR="009444FB" w:rsidRPr="009444FB" w:rsidRDefault="009444FB" w:rsidP="009444FB">
      <w:pPr>
        <w:spacing w:after="0" w:line="240" w:lineRule="auto"/>
        <w:rPr>
          <w:rFonts w:cs="Times New Roman"/>
          <w:b/>
          <w:lang w:val="kk-KZ"/>
        </w:rPr>
      </w:pPr>
      <w:r w:rsidRPr="006D7561">
        <w:rPr>
          <w:rFonts w:cs="Times New Roman"/>
          <w:b/>
          <w:lang w:val="kk-KZ"/>
        </w:rPr>
        <w:t>X,</w:t>
      </w:r>
      <w:r w:rsidR="007636E3" w:rsidRPr="006D7561">
        <w:rPr>
          <w:rFonts w:cs="Times New Roman"/>
          <w:b/>
          <w:lang w:val="kk-KZ"/>
        </w:rPr>
        <w:t xml:space="preserve"> </w:t>
      </w:r>
      <w:r w:rsidRPr="006D7561">
        <w:rPr>
          <w:rFonts w:cs="Times New Roman"/>
          <w:b/>
          <w:lang w:val="kk-KZ"/>
        </w:rPr>
        <w:t>y=data[:, :-1], data[:, :-1],</w:t>
      </w:r>
    </w:p>
    <w:p w:rsidR="003813F9" w:rsidRDefault="00161311">
      <w:pPr>
        <w:spacing w:after="0" w:line="240" w:lineRule="auto"/>
        <w:ind w:firstLine="708"/>
        <w:jc w:val="both"/>
        <w:rPr>
          <w:rFonts w:ascii="Times New Roman" w:hAnsi="Times New Roman" w:cs="Times New Roman"/>
          <w:sz w:val="28"/>
          <w:szCs w:val="28"/>
          <w:lang w:val="kk-KZ"/>
        </w:rPr>
      </w:pPr>
      <w:r w:rsidRPr="006D7561">
        <w:rPr>
          <w:rFonts w:ascii="Times New Roman" w:hAnsi="Times New Roman" w:cs="Times New Roman"/>
          <w:sz w:val="28"/>
          <w:szCs w:val="28"/>
          <w:lang w:val="kk-KZ"/>
        </w:rPr>
        <w:t xml:space="preserve">Наивті Байес классификаторының </w:t>
      </w:r>
      <w:r w:rsidR="006D7561">
        <w:rPr>
          <w:rFonts w:ascii="Times New Roman" w:hAnsi="Times New Roman" w:cs="Times New Roman"/>
          <w:sz w:val="28"/>
          <w:szCs w:val="28"/>
          <w:lang w:val="kk-KZ"/>
        </w:rPr>
        <w:t>данасын</w:t>
      </w:r>
      <w:r w:rsidRPr="006D7561">
        <w:rPr>
          <w:rFonts w:ascii="Times New Roman" w:hAnsi="Times New Roman" w:cs="Times New Roman"/>
          <w:sz w:val="28"/>
          <w:szCs w:val="28"/>
          <w:lang w:val="kk-KZ"/>
        </w:rPr>
        <w:t xml:space="preserve"> жасаймыз. Бұл жағдайда біз </w:t>
      </w:r>
      <w:r w:rsidRPr="006D7561">
        <w:rPr>
          <w:rStyle w:val="a5"/>
          <w:rFonts w:ascii="Times New Roman" w:hAnsi="Times New Roman" w:cs="Times New Roman"/>
          <w:b w:val="0"/>
          <w:bCs w:val="0"/>
          <w:i/>
          <w:iCs/>
          <w:sz w:val="28"/>
          <w:szCs w:val="28"/>
          <w:lang w:val="kk-KZ"/>
        </w:rPr>
        <w:t>гаусстық наивті Байес классификаторын</w:t>
      </w:r>
      <w:r w:rsidRPr="006D7561">
        <w:rPr>
          <w:rFonts w:ascii="Times New Roman" w:hAnsi="Times New Roman" w:cs="Times New Roman"/>
          <w:sz w:val="28"/>
          <w:szCs w:val="28"/>
          <w:lang w:val="kk-KZ"/>
        </w:rPr>
        <w:t xml:space="preserve"> қолданамыз, онда әрбір классқа жататын мәндер </w:t>
      </w:r>
      <w:r w:rsidRPr="006D7561">
        <w:rPr>
          <w:rStyle w:val="a5"/>
          <w:rFonts w:ascii="Times New Roman" w:hAnsi="Times New Roman" w:cs="Times New Roman"/>
          <w:b w:val="0"/>
          <w:bCs w:val="0"/>
          <w:i/>
          <w:iCs/>
          <w:sz w:val="28"/>
          <w:szCs w:val="28"/>
          <w:lang w:val="kk-KZ"/>
        </w:rPr>
        <w:t>Гаусс таралу заңына</w:t>
      </w:r>
      <w:r w:rsidRPr="006D7561">
        <w:rPr>
          <w:rFonts w:ascii="Times New Roman" w:hAnsi="Times New Roman" w:cs="Times New Roman"/>
          <w:b/>
          <w:bCs/>
          <w:i/>
          <w:iCs/>
          <w:sz w:val="28"/>
          <w:szCs w:val="28"/>
          <w:lang w:val="kk-KZ"/>
        </w:rPr>
        <w:t xml:space="preserve"> </w:t>
      </w:r>
      <w:r w:rsidRPr="006D7561">
        <w:rPr>
          <w:rFonts w:ascii="Times New Roman" w:hAnsi="Times New Roman" w:cs="Times New Roman"/>
          <w:sz w:val="28"/>
          <w:szCs w:val="28"/>
          <w:lang w:val="kk-KZ"/>
        </w:rPr>
        <w:t>бағынады.</w:t>
      </w:r>
    </w:p>
    <w:p w:rsidR="006D7561" w:rsidRPr="006D7561" w:rsidRDefault="006D7561" w:rsidP="006D7561">
      <w:pPr>
        <w:spacing w:after="0" w:line="240" w:lineRule="auto"/>
        <w:rPr>
          <w:rFonts w:ascii="Times New Roman" w:hAnsi="Times New Roman" w:cs="Times New Roman"/>
          <w:b/>
          <w:lang w:val="kk-KZ"/>
        </w:rPr>
      </w:pPr>
      <w:r w:rsidRPr="006D7561">
        <w:rPr>
          <w:b/>
          <w:lang w:val="kk-KZ"/>
        </w:rPr>
        <w:t xml:space="preserve"># </w:t>
      </w:r>
      <w:r>
        <w:rPr>
          <w:b/>
          <w:lang w:val="kk-KZ"/>
        </w:rPr>
        <w:t>Н</w:t>
      </w:r>
      <w:r w:rsidRPr="006D7561">
        <w:rPr>
          <w:b/>
          <w:lang w:val="kk-KZ"/>
        </w:rPr>
        <w:t>аив</w:t>
      </w:r>
      <w:r>
        <w:rPr>
          <w:b/>
          <w:lang w:val="kk-KZ"/>
        </w:rPr>
        <w:t>ті</w:t>
      </w:r>
      <w:r w:rsidRPr="006D7561">
        <w:rPr>
          <w:b/>
          <w:lang w:val="kk-KZ"/>
        </w:rPr>
        <w:t xml:space="preserve"> байес классификатор</w:t>
      </w:r>
      <w:r>
        <w:rPr>
          <w:b/>
          <w:lang w:val="kk-KZ"/>
        </w:rPr>
        <w:t>ы</w:t>
      </w:r>
      <w:r w:rsidRPr="006D7561">
        <w:rPr>
          <w:b/>
          <w:lang w:val="kk-KZ"/>
        </w:rPr>
        <w:t xml:space="preserve"> </w:t>
      </w:r>
      <w:r w:rsidRPr="006D7561">
        <w:rPr>
          <w:b/>
          <w:lang w:val="kk-KZ"/>
        </w:rPr>
        <w:br/>
        <w:t>classifier = GaussianNB()</w:t>
      </w:r>
    </w:p>
    <w:p w:rsidR="003813F9" w:rsidRDefault="0016131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rPr>
        <w:t xml:space="preserve">Классификаторды </w:t>
      </w:r>
      <w:r w:rsidRPr="006D7561">
        <w:rPr>
          <w:rStyle w:val="a5"/>
          <w:rFonts w:ascii="Times New Roman" w:hAnsi="Times New Roman" w:cs="Times New Roman"/>
          <w:b w:val="0"/>
          <w:sz w:val="28"/>
          <w:szCs w:val="28"/>
        </w:rPr>
        <w:t>оқыту</w:t>
      </w:r>
      <w:r>
        <w:rPr>
          <w:rFonts w:ascii="Times New Roman" w:hAnsi="Times New Roman" w:cs="Times New Roman"/>
          <w:sz w:val="28"/>
          <w:szCs w:val="28"/>
        </w:rPr>
        <w:t xml:space="preserve"> үшін жаттығу деректерін қолданамыз.</w:t>
      </w:r>
    </w:p>
    <w:p w:rsidR="00502C69" w:rsidRPr="00502C69" w:rsidRDefault="00502C69" w:rsidP="00502C69">
      <w:pPr>
        <w:spacing w:after="0" w:line="240" w:lineRule="auto"/>
        <w:rPr>
          <w:rFonts w:ascii="Times New Roman" w:hAnsi="Times New Roman" w:cs="Times New Roman"/>
          <w:b/>
          <w:lang w:val="kk-KZ"/>
        </w:rPr>
      </w:pPr>
      <w:r w:rsidRPr="00502C69">
        <w:rPr>
          <w:b/>
          <w:lang w:val="kk-KZ"/>
        </w:rPr>
        <w:t xml:space="preserve"># </w:t>
      </w:r>
      <w:r>
        <w:rPr>
          <w:b/>
          <w:lang w:val="kk-KZ"/>
        </w:rPr>
        <w:t>К</w:t>
      </w:r>
      <w:r w:rsidRPr="00502C69">
        <w:rPr>
          <w:b/>
          <w:lang w:val="kk-KZ"/>
        </w:rPr>
        <w:t>лассификатор</w:t>
      </w:r>
      <w:r>
        <w:rPr>
          <w:b/>
          <w:lang w:val="kk-KZ"/>
        </w:rPr>
        <w:t>ды жаттықтыру</w:t>
      </w:r>
      <w:r w:rsidRPr="00502C69">
        <w:rPr>
          <w:b/>
          <w:lang w:val="kk-KZ"/>
        </w:rPr>
        <w:t xml:space="preserve"> </w:t>
      </w:r>
      <w:r w:rsidRPr="00502C69">
        <w:rPr>
          <w:b/>
          <w:lang w:val="kk-KZ"/>
        </w:rPr>
        <w:br/>
        <w:t>classifier.fit(X, у)</w:t>
      </w:r>
    </w:p>
    <w:p w:rsidR="003813F9" w:rsidRDefault="00161311">
      <w:pPr>
        <w:pStyle w:val="ae"/>
        <w:spacing w:before="0" w:beforeAutospacing="0" w:after="0" w:afterAutospacing="0"/>
        <w:ind w:firstLine="708"/>
        <w:jc w:val="both"/>
        <w:rPr>
          <w:sz w:val="28"/>
          <w:szCs w:val="28"/>
        </w:rPr>
      </w:pPr>
      <w:r>
        <w:rPr>
          <w:sz w:val="28"/>
          <w:szCs w:val="28"/>
        </w:rPr>
        <w:t xml:space="preserve">Классификаторды </w:t>
      </w:r>
      <w:r>
        <w:rPr>
          <w:rStyle w:val="a5"/>
          <w:b w:val="0"/>
          <w:bCs w:val="0"/>
          <w:i/>
          <w:iCs/>
          <w:sz w:val="28"/>
          <w:szCs w:val="28"/>
        </w:rPr>
        <w:t>жаттығу деректерінде</w:t>
      </w:r>
      <w:r>
        <w:rPr>
          <w:sz w:val="28"/>
          <w:szCs w:val="28"/>
        </w:rPr>
        <w:t xml:space="preserve"> іске қосып, нәтижелерді болжаймыз.</w:t>
      </w:r>
    </w:p>
    <w:p w:rsidR="00CD5CA8" w:rsidRPr="00CD5CA8" w:rsidRDefault="00CD5CA8" w:rsidP="00CD5CA8">
      <w:pPr>
        <w:pStyle w:val="ae"/>
        <w:spacing w:before="0" w:beforeAutospacing="0" w:after="0" w:afterAutospacing="0"/>
        <w:rPr>
          <w:b/>
          <w:sz w:val="22"/>
          <w:szCs w:val="22"/>
        </w:rPr>
      </w:pPr>
      <w:r w:rsidRPr="00CD5CA8">
        <w:rPr>
          <w:b/>
          <w:sz w:val="22"/>
          <w:szCs w:val="22"/>
        </w:rPr>
        <w:lastRenderedPageBreak/>
        <w:t xml:space="preserve"># Жаттықтыру деректері үшін нәтижелерді болжау </w:t>
      </w:r>
      <w:r w:rsidRPr="00CD5CA8">
        <w:rPr>
          <w:b/>
          <w:sz w:val="22"/>
          <w:szCs w:val="22"/>
        </w:rPr>
        <w:br/>
        <w:t>y_pred = classifier.predict(X)</w:t>
      </w:r>
    </w:p>
    <w:p w:rsidR="003813F9" w:rsidRDefault="00161311">
      <w:pPr>
        <w:spacing w:after="0" w:line="240" w:lineRule="auto"/>
        <w:ind w:firstLine="708"/>
        <w:jc w:val="both"/>
        <w:rPr>
          <w:rFonts w:ascii="Times New Roman" w:hAnsi="Times New Roman" w:cs="Times New Roman"/>
          <w:sz w:val="28"/>
          <w:szCs w:val="28"/>
          <w:lang w:val="kk-KZ"/>
        </w:rPr>
      </w:pPr>
      <w:r w:rsidRPr="008E43D5">
        <w:rPr>
          <w:rFonts w:ascii="Times New Roman" w:hAnsi="Times New Roman" w:cs="Times New Roman"/>
          <w:sz w:val="28"/>
          <w:szCs w:val="28"/>
          <w:lang w:val="kk-KZ"/>
        </w:rPr>
        <w:t xml:space="preserve">Классификатордың </w:t>
      </w:r>
      <w:r w:rsidR="008E43D5">
        <w:rPr>
          <w:rStyle w:val="a5"/>
          <w:rFonts w:ascii="Times New Roman" w:hAnsi="Times New Roman" w:cs="Times New Roman"/>
          <w:b w:val="0"/>
          <w:bCs w:val="0"/>
          <w:i/>
          <w:iCs/>
          <w:sz w:val="28"/>
          <w:szCs w:val="28"/>
          <w:lang w:val="kk-KZ"/>
        </w:rPr>
        <w:t>сапасын</w:t>
      </w:r>
      <w:r w:rsidRPr="008E43D5">
        <w:rPr>
          <w:rStyle w:val="a5"/>
          <w:rFonts w:ascii="Times New Roman" w:hAnsi="Times New Roman" w:cs="Times New Roman"/>
          <w:b w:val="0"/>
          <w:bCs w:val="0"/>
          <w:i/>
          <w:iCs/>
          <w:sz w:val="28"/>
          <w:szCs w:val="28"/>
          <w:lang w:val="kk-KZ"/>
        </w:rPr>
        <w:t xml:space="preserve"> (accuracy)</w:t>
      </w:r>
      <w:r w:rsidRPr="008E43D5">
        <w:rPr>
          <w:rFonts w:ascii="Times New Roman" w:hAnsi="Times New Roman" w:cs="Times New Roman"/>
          <w:sz w:val="28"/>
          <w:szCs w:val="28"/>
          <w:lang w:val="kk-KZ"/>
        </w:rPr>
        <w:t xml:space="preserve"> есептейміз, яғни болжауларды шынайы белгілермен салыстырамыз және нәтижені визуализациялаймыз.</w:t>
      </w:r>
    </w:p>
    <w:p w:rsidR="008E43D5" w:rsidRPr="008E43D5" w:rsidRDefault="008E43D5" w:rsidP="008E43D5">
      <w:pPr>
        <w:spacing w:after="0" w:line="240" w:lineRule="auto"/>
        <w:rPr>
          <w:rFonts w:ascii="Times New Roman" w:hAnsi="Times New Roman" w:cs="Times New Roman"/>
          <w:b/>
          <w:sz w:val="28"/>
          <w:szCs w:val="28"/>
          <w:lang w:val="kk-KZ"/>
        </w:rPr>
      </w:pPr>
      <w:r w:rsidRPr="008E43D5">
        <w:rPr>
          <w:b/>
          <w:lang w:val="kk-KZ"/>
        </w:rPr>
        <w:t xml:space="preserve"># </w:t>
      </w:r>
      <w:r>
        <w:rPr>
          <w:b/>
          <w:lang w:val="kk-KZ"/>
        </w:rPr>
        <w:t>К</w:t>
      </w:r>
      <w:r w:rsidRPr="008E43D5">
        <w:rPr>
          <w:b/>
          <w:lang w:val="kk-KZ"/>
        </w:rPr>
        <w:t>лассификатор</w:t>
      </w:r>
      <w:r>
        <w:rPr>
          <w:b/>
          <w:lang w:val="kk-KZ"/>
        </w:rPr>
        <w:t xml:space="preserve"> с</w:t>
      </w:r>
      <w:r w:rsidRPr="008E43D5">
        <w:rPr>
          <w:b/>
          <w:lang w:val="kk-KZ"/>
        </w:rPr>
        <w:t>а</w:t>
      </w:r>
      <w:r>
        <w:rPr>
          <w:b/>
          <w:lang w:val="kk-KZ"/>
        </w:rPr>
        <w:t>пасын есептеу</w:t>
      </w:r>
      <w:r w:rsidRPr="008E43D5">
        <w:rPr>
          <w:b/>
          <w:lang w:val="kk-KZ"/>
        </w:rPr>
        <w:t xml:space="preserve"> </w:t>
      </w:r>
      <w:r w:rsidRPr="008E43D5">
        <w:rPr>
          <w:b/>
          <w:lang w:val="kk-KZ"/>
        </w:rPr>
        <w:br/>
        <w:t xml:space="preserve">accuracy = 100.0 * (у== y_pred) .sum() / X.shape[0] </w:t>
      </w:r>
      <w:r w:rsidRPr="008E43D5">
        <w:rPr>
          <w:b/>
          <w:lang w:val="kk-KZ"/>
        </w:rPr>
        <w:br/>
        <w:t xml:space="preserve">print("Accuracy of Naive Bayes classifier =", round(accuracy, 2), "%") </w:t>
      </w:r>
      <w:r w:rsidRPr="008E43D5">
        <w:rPr>
          <w:b/>
          <w:lang w:val="kk-KZ"/>
        </w:rPr>
        <w:br/>
        <w:t xml:space="preserve"># </w:t>
      </w:r>
      <w:r>
        <w:rPr>
          <w:b/>
          <w:lang w:val="kk-KZ"/>
        </w:rPr>
        <w:t>К</w:t>
      </w:r>
      <w:r w:rsidRPr="008E43D5">
        <w:rPr>
          <w:b/>
          <w:lang w:val="kk-KZ"/>
        </w:rPr>
        <w:t>лассификатор</w:t>
      </w:r>
      <w:r>
        <w:rPr>
          <w:b/>
          <w:lang w:val="kk-KZ"/>
        </w:rPr>
        <w:t xml:space="preserve"> жұмысының нәтижесін </w:t>
      </w:r>
      <w:r w:rsidR="007A6C3A">
        <w:rPr>
          <w:b/>
          <w:lang w:val="kk-KZ"/>
        </w:rPr>
        <w:t>визуализациялау</w:t>
      </w:r>
      <w:r w:rsidRPr="008E43D5">
        <w:rPr>
          <w:b/>
          <w:lang w:val="kk-KZ"/>
        </w:rPr>
        <w:t xml:space="preserve"> </w:t>
      </w:r>
      <w:r w:rsidRPr="008E43D5">
        <w:rPr>
          <w:b/>
          <w:lang w:val="kk-KZ"/>
        </w:rPr>
        <w:br/>
        <w:t>visualize_classifier(classifier, Х, у)</w:t>
      </w:r>
    </w:p>
    <w:p w:rsidR="003813F9" w:rsidRDefault="00B576A3">
      <w:pPr>
        <w:pStyle w:val="ae"/>
        <w:spacing w:before="0" w:beforeAutospacing="0" w:after="0" w:afterAutospacing="0"/>
        <w:ind w:firstLine="708"/>
        <w:jc w:val="both"/>
        <w:rPr>
          <w:sz w:val="28"/>
          <w:szCs w:val="28"/>
        </w:rPr>
      </w:pPr>
      <w:r>
        <w:rPr>
          <w:sz w:val="28"/>
          <w:szCs w:val="28"/>
        </w:rPr>
        <w:t xml:space="preserve">Алдыңғы </w:t>
      </w:r>
      <w:r>
        <w:rPr>
          <w:rStyle w:val="a5"/>
          <w:b w:val="0"/>
          <w:bCs w:val="0"/>
          <w:i/>
          <w:iCs/>
          <w:sz w:val="28"/>
          <w:szCs w:val="28"/>
        </w:rPr>
        <w:t>сапасын</w:t>
      </w:r>
      <w:r w:rsidR="00161311">
        <w:rPr>
          <w:rStyle w:val="a5"/>
          <w:b w:val="0"/>
          <w:bCs w:val="0"/>
          <w:i/>
          <w:iCs/>
          <w:sz w:val="28"/>
          <w:szCs w:val="28"/>
        </w:rPr>
        <w:t xml:space="preserve"> есептеу әдісі сенімді емес</w:t>
      </w:r>
      <w:r w:rsidR="00161311">
        <w:rPr>
          <w:sz w:val="28"/>
          <w:szCs w:val="28"/>
        </w:rPr>
        <w:t xml:space="preserve">, себебі біз тек жаттығу деректерімен бағалаймыз. Сондықтан </w:t>
      </w:r>
      <w:r w:rsidR="00161311">
        <w:rPr>
          <w:rStyle w:val="a5"/>
          <w:b w:val="0"/>
          <w:bCs w:val="0"/>
          <w:i/>
          <w:iCs/>
          <w:sz w:val="28"/>
          <w:szCs w:val="28"/>
        </w:rPr>
        <w:t>кросс-валидация (cross-validation)</w:t>
      </w:r>
      <w:r w:rsidR="00161311">
        <w:rPr>
          <w:sz w:val="28"/>
          <w:szCs w:val="28"/>
        </w:rPr>
        <w:t xml:space="preserve"> жүргізу керек.</w:t>
      </w:r>
    </w:p>
    <w:p w:rsidR="003813F9" w:rsidRDefault="00161311">
      <w:pPr>
        <w:pStyle w:val="ae"/>
        <w:spacing w:before="0" w:beforeAutospacing="0" w:after="0" w:afterAutospacing="0"/>
        <w:ind w:firstLine="708"/>
        <w:jc w:val="both"/>
        <w:rPr>
          <w:sz w:val="28"/>
          <w:szCs w:val="28"/>
        </w:rPr>
      </w:pPr>
      <w:r>
        <w:rPr>
          <w:sz w:val="28"/>
          <w:szCs w:val="28"/>
        </w:rPr>
        <w:t xml:space="preserve">Осы мақсатта деректерді </w:t>
      </w:r>
      <w:r>
        <w:rPr>
          <w:rStyle w:val="a5"/>
          <w:b w:val="0"/>
          <w:bCs w:val="0"/>
          <w:i/>
          <w:iCs/>
          <w:sz w:val="28"/>
          <w:szCs w:val="28"/>
        </w:rPr>
        <w:t>оқыту және тест жиындарына</w:t>
      </w:r>
      <w:r>
        <w:rPr>
          <w:sz w:val="28"/>
          <w:szCs w:val="28"/>
        </w:rPr>
        <w:t xml:space="preserve"> бөлеміз. Кодта көрсетілген </w:t>
      </w:r>
      <w:r>
        <w:rPr>
          <w:rStyle w:val="a5"/>
          <w:b w:val="0"/>
          <w:bCs w:val="0"/>
          <w:sz w:val="28"/>
          <w:szCs w:val="28"/>
        </w:rPr>
        <w:t>test_size</w:t>
      </w:r>
      <w:r>
        <w:rPr>
          <w:sz w:val="28"/>
          <w:szCs w:val="28"/>
        </w:rPr>
        <w:t xml:space="preserve"> параметріне сәйкес, 80% деректер </w:t>
      </w:r>
      <w:r>
        <w:rPr>
          <w:rStyle w:val="a5"/>
          <w:b w:val="0"/>
          <w:bCs w:val="0"/>
          <w:sz w:val="28"/>
          <w:szCs w:val="28"/>
        </w:rPr>
        <w:t>оқытуға</w:t>
      </w:r>
      <w:r>
        <w:rPr>
          <w:b/>
          <w:bCs/>
          <w:sz w:val="28"/>
          <w:szCs w:val="28"/>
        </w:rPr>
        <w:t>,</w:t>
      </w:r>
      <w:r>
        <w:rPr>
          <w:sz w:val="28"/>
          <w:szCs w:val="28"/>
        </w:rPr>
        <w:t xml:space="preserve"> ал 20% </w:t>
      </w:r>
      <w:r>
        <w:rPr>
          <w:rStyle w:val="a5"/>
          <w:b w:val="0"/>
          <w:bCs w:val="0"/>
          <w:sz w:val="28"/>
          <w:szCs w:val="28"/>
        </w:rPr>
        <w:t>тестке</w:t>
      </w:r>
      <w:r>
        <w:rPr>
          <w:b/>
          <w:bCs/>
          <w:sz w:val="28"/>
          <w:szCs w:val="28"/>
        </w:rPr>
        <w:t xml:space="preserve"> </w:t>
      </w:r>
      <w:r>
        <w:rPr>
          <w:sz w:val="28"/>
          <w:szCs w:val="28"/>
        </w:rPr>
        <w:t xml:space="preserve">бөлінеді. Кейін біз осы жаңа деректер жиынтығында </w:t>
      </w:r>
      <w:r>
        <w:rPr>
          <w:rStyle w:val="a5"/>
          <w:b w:val="0"/>
          <w:bCs w:val="0"/>
          <w:sz w:val="28"/>
          <w:szCs w:val="28"/>
        </w:rPr>
        <w:t>наивті Байес классификаторын</w:t>
      </w:r>
      <w:r>
        <w:rPr>
          <w:sz w:val="28"/>
          <w:szCs w:val="28"/>
        </w:rPr>
        <w:t xml:space="preserve"> жаттықтырамыз.</w:t>
      </w:r>
    </w:p>
    <w:p w:rsidR="00BF4411" w:rsidRPr="00BF4411" w:rsidRDefault="00BF4411" w:rsidP="00BF4411">
      <w:pPr>
        <w:pStyle w:val="ae"/>
        <w:spacing w:before="0" w:beforeAutospacing="0" w:after="0" w:afterAutospacing="0"/>
        <w:rPr>
          <w:rFonts w:asciiTheme="minorHAnsi" w:hAnsiTheme="minorHAnsi"/>
          <w:b/>
          <w:sz w:val="22"/>
          <w:szCs w:val="22"/>
        </w:rPr>
      </w:pPr>
      <w:r w:rsidRPr="00BF4411">
        <w:rPr>
          <w:rFonts w:asciiTheme="minorHAnsi" w:hAnsiTheme="minorHAnsi"/>
          <w:b/>
          <w:sz w:val="22"/>
          <w:szCs w:val="22"/>
        </w:rPr>
        <w:t>#</w:t>
      </w:r>
      <w:r>
        <w:rPr>
          <w:rFonts w:asciiTheme="minorHAnsi" w:hAnsiTheme="minorHAnsi"/>
          <w:b/>
          <w:sz w:val="22"/>
          <w:szCs w:val="22"/>
        </w:rPr>
        <w:t>Деректерді оқыту және тест жиындарына бөлу</w:t>
      </w:r>
      <w:r w:rsidRPr="00BF4411">
        <w:rPr>
          <w:rFonts w:asciiTheme="minorHAnsi" w:hAnsiTheme="minorHAnsi"/>
          <w:b/>
          <w:sz w:val="22"/>
          <w:szCs w:val="22"/>
        </w:rPr>
        <w:t xml:space="preserve"> </w:t>
      </w:r>
      <w:r w:rsidRPr="00BF4411">
        <w:rPr>
          <w:rFonts w:asciiTheme="minorHAnsi" w:hAnsiTheme="minorHAnsi"/>
          <w:b/>
          <w:sz w:val="22"/>
          <w:szCs w:val="22"/>
        </w:rPr>
        <w:br/>
        <w:t xml:space="preserve">X_train, X_test, y_train, y_test = </w:t>
      </w:r>
      <w:r w:rsidRPr="00BF4411">
        <w:rPr>
          <w:rFonts w:asciiTheme="minorHAnsi" w:hAnsiTheme="minorHAnsi"/>
          <w:b/>
          <w:sz w:val="22"/>
          <w:szCs w:val="22"/>
        </w:rPr>
        <w:br/>
        <w:t xml:space="preserve">cross_validation.train_test split(X, у, test size=0.2, random_state=З) </w:t>
      </w:r>
      <w:r w:rsidRPr="00BF4411">
        <w:rPr>
          <w:rFonts w:asciiTheme="minorHAnsi" w:hAnsiTheme="minorHAnsi"/>
          <w:b/>
          <w:sz w:val="22"/>
          <w:szCs w:val="22"/>
        </w:rPr>
        <w:br/>
        <w:t xml:space="preserve">classifier_new = GaussianNB() </w:t>
      </w:r>
      <w:r w:rsidRPr="00BF4411">
        <w:rPr>
          <w:rFonts w:asciiTheme="minorHAnsi" w:hAnsiTheme="minorHAnsi"/>
          <w:b/>
          <w:sz w:val="22"/>
          <w:szCs w:val="22"/>
        </w:rPr>
        <w:br/>
        <w:t xml:space="preserve">classifier_new.fit(X_train, y_train) </w:t>
      </w:r>
      <w:r w:rsidRPr="00BF4411">
        <w:rPr>
          <w:rFonts w:asciiTheme="minorHAnsi" w:hAnsiTheme="minorHAnsi"/>
          <w:b/>
          <w:sz w:val="22"/>
          <w:szCs w:val="22"/>
        </w:rPr>
        <w:br/>
        <w:t>y_test_pred classifier_new.predict(X_test)</w:t>
      </w:r>
    </w:p>
    <w:p w:rsidR="003813F9" w:rsidRDefault="00161311">
      <w:pPr>
        <w:pStyle w:val="ae"/>
        <w:spacing w:before="0" w:beforeAutospacing="0" w:after="0" w:afterAutospacing="0"/>
        <w:ind w:firstLine="708"/>
        <w:jc w:val="both"/>
        <w:rPr>
          <w:sz w:val="28"/>
          <w:szCs w:val="28"/>
        </w:rPr>
      </w:pPr>
      <w:r>
        <w:rPr>
          <w:sz w:val="28"/>
          <w:szCs w:val="28"/>
        </w:rPr>
        <w:t xml:space="preserve">Классификатордың </w:t>
      </w:r>
      <w:r>
        <w:rPr>
          <w:rStyle w:val="a5"/>
          <w:b w:val="0"/>
          <w:bCs w:val="0"/>
          <w:sz w:val="28"/>
          <w:szCs w:val="28"/>
        </w:rPr>
        <w:t>сапасын (accuracy)</w:t>
      </w:r>
      <w:r>
        <w:rPr>
          <w:sz w:val="28"/>
          <w:szCs w:val="28"/>
        </w:rPr>
        <w:t xml:space="preserve"> есептеп, нәтижелерді визуализациялаймыз.</w:t>
      </w:r>
    </w:p>
    <w:p w:rsidR="00FB3F35" w:rsidRPr="00FB3F35" w:rsidRDefault="00FB3F35" w:rsidP="00FB3F35">
      <w:pPr>
        <w:pStyle w:val="aa"/>
        <w:spacing w:after="0" w:line="240" w:lineRule="auto"/>
        <w:rPr>
          <w:b/>
          <w:sz w:val="22"/>
          <w:szCs w:val="22"/>
          <w:lang w:val="en-US"/>
        </w:rPr>
      </w:pPr>
      <w:r w:rsidRPr="00FB3F35">
        <w:rPr>
          <w:b/>
          <w:sz w:val="22"/>
          <w:szCs w:val="22"/>
          <w:lang w:val="en-US"/>
        </w:rPr>
        <w:t xml:space="preserve"># </w:t>
      </w:r>
      <w:r>
        <w:rPr>
          <w:b/>
          <w:sz w:val="22"/>
          <w:szCs w:val="22"/>
          <w:lang w:val="kk-KZ"/>
        </w:rPr>
        <w:t>К</w:t>
      </w:r>
      <w:r w:rsidRPr="00FB3F35">
        <w:rPr>
          <w:b/>
          <w:sz w:val="22"/>
          <w:szCs w:val="22"/>
        </w:rPr>
        <w:t>лассификатор</w:t>
      </w:r>
      <w:r>
        <w:rPr>
          <w:b/>
          <w:sz w:val="22"/>
          <w:szCs w:val="22"/>
          <w:lang w:val="kk-KZ"/>
        </w:rPr>
        <w:t xml:space="preserve"> с</w:t>
      </w:r>
      <w:r w:rsidRPr="00FB3F35">
        <w:rPr>
          <w:b/>
          <w:sz w:val="22"/>
          <w:szCs w:val="22"/>
        </w:rPr>
        <w:t>а</w:t>
      </w:r>
      <w:r>
        <w:rPr>
          <w:b/>
          <w:sz w:val="22"/>
          <w:szCs w:val="22"/>
          <w:lang w:val="kk-KZ"/>
        </w:rPr>
        <w:t>пасын есептеу</w:t>
      </w:r>
      <w:r w:rsidRPr="00FB3F35">
        <w:rPr>
          <w:b/>
          <w:sz w:val="22"/>
          <w:szCs w:val="22"/>
          <w:lang w:val="en-US"/>
        </w:rPr>
        <w:t xml:space="preserve"> </w:t>
      </w:r>
      <w:r w:rsidRPr="00FB3F35">
        <w:rPr>
          <w:b/>
          <w:sz w:val="22"/>
          <w:szCs w:val="22"/>
          <w:lang w:val="en-US"/>
        </w:rPr>
        <w:br/>
        <w:t>accuracy = 100.0 * (y_test == y_test_pred) .sum() / X_test.shape[</w:t>
      </w:r>
      <w:r>
        <w:rPr>
          <w:b/>
          <w:sz w:val="22"/>
          <w:szCs w:val="22"/>
          <w:lang w:val="kk-KZ"/>
        </w:rPr>
        <w:t>0</w:t>
      </w:r>
      <w:r w:rsidRPr="00FB3F35">
        <w:rPr>
          <w:b/>
          <w:sz w:val="22"/>
          <w:szCs w:val="22"/>
          <w:lang w:val="en-US"/>
        </w:rPr>
        <w:t xml:space="preserve">] </w:t>
      </w:r>
      <w:r w:rsidRPr="00FB3F35">
        <w:rPr>
          <w:b/>
          <w:sz w:val="22"/>
          <w:szCs w:val="22"/>
          <w:lang w:val="en-US"/>
        </w:rPr>
        <w:br/>
        <w:t xml:space="preserve">print("Accuracy of the new classifier =", round(accuracy, 2), "%") </w:t>
      </w:r>
    </w:p>
    <w:p w:rsidR="00FB3F35" w:rsidRPr="00FB3F35" w:rsidRDefault="00FB3F35" w:rsidP="00FB3F35">
      <w:pPr>
        <w:pStyle w:val="ae"/>
        <w:spacing w:before="0" w:beforeAutospacing="0" w:after="0" w:afterAutospacing="0"/>
        <w:rPr>
          <w:rFonts w:asciiTheme="minorHAnsi" w:hAnsiTheme="minorHAnsi"/>
          <w:sz w:val="22"/>
          <w:szCs w:val="22"/>
        </w:rPr>
      </w:pPr>
      <w:r w:rsidRPr="00FB3F35">
        <w:rPr>
          <w:rFonts w:asciiTheme="minorHAnsi" w:hAnsiTheme="minorHAnsi"/>
          <w:b/>
          <w:sz w:val="22"/>
          <w:szCs w:val="22"/>
        </w:rPr>
        <w:t xml:space="preserve"># </w:t>
      </w:r>
      <w:r>
        <w:rPr>
          <w:rFonts w:asciiTheme="minorHAnsi" w:hAnsiTheme="minorHAnsi"/>
          <w:b/>
          <w:sz w:val="22"/>
          <w:szCs w:val="22"/>
        </w:rPr>
        <w:t>К</w:t>
      </w:r>
      <w:r w:rsidRPr="00FB3F35">
        <w:rPr>
          <w:rFonts w:asciiTheme="minorHAnsi" w:hAnsiTheme="minorHAnsi"/>
          <w:b/>
          <w:sz w:val="22"/>
          <w:szCs w:val="22"/>
        </w:rPr>
        <w:t>лассификатор</w:t>
      </w:r>
      <w:r>
        <w:rPr>
          <w:rFonts w:asciiTheme="minorHAnsi" w:hAnsiTheme="minorHAnsi"/>
          <w:b/>
          <w:sz w:val="22"/>
          <w:szCs w:val="22"/>
        </w:rPr>
        <w:t xml:space="preserve"> жұмысын визуализациялау</w:t>
      </w:r>
      <w:r w:rsidRPr="00FB3F35">
        <w:rPr>
          <w:rFonts w:asciiTheme="minorHAnsi" w:hAnsiTheme="minorHAnsi"/>
          <w:b/>
          <w:sz w:val="22"/>
          <w:szCs w:val="22"/>
        </w:rPr>
        <w:t xml:space="preserve"> </w:t>
      </w:r>
      <w:r w:rsidRPr="00FB3F35">
        <w:rPr>
          <w:rFonts w:asciiTheme="minorHAnsi" w:hAnsiTheme="minorHAnsi"/>
          <w:b/>
          <w:sz w:val="22"/>
          <w:szCs w:val="22"/>
        </w:rPr>
        <w:br/>
        <w:t xml:space="preserve">visualize_classifier(classifier_new, </w:t>
      </w:r>
      <w:r>
        <w:rPr>
          <w:rFonts w:asciiTheme="minorHAnsi" w:hAnsiTheme="minorHAnsi"/>
          <w:b/>
          <w:sz w:val="22"/>
          <w:szCs w:val="22"/>
        </w:rPr>
        <w:t xml:space="preserve"> </w:t>
      </w:r>
      <w:r w:rsidRPr="00FB3F35">
        <w:rPr>
          <w:rFonts w:asciiTheme="minorHAnsi" w:hAnsiTheme="minorHAnsi"/>
          <w:b/>
          <w:sz w:val="22"/>
          <w:szCs w:val="22"/>
        </w:rPr>
        <w:t>X_test, y_test)</w:t>
      </w:r>
    </w:p>
    <w:p w:rsidR="003813F9" w:rsidRDefault="00161311">
      <w:pPr>
        <w:pStyle w:val="ae"/>
        <w:spacing w:before="0" w:beforeAutospacing="0" w:after="0" w:afterAutospacing="0"/>
        <w:ind w:firstLine="708"/>
        <w:jc w:val="both"/>
        <w:rPr>
          <w:sz w:val="28"/>
          <w:szCs w:val="28"/>
        </w:rPr>
      </w:pPr>
      <w:r>
        <w:rPr>
          <w:rStyle w:val="a5"/>
          <w:b w:val="0"/>
          <w:bCs w:val="0"/>
          <w:sz w:val="28"/>
          <w:szCs w:val="28"/>
        </w:rPr>
        <w:t>Кіріктірілген функцияларды</w:t>
      </w:r>
      <w:r>
        <w:rPr>
          <w:b/>
          <w:bCs/>
          <w:sz w:val="28"/>
          <w:szCs w:val="28"/>
        </w:rPr>
        <w:t xml:space="preserve"> </w:t>
      </w:r>
      <w:r>
        <w:rPr>
          <w:sz w:val="28"/>
          <w:szCs w:val="28"/>
        </w:rPr>
        <w:t>пайдаланып,</w:t>
      </w:r>
      <w:r>
        <w:rPr>
          <w:b/>
          <w:bCs/>
          <w:sz w:val="28"/>
          <w:szCs w:val="28"/>
        </w:rPr>
        <w:t xml:space="preserve"> </w:t>
      </w:r>
      <w:r w:rsidR="00FB3F35" w:rsidRPr="00FB3F35">
        <w:rPr>
          <w:bCs/>
          <w:sz w:val="28"/>
          <w:szCs w:val="28"/>
        </w:rPr>
        <w:t>сапасын</w:t>
      </w:r>
      <w:r>
        <w:rPr>
          <w:rStyle w:val="a5"/>
          <w:b w:val="0"/>
          <w:bCs w:val="0"/>
          <w:sz w:val="28"/>
          <w:szCs w:val="28"/>
        </w:rPr>
        <w:t xml:space="preserve"> (accuracy), нақтылық (precision), және толықтықты (recall)</w:t>
      </w:r>
      <w:r>
        <w:rPr>
          <w:b/>
          <w:bCs/>
          <w:sz w:val="28"/>
          <w:szCs w:val="28"/>
        </w:rPr>
        <w:t xml:space="preserve"> </w:t>
      </w:r>
      <w:r>
        <w:rPr>
          <w:sz w:val="28"/>
          <w:szCs w:val="28"/>
        </w:rPr>
        <w:t>есептейміз. Бұл үшін</w:t>
      </w:r>
      <w:r>
        <w:rPr>
          <w:b/>
          <w:bCs/>
          <w:sz w:val="28"/>
          <w:szCs w:val="28"/>
        </w:rPr>
        <w:t xml:space="preserve"> </w:t>
      </w:r>
      <w:r>
        <w:rPr>
          <w:rStyle w:val="a5"/>
          <w:b w:val="0"/>
          <w:bCs w:val="0"/>
          <w:sz w:val="28"/>
          <w:szCs w:val="28"/>
        </w:rPr>
        <w:t>кросс-валидация (cross-validation)</w:t>
      </w:r>
      <w:r>
        <w:rPr>
          <w:sz w:val="28"/>
          <w:szCs w:val="28"/>
        </w:rPr>
        <w:t xml:space="preserve"> әдісін қолданамыз.</w:t>
      </w:r>
    </w:p>
    <w:p w:rsidR="00FB3F35" w:rsidRPr="006F7769" w:rsidRDefault="00FB3F35" w:rsidP="002B4A49">
      <w:pPr>
        <w:pStyle w:val="aa"/>
        <w:spacing w:after="0" w:line="240" w:lineRule="auto"/>
        <w:rPr>
          <w:b/>
          <w:lang w:val="en-US"/>
        </w:rPr>
      </w:pPr>
      <w:r w:rsidRPr="006F7769">
        <w:rPr>
          <w:b/>
          <w:lang w:val="en-US"/>
        </w:rPr>
        <w:t xml:space="preserve">num_folds = 3 </w:t>
      </w:r>
      <w:r w:rsidRPr="006F7769">
        <w:rPr>
          <w:b/>
          <w:lang w:val="en-US"/>
        </w:rPr>
        <w:br/>
        <w:t xml:space="preserve">accuracy_values = cross_validation.cross_val_score(classifier, </w:t>
      </w:r>
    </w:p>
    <w:p w:rsidR="00FB3F35" w:rsidRPr="006F7769" w:rsidRDefault="00FB3F35" w:rsidP="002B4A49">
      <w:pPr>
        <w:pStyle w:val="aa"/>
        <w:spacing w:after="0" w:line="240" w:lineRule="auto"/>
        <w:rPr>
          <w:b/>
          <w:lang w:val="en-US"/>
        </w:rPr>
      </w:pPr>
      <w:r w:rsidRPr="006F7769">
        <w:rPr>
          <w:b/>
        </w:rPr>
        <w:t>Х</w:t>
      </w:r>
      <w:r w:rsidRPr="006F7769">
        <w:rPr>
          <w:b/>
          <w:lang w:val="en-US"/>
        </w:rPr>
        <w:t xml:space="preserve">, </w:t>
      </w:r>
      <w:r w:rsidRPr="006F7769">
        <w:rPr>
          <w:b/>
        </w:rPr>
        <w:t>у</w:t>
      </w:r>
      <w:r w:rsidRPr="006F7769">
        <w:rPr>
          <w:b/>
          <w:lang w:val="en-US"/>
        </w:rPr>
        <w:t xml:space="preserve">, scoring='accuracy', cv=num_folds) </w:t>
      </w:r>
      <w:r w:rsidRPr="006F7769">
        <w:rPr>
          <w:b/>
          <w:lang w:val="en-US"/>
        </w:rPr>
        <w:br/>
        <w:t>print("Accuracy: "+ str(round(</w:t>
      </w:r>
      <w:r w:rsidR="006F7769" w:rsidRPr="006F7769">
        <w:rPr>
          <w:b/>
          <w:lang w:val="en-US"/>
        </w:rPr>
        <w:t>100</w:t>
      </w:r>
      <w:r w:rsidRPr="006F7769">
        <w:rPr>
          <w:b/>
          <w:lang w:val="en-US"/>
        </w:rPr>
        <w:t xml:space="preserve">*accuracy_values.mean(), 2)) + "%") </w:t>
      </w:r>
    </w:p>
    <w:p w:rsidR="00FB3F35" w:rsidRPr="006F7769" w:rsidRDefault="00FB3F35" w:rsidP="002B4A49">
      <w:pPr>
        <w:pStyle w:val="aa"/>
        <w:spacing w:after="0" w:line="240" w:lineRule="auto"/>
        <w:rPr>
          <w:b/>
          <w:lang w:val="en-US"/>
        </w:rPr>
      </w:pPr>
      <w:r w:rsidRPr="006F7769">
        <w:rPr>
          <w:b/>
          <w:lang w:val="en-US"/>
        </w:rPr>
        <w:t xml:space="preserve">precision_values = cross_validation.cross_val_score(classifier, </w:t>
      </w:r>
      <w:r w:rsidRPr="006F7769">
        <w:rPr>
          <w:b/>
          <w:lang w:val="en-US"/>
        </w:rPr>
        <w:br/>
      </w:r>
      <w:r w:rsidRPr="006F7769">
        <w:rPr>
          <w:b/>
        </w:rPr>
        <w:t>Х</w:t>
      </w:r>
      <w:r w:rsidRPr="006F7769">
        <w:rPr>
          <w:b/>
          <w:lang w:val="en-US"/>
        </w:rPr>
        <w:t xml:space="preserve">, </w:t>
      </w:r>
      <w:r w:rsidRPr="006F7769">
        <w:rPr>
          <w:b/>
        </w:rPr>
        <w:t>у</w:t>
      </w:r>
      <w:r w:rsidRPr="006F7769">
        <w:rPr>
          <w:b/>
          <w:lang w:val="en-US"/>
        </w:rPr>
        <w:t xml:space="preserve">, scoring='precision_weighted', cv=num_folds) </w:t>
      </w:r>
    </w:p>
    <w:p w:rsidR="00FB3F35" w:rsidRPr="006F7769" w:rsidRDefault="00FB3F35" w:rsidP="002B4A49">
      <w:pPr>
        <w:pStyle w:val="aa"/>
        <w:spacing w:after="0" w:line="240" w:lineRule="auto"/>
        <w:rPr>
          <w:b/>
          <w:lang w:val="en-US"/>
        </w:rPr>
      </w:pPr>
      <w:r w:rsidRPr="006F7769">
        <w:rPr>
          <w:b/>
          <w:lang w:val="en-US"/>
        </w:rPr>
        <w:t xml:space="preserve">print("Precision: "+ str(round(lOO*precision_values.mean(), 2)) + "%") </w:t>
      </w:r>
    </w:p>
    <w:p w:rsidR="00FB3F35" w:rsidRPr="006F7769" w:rsidRDefault="00FB3F35" w:rsidP="002B4A49">
      <w:pPr>
        <w:pStyle w:val="aa"/>
        <w:spacing w:after="0" w:line="240" w:lineRule="auto"/>
        <w:rPr>
          <w:b/>
          <w:lang w:val="en-US"/>
        </w:rPr>
      </w:pPr>
      <w:r w:rsidRPr="006F7769">
        <w:rPr>
          <w:b/>
          <w:lang w:val="en-US"/>
        </w:rPr>
        <w:t xml:space="preserve">recall values = cross validation.cross_val_score(classifier, </w:t>
      </w:r>
      <w:r w:rsidRPr="006F7769">
        <w:rPr>
          <w:b/>
          <w:lang w:val="en-US"/>
        </w:rPr>
        <w:br/>
      </w:r>
      <w:r w:rsidRPr="006F7769">
        <w:rPr>
          <w:b/>
        </w:rPr>
        <w:t>Х</w:t>
      </w:r>
      <w:r w:rsidRPr="006F7769">
        <w:rPr>
          <w:b/>
          <w:lang w:val="en-US"/>
        </w:rPr>
        <w:t xml:space="preserve">, </w:t>
      </w:r>
      <w:r w:rsidRPr="006F7769">
        <w:rPr>
          <w:b/>
        </w:rPr>
        <w:t>у</w:t>
      </w:r>
      <w:r w:rsidRPr="006F7769">
        <w:rPr>
          <w:b/>
          <w:lang w:val="en-US"/>
        </w:rPr>
        <w:t xml:space="preserve">, scoring='recall_weighted', cv=num_folds) </w:t>
      </w:r>
    </w:p>
    <w:p w:rsidR="00FB3F35" w:rsidRPr="006F7769" w:rsidRDefault="00FB3F35" w:rsidP="002B4A49">
      <w:pPr>
        <w:pStyle w:val="aa"/>
        <w:spacing w:after="0" w:line="240" w:lineRule="auto"/>
        <w:rPr>
          <w:b/>
          <w:lang w:val="en-US"/>
        </w:rPr>
      </w:pPr>
      <w:r w:rsidRPr="006F7769">
        <w:rPr>
          <w:b/>
          <w:lang w:val="en-US"/>
        </w:rPr>
        <w:t>print("Recall: "+ str(round(</w:t>
      </w:r>
      <w:r w:rsidR="006F7769" w:rsidRPr="006F7769">
        <w:rPr>
          <w:b/>
          <w:lang w:val="en-US"/>
        </w:rPr>
        <w:t>100</w:t>
      </w:r>
      <w:r w:rsidRPr="006F7769">
        <w:rPr>
          <w:b/>
          <w:lang w:val="en-US"/>
        </w:rPr>
        <w:t xml:space="preserve">*recall_values.mean(), 2)) + "%") </w:t>
      </w:r>
    </w:p>
    <w:p w:rsidR="00FB3F35" w:rsidRPr="006F7769" w:rsidRDefault="00FB3F35" w:rsidP="002B4A49">
      <w:pPr>
        <w:pStyle w:val="aa"/>
        <w:spacing w:after="0" w:line="240" w:lineRule="auto"/>
        <w:rPr>
          <w:b/>
          <w:lang w:val="en-US"/>
        </w:rPr>
      </w:pPr>
      <w:r w:rsidRPr="006F7769">
        <w:rPr>
          <w:b/>
          <w:lang w:val="en-US"/>
        </w:rPr>
        <w:t xml:space="preserve">fl_values = cross_validation.cross_val_score(classifier, </w:t>
      </w:r>
      <w:r w:rsidRPr="006F7769">
        <w:rPr>
          <w:b/>
          <w:lang w:val="en-US"/>
        </w:rPr>
        <w:br/>
      </w:r>
      <w:r w:rsidRPr="006F7769">
        <w:rPr>
          <w:b/>
        </w:rPr>
        <w:t>Х</w:t>
      </w:r>
      <w:r w:rsidRPr="006F7769">
        <w:rPr>
          <w:b/>
          <w:lang w:val="en-US"/>
        </w:rPr>
        <w:t xml:space="preserve">, </w:t>
      </w:r>
      <w:r w:rsidRPr="006F7769">
        <w:rPr>
          <w:b/>
        </w:rPr>
        <w:t>у</w:t>
      </w:r>
      <w:r w:rsidRPr="006F7769">
        <w:rPr>
          <w:b/>
          <w:lang w:val="en-US"/>
        </w:rPr>
        <w:t xml:space="preserve">, scoring='fl_weighted', cv=num_folds) </w:t>
      </w:r>
    </w:p>
    <w:p w:rsidR="00FB3F35" w:rsidRDefault="00FB3F35" w:rsidP="002B4A49">
      <w:pPr>
        <w:pStyle w:val="ae"/>
        <w:spacing w:before="0" w:beforeAutospacing="0" w:after="0" w:afterAutospacing="0"/>
        <w:rPr>
          <w:sz w:val="28"/>
          <w:szCs w:val="28"/>
        </w:rPr>
      </w:pPr>
      <w:r w:rsidRPr="006F7769">
        <w:rPr>
          <w:b/>
        </w:rPr>
        <w:t>print("F</w:t>
      </w:r>
      <w:r w:rsidR="006F7769" w:rsidRPr="006F7769">
        <w:rPr>
          <w:b/>
          <w:lang w:val="en-US"/>
        </w:rPr>
        <w:t>1</w:t>
      </w:r>
      <w:r w:rsidRPr="006F7769">
        <w:rPr>
          <w:b/>
        </w:rPr>
        <w:t>: "+ str(round(</w:t>
      </w:r>
      <w:r w:rsidR="006F7769" w:rsidRPr="006F7769">
        <w:rPr>
          <w:b/>
          <w:lang w:val="en-US"/>
        </w:rPr>
        <w:t>100</w:t>
      </w:r>
      <w:r w:rsidRPr="006F7769">
        <w:rPr>
          <w:b/>
        </w:rPr>
        <w:t>*f</w:t>
      </w:r>
      <w:r w:rsidR="006F7769" w:rsidRPr="006F7769">
        <w:rPr>
          <w:b/>
          <w:lang w:val="en-US"/>
        </w:rPr>
        <w:t>1</w:t>
      </w:r>
      <w:r w:rsidRPr="006F7769">
        <w:rPr>
          <w:b/>
        </w:rPr>
        <w:t>_values.mean(), 2)) + "%")</w:t>
      </w:r>
    </w:p>
    <w:p w:rsidR="003813F9" w:rsidRPr="006F7769" w:rsidRDefault="00161311">
      <w:pPr>
        <w:pStyle w:val="ae"/>
        <w:spacing w:before="0" w:beforeAutospacing="0" w:after="0" w:afterAutospacing="0"/>
        <w:ind w:firstLine="708"/>
        <w:jc w:val="both"/>
        <w:rPr>
          <w:sz w:val="28"/>
          <w:szCs w:val="28"/>
        </w:rPr>
      </w:pPr>
      <w:r>
        <w:rPr>
          <w:sz w:val="28"/>
          <w:szCs w:val="28"/>
        </w:rPr>
        <w:t xml:space="preserve">Осы кодты орындағаннан кейін, </w:t>
      </w:r>
      <w:r>
        <w:rPr>
          <w:rStyle w:val="a5"/>
          <w:b w:val="0"/>
          <w:bCs w:val="0"/>
          <w:sz w:val="28"/>
          <w:szCs w:val="28"/>
        </w:rPr>
        <w:t>бірінші жаттығу қадамының</w:t>
      </w:r>
      <w:r>
        <w:rPr>
          <w:sz w:val="28"/>
          <w:szCs w:val="28"/>
        </w:rPr>
        <w:t xml:space="preserve"> нәтижесінде алынған кескін </w:t>
      </w:r>
      <w:r w:rsidR="006F7769" w:rsidRPr="006F7769">
        <w:rPr>
          <w:sz w:val="28"/>
          <w:szCs w:val="28"/>
        </w:rPr>
        <w:t>C</w:t>
      </w:r>
      <w:r w:rsidR="006F7769">
        <w:rPr>
          <w:sz w:val="28"/>
          <w:szCs w:val="28"/>
        </w:rPr>
        <w:t>урет 3-те</w:t>
      </w:r>
      <w:r>
        <w:rPr>
          <w:sz w:val="28"/>
          <w:szCs w:val="28"/>
        </w:rPr>
        <w:t xml:space="preserve"> көрсетіл</w:t>
      </w:r>
      <w:r w:rsidR="006F7769">
        <w:rPr>
          <w:sz w:val="28"/>
          <w:szCs w:val="28"/>
        </w:rPr>
        <w:t>ген</w:t>
      </w:r>
      <w:r>
        <w:rPr>
          <w:sz w:val="28"/>
          <w:szCs w:val="28"/>
        </w:rPr>
        <w:t>.</w:t>
      </w:r>
    </w:p>
    <w:p w:rsidR="006F7769" w:rsidRPr="006F7769" w:rsidRDefault="006F7769">
      <w:pPr>
        <w:pStyle w:val="ae"/>
        <w:spacing w:before="0" w:beforeAutospacing="0" w:after="0" w:afterAutospacing="0"/>
        <w:ind w:firstLine="708"/>
        <w:jc w:val="both"/>
        <w:rPr>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F7769" w:rsidTr="009B6E2A">
        <w:tc>
          <w:tcPr>
            <w:tcW w:w="4785" w:type="dxa"/>
          </w:tcPr>
          <w:p w:rsidR="006F7769" w:rsidRDefault="006F7769" w:rsidP="009B6E2A">
            <w:pPr>
              <w:pStyle w:val="ae"/>
              <w:spacing w:before="0" w:beforeAutospacing="0" w:after="0" w:afterAutospacing="0"/>
              <w:jc w:val="center"/>
              <w:rPr>
                <w:sz w:val="28"/>
                <w:szCs w:val="28"/>
                <w:lang w:val="en-US"/>
              </w:rPr>
            </w:pPr>
            <w:r>
              <w:rPr>
                <w:noProof/>
              </w:rPr>
              <w:lastRenderedPageBreak/>
              <w:drawing>
                <wp:inline distT="0" distB="0" distL="0" distR="0" wp14:anchorId="0579DC9A" wp14:editId="2F10B957">
                  <wp:extent cx="2790825" cy="2365722"/>
                  <wp:effectExtent l="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
                          <pic:cNvPicPr>
                            <a:picLocks noChangeAspect="1"/>
                          </pic:cNvPicPr>
                        </pic:nvPicPr>
                        <pic:blipFill>
                          <a:blip r:embed="rId266"/>
                          <a:stretch>
                            <a:fillRect/>
                          </a:stretch>
                        </pic:blipFill>
                        <pic:spPr>
                          <a:xfrm>
                            <a:off x="0" y="0"/>
                            <a:ext cx="2790018" cy="2365038"/>
                          </a:xfrm>
                          <a:prstGeom prst="rect">
                            <a:avLst/>
                          </a:prstGeom>
                          <a:noFill/>
                          <a:ln w="9525">
                            <a:noFill/>
                          </a:ln>
                        </pic:spPr>
                      </pic:pic>
                    </a:graphicData>
                  </a:graphic>
                </wp:inline>
              </w:drawing>
            </w:r>
          </w:p>
        </w:tc>
        <w:tc>
          <w:tcPr>
            <w:tcW w:w="4786" w:type="dxa"/>
          </w:tcPr>
          <w:p w:rsidR="006F7769" w:rsidRDefault="006F7769" w:rsidP="009B6E2A">
            <w:pPr>
              <w:pStyle w:val="ae"/>
              <w:spacing w:before="0" w:beforeAutospacing="0" w:after="0" w:afterAutospacing="0"/>
              <w:jc w:val="center"/>
              <w:rPr>
                <w:sz w:val="28"/>
                <w:szCs w:val="28"/>
                <w:lang w:val="en-US"/>
              </w:rPr>
            </w:pPr>
            <w:r>
              <w:rPr>
                <w:noProof/>
              </w:rPr>
              <w:drawing>
                <wp:inline distT="0" distB="0" distL="0" distR="0" wp14:anchorId="18BF99FF" wp14:editId="09839632">
                  <wp:extent cx="2750139" cy="2343150"/>
                  <wp:effectExtent l="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1"/>
                          <pic:cNvPicPr>
                            <a:picLocks noChangeAspect="1"/>
                          </pic:cNvPicPr>
                        </pic:nvPicPr>
                        <pic:blipFill>
                          <a:blip r:embed="rId267"/>
                          <a:stretch>
                            <a:fillRect/>
                          </a:stretch>
                        </pic:blipFill>
                        <pic:spPr>
                          <a:xfrm>
                            <a:off x="0" y="0"/>
                            <a:ext cx="2753609" cy="2346106"/>
                          </a:xfrm>
                          <a:prstGeom prst="rect">
                            <a:avLst/>
                          </a:prstGeom>
                          <a:noFill/>
                          <a:ln w="9525">
                            <a:noFill/>
                          </a:ln>
                        </pic:spPr>
                      </pic:pic>
                    </a:graphicData>
                  </a:graphic>
                </wp:inline>
              </w:drawing>
            </w:r>
          </w:p>
        </w:tc>
      </w:tr>
      <w:tr w:rsidR="006F7769" w:rsidTr="009B6E2A">
        <w:tc>
          <w:tcPr>
            <w:tcW w:w="4785" w:type="dxa"/>
          </w:tcPr>
          <w:p w:rsidR="006F7769" w:rsidRPr="006F7769" w:rsidRDefault="006F7769" w:rsidP="009B6E2A">
            <w:pPr>
              <w:pStyle w:val="ae"/>
              <w:spacing w:before="0" w:beforeAutospacing="0" w:after="0" w:afterAutospacing="0"/>
              <w:jc w:val="center"/>
              <w:rPr>
                <w:sz w:val="28"/>
                <w:szCs w:val="28"/>
                <w:lang w:val="en-US"/>
              </w:rPr>
            </w:pPr>
            <w:r>
              <w:rPr>
                <w:sz w:val="28"/>
                <w:szCs w:val="28"/>
                <w:lang w:val="en-US"/>
              </w:rPr>
              <w:t>C</w:t>
            </w:r>
            <w:r>
              <w:rPr>
                <w:sz w:val="28"/>
                <w:szCs w:val="28"/>
              </w:rPr>
              <w:t xml:space="preserve">урет </w:t>
            </w:r>
            <w:r>
              <w:rPr>
                <w:sz w:val="28"/>
                <w:szCs w:val="28"/>
                <w:lang w:val="en-US"/>
              </w:rPr>
              <w:t>3</w:t>
            </w:r>
          </w:p>
        </w:tc>
        <w:tc>
          <w:tcPr>
            <w:tcW w:w="4786" w:type="dxa"/>
          </w:tcPr>
          <w:p w:rsidR="006F7769" w:rsidRPr="006F7769" w:rsidRDefault="006F7769" w:rsidP="009B6E2A">
            <w:pPr>
              <w:pStyle w:val="ae"/>
              <w:spacing w:before="0" w:beforeAutospacing="0" w:after="0" w:afterAutospacing="0"/>
              <w:jc w:val="center"/>
              <w:rPr>
                <w:sz w:val="28"/>
                <w:szCs w:val="28"/>
                <w:lang w:val="en-US"/>
              </w:rPr>
            </w:pPr>
            <w:r>
              <w:rPr>
                <w:sz w:val="28"/>
                <w:szCs w:val="28"/>
                <w:lang w:val="en-US"/>
              </w:rPr>
              <w:t>C</w:t>
            </w:r>
            <w:r>
              <w:rPr>
                <w:sz w:val="28"/>
                <w:szCs w:val="28"/>
              </w:rPr>
              <w:t xml:space="preserve">урет </w:t>
            </w:r>
            <w:r>
              <w:rPr>
                <w:sz w:val="28"/>
                <w:szCs w:val="28"/>
                <w:lang w:val="en-US"/>
              </w:rPr>
              <w:t>4</w:t>
            </w:r>
          </w:p>
        </w:tc>
      </w:tr>
    </w:tbl>
    <w:p w:rsidR="003813F9" w:rsidRDefault="00161311">
      <w:pPr>
        <w:pStyle w:val="ae"/>
        <w:spacing w:before="0" w:beforeAutospacing="0" w:after="0" w:afterAutospacing="0"/>
        <w:ind w:firstLine="708"/>
        <w:jc w:val="both"/>
        <w:rPr>
          <w:sz w:val="28"/>
          <w:szCs w:val="28"/>
        </w:rPr>
      </w:pPr>
      <w:r>
        <w:rPr>
          <w:sz w:val="28"/>
          <w:szCs w:val="28"/>
        </w:rPr>
        <w:t xml:space="preserve">Бұл кескінде </w:t>
      </w:r>
      <w:r>
        <w:rPr>
          <w:rStyle w:val="a5"/>
          <w:b w:val="0"/>
          <w:bCs w:val="0"/>
          <w:sz w:val="28"/>
          <w:szCs w:val="28"/>
        </w:rPr>
        <w:t>классификатор анықтаған шекаралар</w:t>
      </w:r>
      <w:r>
        <w:rPr>
          <w:b/>
          <w:bCs/>
          <w:sz w:val="28"/>
          <w:szCs w:val="28"/>
        </w:rPr>
        <w:t xml:space="preserve"> </w:t>
      </w:r>
      <w:r>
        <w:rPr>
          <w:sz w:val="28"/>
          <w:szCs w:val="28"/>
        </w:rPr>
        <w:t>көрсетілген.</w:t>
      </w:r>
      <w:r>
        <w:rPr>
          <w:b/>
          <w:bCs/>
          <w:sz w:val="28"/>
          <w:szCs w:val="28"/>
        </w:rPr>
        <w:t xml:space="preserve"> </w:t>
      </w:r>
      <w:r>
        <w:rPr>
          <w:sz w:val="28"/>
          <w:szCs w:val="28"/>
        </w:rPr>
        <w:t>Байқағандай,</w:t>
      </w:r>
      <w:r>
        <w:rPr>
          <w:b/>
          <w:bCs/>
          <w:sz w:val="28"/>
          <w:szCs w:val="28"/>
        </w:rPr>
        <w:t xml:space="preserve"> </w:t>
      </w:r>
      <w:r>
        <w:rPr>
          <w:rStyle w:val="a5"/>
          <w:b w:val="0"/>
          <w:bCs w:val="0"/>
          <w:sz w:val="28"/>
          <w:szCs w:val="28"/>
        </w:rPr>
        <w:t>ол деректерді 4 класқа дұрыс бөледі</w:t>
      </w:r>
      <w:r>
        <w:rPr>
          <w:b/>
          <w:bCs/>
          <w:sz w:val="28"/>
          <w:szCs w:val="28"/>
        </w:rPr>
        <w:t>,</w:t>
      </w:r>
      <w:r>
        <w:rPr>
          <w:sz w:val="28"/>
          <w:szCs w:val="28"/>
        </w:rPr>
        <w:t xml:space="preserve"> олардың </w:t>
      </w:r>
      <w:r>
        <w:rPr>
          <w:rStyle w:val="a5"/>
          <w:b w:val="0"/>
          <w:bCs w:val="0"/>
          <w:sz w:val="28"/>
          <w:szCs w:val="28"/>
        </w:rPr>
        <w:t>әрқайсысы өз шекараларымен бөлінген</w:t>
      </w:r>
      <w:r>
        <w:rPr>
          <w:sz w:val="28"/>
          <w:szCs w:val="28"/>
        </w:rPr>
        <w:t xml:space="preserve">. Ал </w:t>
      </w:r>
      <w:r>
        <w:rPr>
          <w:rStyle w:val="a5"/>
          <w:b w:val="0"/>
          <w:bCs w:val="0"/>
          <w:sz w:val="28"/>
          <w:szCs w:val="28"/>
        </w:rPr>
        <w:t xml:space="preserve">келесі </w:t>
      </w:r>
      <w:r w:rsidR="001E2000">
        <w:rPr>
          <w:rStyle w:val="a5"/>
          <w:b w:val="0"/>
          <w:bCs w:val="0"/>
          <w:sz w:val="28"/>
          <w:szCs w:val="28"/>
        </w:rPr>
        <w:t>С</w:t>
      </w:r>
      <w:r>
        <w:rPr>
          <w:rStyle w:val="a5"/>
          <w:b w:val="0"/>
          <w:bCs w:val="0"/>
          <w:sz w:val="28"/>
          <w:szCs w:val="28"/>
        </w:rPr>
        <w:t>урет</w:t>
      </w:r>
      <w:r w:rsidR="001E2000">
        <w:rPr>
          <w:rStyle w:val="a5"/>
          <w:b w:val="0"/>
          <w:bCs w:val="0"/>
          <w:sz w:val="28"/>
          <w:szCs w:val="28"/>
        </w:rPr>
        <w:t xml:space="preserve"> 4-</w:t>
      </w:r>
      <w:r>
        <w:rPr>
          <w:rStyle w:val="a5"/>
          <w:b w:val="0"/>
          <w:bCs w:val="0"/>
          <w:sz w:val="28"/>
          <w:szCs w:val="28"/>
        </w:rPr>
        <w:t>те</w:t>
      </w:r>
      <w:r>
        <w:rPr>
          <w:b/>
          <w:bCs/>
          <w:sz w:val="28"/>
          <w:szCs w:val="28"/>
        </w:rPr>
        <w:t xml:space="preserve"> </w:t>
      </w:r>
      <w:r>
        <w:rPr>
          <w:rStyle w:val="a5"/>
          <w:b w:val="0"/>
          <w:bCs w:val="0"/>
          <w:sz w:val="28"/>
          <w:szCs w:val="28"/>
        </w:rPr>
        <w:t>кросс-валидация қолданылған екінші жаттығу нәтижелері</w:t>
      </w:r>
      <w:r>
        <w:rPr>
          <w:sz w:val="28"/>
          <w:szCs w:val="28"/>
        </w:rPr>
        <w:t xml:space="preserve"> көрсетілген.</w:t>
      </w:r>
    </w:p>
    <w:p w:rsidR="003813F9" w:rsidRDefault="0016131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Бақылау сұрақтары</w:t>
      </w:r>
    </w:p>
    <w:p w:rsidR="003813F9" w:rsidRDefault="00161311" w:rsidP="005D4543">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Логистикалық регрессия дегеніміз не және ол қай кезде қолданылады?</w:t>
      </w:r>
    </w:p>
    <w:p w:rsidR="003813F9" w:rsidRDefault="00161311" w:rsidP="005D4543">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Логистикалық регрессия мен сызықтық регрессияның айырмашылығы неде?</w:t>
      </w:r>
    </w:p>
    <w:p w:rsidR="003813F9" w:rsidRDefault="00161311" w:rsidP="005D4543">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Sigmoid функциясы дегеніміз не және оның формуласы қандай?</w:t>
      </w:r>
    </w:p>
    <w:p w:rsidR="003813F9" w:rsidRDefault="00161311" w:rsidP="005D4543">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Логистикалық регрессияда тәуелсіз және тәуелді айнымалылардың типі қандай болуы керек?</w:t>
      </w:r>
    </w:p>
    <w:p w:rsidR="003813F9" w:rsidRDefault="00161311" w:rsidP="005D4543">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Binary classification (екілік классификация) мысалдарын атаңыз.</w:t>
      </w:r>
    </w:p>
    <w:p w:rsidR="003813F9" w:rsidRDefault="00161311" w:rsidP="005D4543">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Python-да логистикалық классификаторды құру үшін қай кітапхана мен функциялар қолданылады?</w:t>
      </w:r>
    </w:p>
    <w:p w:rsidR="003813F9" w:rsidRDefault="00161311" w:rsidP="005D4543">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Модельдің сапасын бағалауға арналған қандай метрикалар бар?</w:t>
      </w:r>
    </w:p>
    <w:p w:rsidR="003813F9" w:rsidRDefault="00161311" w:rsidP="005D4543">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predict_proba() функциясы не үшін қолданылады?</w:t>
      </w:r>
    </w:p>
    <w:p w:rsidR="003813F9" w:rsidRDefault="00161311" w:rsidP="005D4543">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Confusion matrix дегеніміз не және оның элементтері қандай?</w:t>
      </w:r>
    </w:p>
    <w:p w:rsidR="003813F9" w:rsidRDefault="00161311" w:rsidP="005D4543">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Көп классты классификацияда логистикалық регрессияны қолдануға бола ма? Қалай?</w:t>
      </w:r>
    </w:p>
    <w:p w:rsidR="00DC449F" w:rsidRPr="00251E74" w:rsidRDefault="00161311" w:rsidP="00DC449F">
      <w:pPr>
        <w:spacing w:after="0" w:line="240" w:lineRule="auto"/>
        <w:rPr>
          <w:rFonts w:ascii="Times New Roman" w:hAnsi="Times New Roman" w:cs="Times New Roman"/>
          <w:b/>
          <w:sz w:val="28"/>
          <w:szCs w:val="28"/>
        </w:rPr>
      </w:pPr>
      <w:r w:rsidRPr="00251E74">
        <w:rPr>
          <w:rFonts w:ascii="Times New Roman" w:hAnsi="Times New Roman" w:cs="Times New Roman"/>
          <w:b/>
          <w:sz w:val="28"/>
          <w:szCs w:val="28"/>
        </w:rPr>
        <w:t>Жаттығулар</w:t>
      </w:r>
    </w:p>
    <w:p w:rsidR="003813F9" w:rsidRPr="00DC449F" w:rsidRDefault="00161311" w:rsidP="00DC449F">
      <w:pPr>
        <w:spacing w:after="0" w:line="240" w:lineRule="auto"/>
        <w:rPr>
          <w:rFonts w:ascii="Times New Roman" w:hAnsi="Times New Roman" w:cs="Times New Roman"/>
          <w:sz w:val="28"/>
          <w:szCs w:val="28"/>
        </w:rPr>
      </w:pPr>
      <w:r w:rsidRPr="00DC449F">
        <w:rPr>
          <w:rFonts w:ascii="Times New Roman" w:hAnsi="Times New Roman" w:cs="Times New Roman"/>
          <w:sz w:val="28"/>
          <w:szCs w:val="28"/>
        </w:rPr>
        <w:t>1. Логистикалық модельді оқыту</w:t>
      </w:r>
    </w:p>
    <w:p w:rsidR="003813F9" w:rsidRPr="00DC449F" w:rsidRDefault="00161311" w:rsidP="00DC449F">
      <w:pPr>
        <w:spacing w:after="0" w:line="240" w:lineRule="auto"/>
        <w:rPr>
          <w:rFonts w:ascii="Times New Roman" w:hAnsi="Times New Roman" w:cs="Times New Roman"/>
          <w:sz w:val="28"/>
          <w:szCs w:val="28"/>
        </w:rPr>
      </w:pPr>
      <w:r w:rsidRPr="00DC449F">
        <w:rPr>
          <w:rFonts w:ascii="Times New Roman" w:hAnsi="Times New Roman" w:cs="Times New Roman"/>
          <w:sz w:val="28"/>
          <w:szCs w:val="28"/>
        </w:rPr>
        <w:t>Студенттің емтихан тапсыруы (1) немесе тапсыра алмауы (0) — оның оқу сағаттарына байланысты.</w:t>
      </w:r>
    </w:p>
    <w:p w:rsidR="00DC449F" w:rsidRPr="00F32DCF" w:rsidRDefault="00DC449F" w:rsidP="00DC449F">
      <w:pPr>
        <w:spacing w:after="0" w:line="240" w:lineRule="auto"/>
        <w:rPr>
          <w:rFonts w:cs="Times New Roman"/>
          <w:lang w:val="en-US"/>
        </w:rPr>
      </w:pPr>
      <w:r w:rsidRPr="00F32DCF">
        <w:rPr>
          <w:rFonts w:cs="Times New Roman"/>
          <w:lang w:val="en-US"/>
        </w:rPr>
        <w:t>Python</w:t>
      </w:r>
    </w:p>
    <w:p w:rsidR="00DC449F" w:rsidRPr="00F32DCF" w:rsidRDefault="00DC449F" w:rsidP="00DC449F">
      <w:pPr>
        <w:spacing w:after="0" w:line="240" w:lineRule="auto"/>
        <w:rPr>
          <w:rFonts w:cs="Times New Roman"/>
          <w:lang w:val="en-US"/>
        </w:rPr>
      </w:pPr>
      <w:r w:rsidRPr="00F32DCF">
        <w:rPr>
          <w:rFonts w:cs="Times New Roman"/>
        </w:rPr>
        <w:t>КопироватьРедактировать</w:t>
      </w:r>
    </w:p>
    <w:p w:rsidR="00DC449F" w:rsidRPr="00F32DCF" w:rsidRDefault="00DC449F" w:rsidP="00DC449F">
      <w:pPr>
        <w:spacing w:after="0" w:line="240" w:lineRule="auto"/>
        <w:rPr>
          <w:rFonts w:cs="Times New Roman"/>
          <w:lang w:val="en-US"/>
        </w:rPr>
      </w:pPr>
      <w:r w:rsidRPr="00F32DCF">
        <w:rPr>
          <w:rFonts w:cs="Times New Roman"/>
          <w:lang w:val="en-US"/>
        </w:rPr>
        <w:t>import pandas as pd</w:t>
      </w:r>
    </w:p>
    <w:p w:rsidR="00DC449F" w:rsidRPr="00F32DCF" w:rsidRDefault="00DC449F" w:rsidP="00DC449F">
      <w:pPr>
        <w:spacing w:after="0" w:line="240" w:lineRule="auto"/>
        <w:rPr>
          <w:rFonts w:cs="Times New Roman"/>
          <w:lang w:val="en-US"/>
        </w:rPr>
      </w:pPr>
      <w:r w:rsidRPr="00F32DCF">
        <w:rPr>
          <w:rFonts w:cs="Times New Roman"/>
          <w:lang w:val="en-US"/>
        </w:rPr>
        <w:t>from sklearn.linear_model import LogisticRegression</w:t>
      </w:r>
    </w:p>
    <w:p w:rsidR="00DC449F" w:rsidRPr="00F32DCF" w:rsidRDefault="00DC449F" w:rsidP="00DC449F">
      <w:pPr>
        <w:spacing w:after="0" w:line="240" w:lineRule="auto"/>
        <w:rPr>
          <w:rFonts w:cs="Times New Roman"/>
          <w:lang w:val="en-US"/>
        </w:rPr>
      </w:pPr>
      <w:r w:rsidRPr="00F32DCF">
        <w:rPr>
          <w:rFonts w:cs="Times New Roman"/>
          <w:lang w:val="en-US"/>
        </w:rPr>
        <w:t>from sklearn.model_selection import train_test_split</w:t>
      </w:r>
    </w:p>
    <w:p w:rsidR="00DC449F" w:rsidRPr="00F32DCF" w:rsidRDefault="00DC449F" w:rsidP="00DC449F">
      <w:pPr>
        <w:spacing w:after="0" w:line="240" w:lineRule="auto"/>
        <w:rPr>
          <w:rFonts w:cs="Times New Roman"/>
          <w:lang w:val="en-US"/>
        </w:rPr>
      </w:pPr>
      <w:r w:rsidRPr="00F32DCF">
        <w:rPr>
          <w:rFonts w:cs="Times New Roman"/>
          <w:lang w:val="en-US"/>
        </w:rPr>
        <w:t>from sklearn.metrics import accuracy_score</w:t>
      </w:r>
    </w:p>
    <w:p w:rsidR="00DC449F" w:rsidRPr="00F32DCF" w:rsidRDefault="00DC449F" w:rsidP="00DC449F">
      <w:pPr>
        <w:spacing w:after="0" w:line="240" w:lineRule="auto"/>
        <w:rPr>
          <w:rFonts w:cs="Times New Roman"/>
          <w:lang w:val="en-US"/>
        </w:rPr>
      </w:pPr>
      <w:r w:rsidRPr="00F32DCF">
        <w:rPr>
          <w:rFonts w:cs="Times New Roman"/>
          <w:lang w:val="en-US"/>
        </w:rPr>
        <w:t xml:space="preserve"># </w:t>
      </w:r>
      <w:r w:rsidRPr="00F32DCF">
        <w:rPr>
          <w:rFonts w:cs="Times New Roman"/>
        </w:rPr>
        <w:t>Жасанды</w:t>
      </w:r>
      <w:r w:rsidRPr="00F32DCF">
        <w:rPr>
          <w:rFonts w:cs="Times New Roman"/>
          <w:lang w:val="en-US"/>
        </w:rPr>
        <w:t xml:space="preserve"> </w:t>
      </w:r>
      <w:r w:rsidRPr="00F32DCF">
        <w:rPr>
          <w:rFonts w:cs="Times New Roman"/>
        </w:rPr>
        <w:t>мәліметтер</w:t>
      </w:r>
    </w:p>
    <w:p w:rsidR="00DC449F" w:rsidRPr="00F32DCF" w:rsidRDefault="00DC449F" w:rsidP="00DC449F">
      <w:pPr>
        <w:spacing w:after="0" w:line="240" w:lineRule="auto"/>
        <w:rPr>
          <w:rFonts w:cs="Times New Roman"/>
          <w:lang w:val="en-US"/>
        </w:rPr>
      </w:pPr>
      <w:r w:rsidRPr="00F32DCF">
        <w:rPr>
          <w:rFonts w:cs="Times New Roman"/>
          <w:lang w:val="en-US"/>
        </w:rPr>
        <w:t>data = { '</w:t>
      </w:r>
      <w:r w:rsidRPr="00F32DCF">
        <w:rPr>
          <w:rFonts w:cs="Times New Roman"/>
        </w:rPr>
        <w:t>Сағат</w:t>
      </w:r>
      <w:r w:rsidRPr="00F32DCF">
        <w:rPr>
          <w:rFonts w:cs="Times New Roman"/>
          <w:lang w:val="en-US"/>
        </w:rPr>
        <w:t>': [1, 2, 3, 4, 5, 6, 7, 8, 9, 10],</w:t>
      </w:r>
    </w:p>
    <w:p w:rsidR="00DC449F" w:rsidRPr="00F32DCF" w:rsidRDefault="00DC449F" w:rsidP="00DC449F">
      <w:pPr>
        <w:spacing w:after="0" w:line="240" w:lineRule="auto"/>
        <w:rPr>
          <w:rFonts w:cs="Times New Roman"/>
          <w:lang w:val="en-US"/>
        </w:rPr>
      </w:pPr>
      <w:r w:rsidRPr="00F32DCF">
        <w:rPr>
          <w:rFonts w:cs="Times New Roman"/>
          <w:lang w:val="en-US"/>
        </w:rPr>
        <w:t xml:space="preserve"> '</w:t>
      </w:r>
      <w:r w:rsidRPr="00F32DCF">
        <w:rPr>
          <w:rFonts w:cs="Times New Roman"/>
        </w:rPr>
        <w:t>Нәтиже</w:t>
      </w:r>
      <w:r w:rsidRPr="00F32DCF">
        <w:rPr>
          <w:rFonts w:cs="Times New Roman"/>
          <w:lang w:val="en-US"/>
        </w:rPr>
        <w:t>': [0, 0, 0, 0, 0, 1, 1, 1,1, 1]}</w:t>
      </w:r>
    </w:p>
    <w:p w:rsidR="00DC449F" w:rsidRPr="00F32DCF" w:rsidRDefault="00DC449F" w:rsidP="00DC449F">
      <w:pPr>
        <w:spacing w:after="0" w:line="240" w:lineRule="auto"/>
        <w:rPr>
          <w:rFonts w:cs="Times New Roman"/>
          <w:lang w:val="en-US"/>
        </w:rPr>
      </w:pPr>
      <w:r w:rsidRPr="00F32DCF">
        <w:rPr>
          <w:rFonts w:cs="Times New Roman"/>
          <w:lang w:val="en-US"/>
        </w:rPr>
        <w:t>df = pd.DataFrame(data)</w:t>
      </w:r>
    </w:p>
    <w:p w:rsidR="00DC449F" w:rsidRPr="00F32DCF" w:rsidRDefault="00DC449F" w:rsidP="00DC449F">
      <w:pPr>
        <w:spacing w:after="0" w:line="240" w:lineRule="auto"/>
        <w:rPr>
          <w:rFonts w:cs="Times New Roman"/>
          <w:lang w:val="en-US"/>
        </w:rPr>
      </w:pPr>
      <w:r w:rsidRPr="00F32DCF">
        <w:rPr>
          <w:rFonts w:cs="Times New Roman"/>
          <w:lang w:val="en-US"/>
        </w:rPr>
        <w:t xml:space="preserve"># </w:t>
      </w:r>
      <w:r w:rsidRPr="00F32DCF">
        <w:rPr>
          <w:rFonts w:cs="Times New Roman"/>
        </w:rPr>
        <w:t>Мәліметтерді</w:t>
      </w:r>
      <w:r w:rsidRPr="00F32DCF">
        <w:rPr>
          <w:rFonts w:cs="Times New Roman"/>
          <w:lang w:val="en-US"/>
        </w:rPr>
        <w:t xml:space="preserve"> </w:t>
      </w:r>
      <w:r w:rsidRPr="00F32DCF">
        <w:rPr>
          <w:rFonts w:cs="Times New Roman"/>
        </w:rPr>
        <w:t>бөлу</w:t>
      </w:r>
    </w:p>
    <w:p w:rsidR="00DC449F" w:rsidRPr="00F32DCF" w:rsidRDefault="00DC449F" w:rsidP="00DC449F">
      <w:pPr>
        <w:spacing w:after="0" w:line="240" w:lineRule="auto"/>
        <w:rPr>
          <w:rFonts w:cs="Times New Roman"/>
          <w:lang w:val="en-US"/>
        </w:rPr>
      </w:pPr>
      <w:r w:rsidRPr="00F32DCF">
        <w:rPr>
          <w:rFonts w:cs="Times New Roman"/>
          <w:lang w:val="en-US"/>
        </w:rPr>
        <w:lastRenderedPageBreak/>
        <w:t>X = df[['</w:t>
      </w:r>
      <w:r w:rsidRPr="00F32DCF">
        <w:rPr>
          <w:rFonts w:cs="Times New Roman"/>
        </w:rPr>
        <w:t>Сағат</w:t>
      </w:r>
      <w:r w:rsidRPr="00F32DCF">
        <w:rPr>
          <w:rFonts w:cs="Times New Roman"/>
          <w:lang w:val="en-US"/>
        </w:rPr>
        <w:t xml:space="preserve">']]  # </w:t>
      </w:r>
      <w:r w:rsidRPr="00F32DCF">
        <w:rPr>
          <w:rFonts w:cs="Times New Roman"/>
        </w:rPr>
        <w:t>тәуелсіз</w:t>
      </w:r>
      <w:r w:rsidRPr="00F32DCF">
        <w:rPr>
          <w:rFonts w:cs="Times New Roman"/>
          <w:lang w:val="en-US"/>
        </w:rPr>
        <w:t xml:space="preserve"> </w:t>
      </w:r>
      <w:r w:rsidRPr="00F32DCF">
        <w:rPr>
          <w:rFonts w:cs="Times New Roman"/>
        </w:rPr>
        <w:t>айнымалы</w:t>
      </w:r>
    </w:p>
    <w:p w:rsidR="00DC449F" w:rsidRPr="00F32DCF" w:rsidRDefault="00DC449F" w:rsidP="00DC449F">
      <w:pPr>
        <w:spacing w:after="0" w:line="240" w:lineRule="auto"/>
        <w:rPr>
          <w:rFonts w:cs="Times New Roman"/>
          <w:lang w:val="en-US"/>
        </w:rPr>
      </w:pPr>
      <w:r w:rsidRPr="00F32DCF">
        <w:rPr>
          <w:rFonts w:cs="Times New Roman"/>
          <w:lang w:val="en-US"/>
        </w:rPr>
        <w:t>y = df['</w:t>
      </w:r>
      <w:r w:rsidRPr="00F32DCF">
        <w:rPr>
          <w:rFonts w:cs="Times New Roman"/>
        </w:rPr>
        <w:t>Нәтиже</w:t>
      </w:r>
      <w:r w:rsidRPr="00F32DCF">
        <w:rPr>
          <w:rFonts w:cs="Times New Roman"/>
          <w:lang w:val="en-US"/>
        </w:rPr>
        <w:t xml:space="preserve">']   # </w:t>
      </w:r>
      <w:r w:rsidRPr="00F32DCF">
        <w:rPr>
          <w:rFonts w:cs="Times New Roman"/>
        </w:rPr>
        <w:t>тәуелді</w:t>
      </w:r>
      <w:r w:rsidRPr="00F32DCF">
        <w:rPr>
          <w:rFonts w:cs="Times New Roman"/>
          <w:lang w:val="en-US"/>
        </w:rPr>
        <w:t xml:space="preserve"> </w:t>
      </w:r>
      <w:r w:rsidRPr="00F32DCF">
        <w:rPr>
          <w:rFonts w:cs="Times New Roman"/>
        </w:rPr>
        <w:t>айнымалы</w:t>
      </w:r>
      <w:r w:rsidRPr="00F32DCF">
        <w:rPr>
          <w:rFonts w:cs="Times New Roman"/>
          <w:lang w:val="en-US"/>
        </w:rPr>
        <w:t xml:space="preserve"> (</w:t>
      </w:r>
      <w:r w:rsidRPr="00F32DCF">
        <w:rPr>
          <w:rFonts w:cs="Times New Roman"/>
        </w:rPr>
        <w:t>бинарлық</w:t>
      </w:r>
      <w:r w:rsidRPr="00F32DCF">
        <w:rPr>
          <w:rFonts w:cs="Times New Roman"/>
          <w:lang w:val="en-US"/>
        </w:rPr>
        <w:t xml:space="preserve"> </w:t>
      </w:r>
      <w:r w:rsidRPr="00F32DCF">
        <w:rPr>
          <w:rFonts w:cs="Times New Roman"/>
        </w:rPr>
        <w:t>класс</w:t>
      </w:r>
      <w:r w:rsidRPr="00F32DCF">
        <w:rPr>
          <w:rFonts w:cs="Times New Roman"/>
          <w:lang w:val="en-US"/>
        </w:rPr>
        <w:t>)</w:t>
      </w:r>
    </w:p>
    <w:p w:rsidR="00DC449F" w:rsidRPr="00F32DCF" w:rsidRDefault="00DC449F" w:rsidP="00DC449F">
      <w:pPr>
        <w:spacing w:after="0" w:line="240" w:lineRule="auto"/>
        <w:rPr>
          <w:rFonts w:cs="Times New Roman"/>
          <w:lang w:val="en-US"/>
        </w:rPr>
      </w:pPr>
      <w:r w:rsidRPr="00F32DCF">
        <w:rPr>
          <w:rFonts w:cs="Times New Roman"/>
          <w:lang w:val="en-US"/>
        </w:rPr>
        <w:t xml:space="preserve"># </w:t>
      </w:r>
      <w:r w:rsidRPr="00F32DCF">
        <w:rPr>
          <w:rFonts w:cs="Times New Roman"/>
        </w:rPr>
        <w:t>Оқыту</w:t>
      </w:r>
      <w:r w:rsidRPr="00F32DCF">
        <w:rPr>
          <w:rFonts w:cs="Times New Roman"/>
          <w:lang w:val="en-US"/>
        </w:rPr>
        <w:t xml:space="preserve"> </w:t>
      </w:r>
      <w:r w:rsidRPr="00F32DCF">
        <w:rPr>
          <w:rFonts w:cs="Times New Roman"/>
        </w:rPr>
        <w:t>және</w:t>
      </w:r>
      <w:r w:rsidRPr="00F32DCF">
        <w:rPr>
          <w:rFonts w:cs="Times New Roman"/>
          <w:lang w:val="en-US"/>
        </w:rPr>
        <w:t xml:space="preserve"> </w:t>
      </w:r>
      <w:r w:rsidRPr="00F32DCF">
        <w:rPr>
          <w:rFonts w:cs="Times New Roman"/>
        </w:rPr>
        <w:t>тест</w:t>
      </w:r>
      <w:r w:rsidRPr="00F32DCF">
        <w:rPr>
          <w:rFonts w:cs="Times New Roman"/>
          <w:lang w:val="en-US"/>
        </w:rPr>
        <w:t xml:space="preserve"> </w:t>
      </w:r>
      <w:r w:rsidRPr="00F32DCF">
        <w:rPr>
          <w:rFonts w:cs="Times New Roman"/>
        </w:rPr>
        <w:t>жиынына</w:t>
      </w:r>
      <w:r w:rsidRPr="00F32DCF">
        <w:rPr>
          <w:rFonts w:cs="Times New Roman"/>
          <w:lang w:val="en-US"/>
        </w:rPr>
        <w:t xml:space="preserve"> </w:t>
      </w:r>
      <w:r w:rsidRPr="00F32DCF">
        <w:rPr>
          <w:rFonts w:cs="Times New Roman"/>
        </w:rPr>
        <w:t>бөлу</w:t>
      </w:r>
    </w:p>
    <w:p w:rsidR="00DC449F" w:rsidRPr="00F32DCF" w:rsidRDefault="00DC449F" w:rsidP="00DC449F">
      <w:pPr>
        <w:spacing w:after="0" w:line="240" w:lineRule="auto"/>
        <w:rPr>
          <w:rFonts w:cs="Times New Roman"/>
          <w:lang w:val="en-US"/>
        </w:rPr>
      </w:pPr>
      <w:r w:rsidRPr="00F32DCF">
        <w:rPr>
          <w:rFonts w:cs="Times New Roman"/>
          <w:lang w:val="en-US"/>
        </w:rPr>
        <w:t>X_train, X_test, y_train, y_test = train_test_split(X, y, test_size=0.2)</w:t>
      </w:r>
    </w:p>
    <w:p w:rsidR="00DC449F" w:rsidRPr="00F32DCF" w:rsidRDefault="00DC449F" w:rsidP="00DC449F">
      <w:pPr>
        <w:spacing w:after="0" w:line="240" w:lineRule="auto"/>
        <w:rPr>
          <w:rFonts w:cs="Times New Roman"/>
          <w:lang w:val="en-US"/>
        </w:rPr>
      </w:pPr>
      <w:r w:rsidRPr="00F32DCF">
        <w:rPr>
          <w:rFonts w:cs="Times New Roman"/>
          <w:lang w:val="en-US"/>
        </w:rPr>
        <w:t xml:space="preserve"># </w:t>
      </w:r>
      <w:r w:rsidRPr="00F32DCF">
        <w:rPr>
          <w:rFonts w:cs="Times New Roman"/>
        </w:rPr>
        <w:t>Логистикалық</w:t>
      </w:r>
      <w:r w:rsidRPr="00F32DCF">
        <w:rPr>
          <w:rFonts w:cs="Times New Roman"/>
          <w:lang w:val="en-US"/>
        </w:rPr>
        <w:t xml:space="preserve"> </w:t>
      </w:r>
      <w:r w:rsidRPr="00F32DCF">
        <w:rPr>
          <w:rFonts w:cs="Times New Roman"/>
        </w:rPr>
        <w:t>модельді</w:t>
      </w:r>
      <w:r w:rsidRPr="00F32DCF">
        <w:rPr>
          <w:rFonts w:cs="Times New Roman"/>
          <w:lang w:val="en-US"/>
        </w:rPr>
        <w:t xml:space="preserve"> </w:t>
      </w:r>
      <w:r w:rsidRPr="00F32DCF">
        <w:rPr>
          <w:rFonts w:cs="Times New Roman"/>
        </w:rPr>
        <w:t>оқыту</w:t>
      </w:r>
    </w:p>
    <w:p w:rsidR="00DC449F" w:rsidRPr="00F32DCF" w:rsidRDefault="00DC449F" w:rsidP="00DC449F">
      <w:pPr>
        <w:spacing w:after="0" w:line="240" w:lineRule="auto"/>
        <w:rPr>
          <w:rFonts w:cs="Times New Roman"/>
          <w:lang w:val="en-US"/>
        </w:rPr>
      </w:pPr>
      <w:r w:rsidRPr="00F32DCF">
        <w:rPr>
          <w:rFonts w:cs="Times New Roman"/>
          <w:lang w:val="en-US"/>
        </w:rPr>
        <w:t>model = LogisticRegression()</w:t>
      </w:r>
    </w:p>
    <w:p w:rsidR="00DC449F" w:rsidRPr="00F32DCF" w:rsidRDefault="00DC449F" w:rsidP="00DC449F">
      <w:pPr>
        <w:spacing w:after="0" w:line="240" w:lineRule="auto"/>
        <w:rPr>
          <w:rFonts w:cs="Times New Roman"/>
          <w:lang w:val="en-US"/>
        </w:rPr>
      </w:pPr>
      <w:r w:rsidRPr="00F32DCF">
        <w:rPr>
          <w:rFonts w:cs="Times New Roman"/>
          <w:lang w:val="en-US"/>
        </w:rPr>
        <w:t>model.fit(X_train, y_train)</w:t>
      </w:r>
    </w:p>
    <w:p w:rsidR="00DC449F" w:rsidRPr="00F32DCF" w:rsidRDefault="00DC449F" w:rsidP="00DC449F">
      <w:pPr>
        <w:spacing w:after="0" w:line="240" w:lineRule="auto"/>
        <w:rPr>
          <w:rFonts w:cs="Times New Roman"/>
          <w:lang w:val="en-US"/>
        </w:rPr>
      </w:pPr>
      <w:r w:rsidRPr="00F32DCF">
        <w:rPr>
          <w:rFonts w:cs="Times New Roman"/>
          <w:lang w:val="en-US"/>
        </w:rPr>
        <w:t xml:space="preserve"># </w:t>
      </w:r>
      <w:r w:rsidRPr="00F32DCF">
        <w:rPr>
          <w:rFonts w:cs="Times New Roman"/>
        </w:rPr>
        <w:t>Болжау</w:t>
      </w:r>
      <w:r w:rsidRPr="00F32DCF">
        <w:rPr>
          <w:rFonts w:cs="Times New Roman"/>
          <w:lang w:val="en-US"/>
        </w:rPr>
        <w:t xml:space="preserve"> </w:t>
      </w:r>
      <w:r w:rsidRPr="00F32DCF">
        <w:rPr>
          <w:rFonts w:cs="Times New Roman"/>
        </w:rPr>
        <w:t>жасау</w:t>
      </w:r>
    </w:p>
    <w:p w:rsidR="00DC449F" w:rsidRPr="00F32DCF" w:rsidRDefault="00DC449F" w:rsidP="00DC449F">
      <w:pPr>
        <w:spacing w:after="0" w:line="240" w:lineRule="auto"/>
        <w:rPr>
          <w:rFonts w:cs="Times New Roman"/>
          <w:lang w:val="en-US"/>
        </w:rPr>
      </w:pPr>
      <w:r w:rsidRPr="00F32DCF">
        <w:rPr>
          <w:rFonts w:cs="Times New Roman"/>
          <w:lang w:val="en-US"/>
        </w:rPr>
        <w:t>y_pred = model.predict(X_test)</w:t>
      </w:r>
    </w:p>
    <w:p w:rsidR="00DC449F" w:rsidRPr="00F32DCF" w:rsidRDefault="00DC449F" w:rsidP="00DC449F">
      <w:pPr>
        <w:spacing w:after="0" w:line="240" w:lineRule="auto"/>
        <w:rPr>
          <w:rFonts w:cs="Times New Roman"/>
          <w:lang w:val="en-US"/>
        </w:rPr>
      </w:pPr>
      <w:r w:rsidRPr="00F32DCF">
        <w:rPr>
          <w:rFonts w:cs="Times New Roman"/>
          <w:lang w:val="en-US"/>
        </w:rPr>
        <w:t xml:space="preserve"># </w:t>
      </w:r>
      <w:r w:rsidRPr="00F32DCF">
        <w:rPr>
          <w:rFonts w:cs="Times New Roman"/>
        </w:rPr>
        <w:t>Нәтиже</w:t>
      </w:r>
    </w:p>
    <w:p w:rsidR="00DC449F" w:rsidRPr="00F32DCF" w:rsidRDefault="00DC449F" w:rsidP="00DC449F">
      <w:pPr>
        <w:spacing w:after="0" w:line="240" w:lineRule="auto"/>
        <w:rPr>
          <w:rFonts w:cs="Times New Roman"/>
          <w:lang w:val="en-US"/>
        </w:rPr>
      </w:pPr>
      <w:r w:rsidRPr="00F32DCF">
        <w:rPr>
          <w:rFonts w:cs="Times New Roman"/>
          <w:lang w:val="en-US"/>
        </w:rPr>
        <w:t>print("</w:t>
      </w:r>
      <w:r w:rsidRPr="00F32DCF">
        <w:rPr>
          <w:rFonts w:cs="Times New Roman"/>
        </w:rPr>
        <w:t>Нақты</w:t>
      </w:r>
      <w:r w:rsidRPr="00F32DCF">
        <w:rPr>
          <w:rFonts w:cs="Times New Roman"/>
          <w:lang w:val="en-US"/>
        </w:rPr>
        <w:t>:", y_test.values)</w:t>
      </w:r>
    </w:p>
    <w:p w:rsidR="00DC449F" w:rsidRPr="00F32DCF" w:rsidRDefault="00DC449F" w:rsidP="00DC449F">
      <w:pPr>
        <w:spacing w:after="0" w:line="240" w:lineRule="auto"/>
        <w:rPr>
          <w:rFonts w:cs="Times New Roman"/>
          <w:lang w:val="en-US"/>
        </w:rPr>
      </w:pPr>
      <w:r w:rsidRPr="00F32DCF">
        <w:rPr>
          <w:rFonts w:cs="Times New Roman"/>
          <w:lang w:val="en-US"/>
        </w:rPr>
        <w:t>print("</w:t>
      </w:r>
      <w:r w:rsidRPr="00F32DCF">
        <w:rPr>
          <w:rFonts w:cs="Times New Roman"/>
        </w:rPr>
        <w:t>Болжам</w:t>
      </w:r>
      <w:r w:rsidRPr="00F32DCF">
        <w:rPr>
          <w:rFonts w:cs="Times New Roman"/>
          <w:lang w:val="en-US"/>
        </w:rPr>
        <w:t>:", y_pred)</w:t>
      </w:r>
    </w:p>
    <w:p w:rsidR="00DC449F" w:rsidRPr="009E12E7" w:rsidRDefault="00DC449F" w:rsidP="00DC449F">
      <w:pPr>
        <w:spacing w:after="0" w:line="240" w:lineRule="auto"/>
        <w:rPr>
          <w:rFonts w:ascii="Times New Roman" w:hAnsi="Times New Roman" w:cs="Times New Roman"/>
          <w:sz w:val="28"/>
          <w:szCs w:val="28"/>
          <w:lang w:val="en-US"/>
        </w:rPr>
      </w:pPr>
      <w:r w:rsidRPr="00F32DCF">
        <w:rPr>
          <w:rFonts w:cs="Times New Roman"/>
          <w:lang w:val="en-US"/>
        </w:rPr>
        <w:t>print("</w:t>
      </w:r>
      <w:r w:rsidRPr="00F32DCF">
        <w:rPr>
          <w:rFonts w:cs="Times New Roman"/>
        </w:rPr>
        <w:t>Дәлдік</w:t>
      </w:r>
      <w:r w:rsidRPr="00F32DCF">
        <w:rPr>
          <w:rFonts w:cs="Times New Roman"/>
          <w:lang w:val="en-US"/>
        </w:rPr>
        <w:t>:", accuracy_score(y_test, y_pred))</w:t>
      </w:r>
    </w:p>
    <w:p w:rsidR="00DC449F" w:rsidRPr="009E12E7" w:rsidRDefault="00DC449F" w:rsidP="00DC449F">
      <w:pPr>
        <w:spacing w:after="0" w:line="240" w:lineRule="auto"/>
        <w:rPr>
          <w:rFonts w:ascii="Times New Roman" w:hAnsi="Times New Roman" w:cs="Times New Roman"/>
          <w:sz w:val="28"/>
          <w:szCs w:val="28"/>
          <w:lang w:val="en-US"/>
        </w:rPr>
      </w:pPr>
      <w:r w:rsidRPr="009E12E7">
        <w:rPr>
          <w:rFonts w:ascii="Times New Roman" w:hAnsi="Times New Roman" w:cs="Times New Roman"/>
          <w:sz w:val="28"/>
          <w:szCs w:val="28"/>
          <w:lang w:val="en-US"/>
        </w:rPr>
        <w:t xml:space="preserve">2. </w:t>
      </w:r>
      <w:r w:rsidRPr="00DC449F">
        <w:rPr>
          <w:rFonts w:ascii="Times New Roman" w:hAnsi="Times New Roman" w:cs="Times New Roman"/>
          <w:sz w:val="28"/>
          <w:szCs w:val="28"/>
        </w:rPr>
        <w:t>Қосымша</w:t>
      </w:r>
      <w:r w:rsidRPr="009E12E7">
        <w:rPr>
          <w:rFonts w:ascii="Times New Roman" w:hAnsi="Times New Roman" w:cs="Times New Roman"/>
          <w:sz w:val="28"/>
          <w:szCs w:val="28"/>
          <w:lang w:val="en-US"/>
        </w:rPr>
        <w:t xml:space="preserve">: </w:t>
      </w:r>
      <w:r w:rsidRPr="00DC449F">
        <w:rPr>
          <w:rFonts w:ascii="Times New Roman" w:hAnsi="Times New Roman" w:cs="Times New Roman"/>
          <w:sz w:val="28"/>
          <w:szCs w:val="28"/>
        </w:rPr>
        <w:t>Бір</w:t>
      </w:r>
      <w:r w:rsidRPr="009E12E7">
        <w:rPr>
          <w:rFonts w:ascii="Times New Roman" w:hAnsi="Times New Roman" w:cs="Times New Roman"/>
          <w:sz w:val="28"/>
          <w:szCs w:val="28"/>
          <w:lang w:val="en-US"/>
        </w:rPr>
        <w:t xml:space="preserve"> </w:t>
      </w:r>
      <w:r w:rsidRPr="00DC449F">
        <w:rPr>
          <w:rFonts w:ascii="Times New Roman" w:hAnsi="Times New Roman" w:cs="Times New Roman"/>
          <w:sz w:val="28"/>
          <w:szCs w:val="28"/>
        </w:rPr>
        <w:t>мәнді</w:t>
      </w:r>
      <w:r w:rsidRPr="009E12E7">
        <w:rPr>
          <w:rFonts w:ascii="Times New Roman" w:hAnsi="Times New Roman" w:cs="Times New Roman"/>
          <w:sz w:val="28"/>
          <w:szCs w:val="28"/>
          <w:lang w:val="en-US"/>
        </w:rPr>
        <w:t xml:space="preserve"> </w:t>
      </w:r>
      <w:r w:rsidRPr="00DC449F">
        <w:rPr>
          <w:rFonts w:ascii="Times New Roman" w:hAnsi="Times New Roman" w:cs="Times New Roman"/>
          <w:sz w:val="28"/>
          <w:szCs w:val="28"/>
        </w:rPr>
        <w:t>болжау</w:t>
      </w:r>
    </w:p>
    <w:p w:rsidR="00DC449F" w:rsidRPr="00251E74" w:rsidRDefault="00DC449F" w:rsidP="00DC449F">
      <w:pPr>
        <w:spacing w:after="0" w:line="240" w:lineRule="auto"/>
        <w:rPr>
          <w:rFonts w:cs="Times New Roman"/>
          <w:lang w:val="en-US"/>
        </w:rPr>
      </w:pPr>
      <w:r w:rsidRPr="00251E74">
        <w:rPr>
          <w:rFonts w:cs="Times New Roman"/>
          <w:lang w:val="en-US"/>
        </w:rPr>
        <w:t>Python</w:t>
      </w:r>
    </w:p>
    <w:p w:rsidR="00DC449F" w:rsidRPr="00251E74" w:rsidRDefault="00DC449F" w:rsidP="00DC449F">
      <w:pPr>
        <w:spacing w:after="0" w:line="240" w:lineRule="auto"/>
        <w:rPr>
          <w:rFonts w:cs="Times New Roman"/>
          <w:lang w:val="en-US"/>
        </w:rPr>
      </w:pPr>
      <w:r w:rsidRPr="00251E74">
        <w:rPr>
          <w:rFonts w:cs="Times New Roman"/>
        </w:rPr>
        <w:t>КопироватьРедактировать</w:t>
      </w:r>
    </w:p>
    <w:p w:rsidR="00DC449F" w:rsidRPr="0037414A" w:rsidRDefault="00DC449F" w:rsidP="00DC449F">
      <w:pPr>
        <w:spacing w:after="0" w:line="240" w:lineRule="auto"/>
        <w:rPr>
          <w:rFonts w:cs="Times New Roman"/>
        </w:rPr>
      </w:pPr>
      <w:r w:rsidRPr="0037414A">
        <w:rPr>
          <w:rFonts w:cs="Times New Roman"/>
        </w:rPr>
        <w:t xml:space="preserve"># </w:t>
      </w:r>
      <w:r w:rsidRPr="00251E74">
        <w:rPr>
          <w:rFonts w:cs="Times New Roman"/>
        </w:rPr>
        <w:t>Мысалы</w:t>
      </w:r>
      <w:r w:rsidRPr="0037414A">
        <w:rPr>
          <w:rFonts w:cs="Times New Roman"/>
        </w:rPr>
        <w:t xml:space="preserve">, 4.5 </w:t>
      </w:r>
      <w:r w:rsidRPr="00251E74">
        <w:rPr>
          <w:rFonts w:cs="Times New Roman"/>
        </w:rPr>
        <w:t>сағат</w:t>
      </w:r>
      <w:r w:rsidRPr="0037414A">
        <w:rPr>
          <w:rFonts w:cs="Times New Roman"/>
        </w:rPr>
        <w:t xml:space="preserve"> </w:t>
      </w:r>
      <w:r w:rsidRPr="00251E74">
        <w:rPr>
          <w:rFonts w:cs="Times New Roman"/>
        </w:rPr>
        <w:t>оқыған</w:t>
      </w:r>
      <w:r w:rsidRPr="0037414A">
        <w:rPr>
          <w:rFonts w:cs="Times New Roman"/>
        </w:rPr>
        <w:t xml:space="preserve"> </w:t>
      </w:r>
      <w:r w:rsidRPr="00251E74">
        <w:rPr>
          <w:rFonts w:cs="Times New Roman"/>
        </w:rPr>
        <w:t>студент</w:t>
      </w:r>
      <w:r w:rsidRPr="0037414A">
        <w:rPr>
          <w:rFonts w:cs="Times New Roman"/>
        </w:rPr>
        <w:t xml:space="preserve"> </w:t>
      </w:r>
      <w:r w:rsidRPr="00251E74">
        <w:rPr>
          <w:rFonts w:cs="Times New Roman"/>
        </w:rPr>
        <w:t>емтихан</w:t>
      </w:r>
      <w:r w:rsidRPr="0037414A">
        <w:rPr>
          <w:rFonts w:cs="Times New Roman"/>
        </w:rPr>
        <w:t xml:space="preserve"> </w:t>
      </w:r>
      <w:r w:rsidRPr="00251E74">
        <w:rPr>
          <w:rFonts w:cs="Times New Roman"/>
        </w:rPr>
        <w:t>тапсыра</w:t>
      </w:r>
      <w:r w:rsidRPr="0037414A">
        <w:rPr>
          <w:rFonts w:cs="Times New Roman"/>
        </w:rPr>
        <w:t xml:space="preserve"> </w:t>
      </w:r>
      <w:r w:rsidRPr="00251E74">
        <w:rPr>
          <w:rFonts w:cs="Times New Roman"/>
        </w:rPr>
        <w:t>ма</w:t>
      </w:r>
      <w:r w:rsidRPr="0037414A">
        <w:rPr>
          <w:rFonts w:cs="Times New Roman"/>
        </w:rPr>
        <w:t>?</w:t>
      </w:r>
    </w:p>
    <w:p w:rsidR="00DC449F" w:rsidRPr="0037414A" w:rsidRDefault="00DC449F" w:rsidP="00DC449F">
      <w:pPr>
        <w:spacing w:after="0" w:line="240" w:lineRule="auto"/>
        <w:rPr>
          <w:rFonts w:cs="Times New Roman"/>
        </w:rPr>
      </w:pPr>
      <w:r w:rsidRPr="00DB6BBD">
        <w:rPr>
          <w:rFonts w:cs="Times New Roman"/>
          <w:lang w:val="en-US"/>
        </w:rPr>
        <w:t>print</w:t>
      </w:r>
      <w:r w:rsidRPr="0037414A">
        <w:rPr>
          <w:rFonts w:cs="Times New Roman"/>
        </w:rPr>
        <w:t>(</w:t>
      </w:r>
      <w:r w:rsidRPr="00DB6BBD">
        <w:rPr>
          <w:rFonts w:cs="Times New Roman"/>
          <w:lang w:val="en-US"/>
        </w:rPr>
        <w:t>model</w:t>
      </w:r>
      <w:r w:rsidRPr="0037414A">
        <w:rPr>
          <w:rFonts w:cs="Times New Roman"/>
        </w:rPr>
        <w:t>.</w:t>
      </w:r>
      <w:r w:rsidRPr="00DB6BBD">
        <w:rPr>
          <w:rFonts w:cs="Times New Roman"/>
          <w:lang w:val="en-US"/>
        </w:rPr>
        <w:t>predict</w:t>
      </w:r>
      <w:r w:rsidRPr="0037414A">
        <w:rPr>
          <w:rFonts w:cs="Times New Roman"/>
        </w:rPr>
        <w:t xml:space="preserve">([[4.5]]))  # [0] </w:t>
      </w:r>
      <w:r w:rsidRPr="00251E74">
        <w:rPr>
          <w:rFonts w:cs="Times New Roman"/>
        </w:rPr>
        <w:t>немесе</w:t>
      </w:r>
      <w:r w:rsidRPr="0037414A">
        <w:rPr>
          <w:rFonts w:cs="Times New Roman"/>
        </w:rPr>
        <w:t xml:space="preserve"> [1]</w:t>
      </w:r>
    </w:p>
    <w:p w:rsidR="00DC449F" w:rsidRPr="0037414A" w:rsidRDefault="00DC449F" w:rsidP="00DC449F">
      <w:pPr>
        <w:spacing w:after="0" w:line="240" w:lineRule="auto"/>
        <w:rPr>
          <w:rFonts w:cs="Times New Roman"/>
        </w:rPr>
      </w:pPr>
      <w:r w:rsidRPr="0037414A">
        <w:rPr>
          <w:rFonts w:cs="Times New Roman"/>
        </w:rPr>
        <w:t xml:space="preserve">3. </w:t>
      </w:r>
      <w:r w:rsidRPr="00251E74">
        <w:rPr>
          <w:rFonts w:cs="Times New Roman"/>
        </w:rPr>
        <w:t>Визуализация</w:t>
      </w:r>
      <w:r w:rsidRPr="0037414A">
        <w:rPr>
          <w:rFonts w:cs="Times New Roman"/>
        </w:rPr>
        <w:t xml:space="preserve"> (</w:t>
      </w:r>
      <w:r w:rsidRPr="00251E74">
        <w:rPr>
          <w:rFonts w:cs="Times New Roman"/>
        </w:rPr>
        <w:t>қалауыңызша</w:t>
      </w:r>
      <w:r w:rsidRPr="0037414A">
        <w:rPr>
          <w:rFonts w:cs="Times New Roman"/>
        </w:rPr>
        <w:t>)</w:t>
      </w:r>
    </w:p>
    <w:p w:rsidR="00DC449F" w:rsidRPr="0037414A" w:rsidRDefault="00DC449F" w:rsidP="00DC449F">
      <w:pPr>
        <w:spacing w:after="0" w:line="240" w:lineRule="auto"/>
        <w:rPr>
          <w:rFonts w:cs="Times New Roman"/>
        </w:rPr>
      </w:pPr>
      <w:r w:rsidRPr="00DB6BBD">
        <w:rPr>
          <w:rFonts w:cs="Times New Roman"/>
          <w:lang w:val="en-US"/>
        </w:rPr>
        <w:t>Python</w:t>
      </w:r>
    </w:p>
    <w:p w:rsidR="00DC449F" w:rsidRPr="0037414A" w:rsidRDefault="00DC449F" w:rsidP="00DC449F">
      <w:pPr>
        <w:spacing w:after="0" w:line="240" w:lineRule="auto"/>
        <w:rPr>
          <w:rFonts w:cs="Times New Roman"/>
        </w:rPr>
      </w:pPr>
      <w:r w:rsidRPr="00251E74">
        <w:rPr>
          <w:rFonts w:cs="Times New Roman"/>
        </w:rPr>
        <w:t>КопироватьРедактировать</w:t>
      </w:r>
    </w:p>
    <w:p w:rsidR="00DC449F" w:rsidRPr="0037414A" w:rsidRDefault="00DC449F" w:rsidP="00DC449F">
      <w:pPr>
        <w:spacing w:after="0" w:line="240" w:lineRule="auto"/>
        <w:rPr>
          <w:rFonts w:cs="Times New Roman"/>
        </w:rPr>
      </w:pPr>
      <w:r w:rsidRPr="00DB6BBD">
        <w:rPr>
          <w:rFonts w:cs="Times New Roman"/>
          <w:lang w:val="en-US"/>
        </w:rPr>
        <w:t>import</w:t>
      </w:r>
      <w:r w:rsidRPr="0037414A">
        <w:rPr>
          <w:rFonts w:cs="Times New Roman"/>
        </w:rPr>
        <w:t xml:space="preserve"> </w:t>
      </w:r>
      <w:r w:rsidRPr="00DB6BBD">
        <w:rPr>
          <w:rFonts w:cs="Times New Roman"/>
          <w:lang w:val="en-US"/>
        </w:rPr>
        <w:t>matplotlib</w:t>
      </w:r>
      <w:r w:rsidRPr="0037414A">
        <w:rPr>
          <w:rFonts w:cs="Times New Roman"/>
        </w:rPr>
        <w:t>.</w:t>
      </w:r>
      <w:r w:rsidRPr="00DB6BBD">
        <w:rPr>
          <w:rFonts w:cs="Times New Roman"/>
          <w:lang w:val="en-US"/>
        </w:rPr>
        <w:t>pyplot</w:t>
      </w:r>
      <w:r w:rsidRPr="0037414A">
        <w:rPr>
          <w:rFonts w:cs="Times New Roman"/>
        </w:rPr>
        <w:t xml:space="preserve"> </w:t>
      </w:r>
      <w:r w:rsidRPr="00DB6BBD">
        <w:rPr>
          <w:rFonts w:cs="Times New Roman"/>
          <w:lang w:val="en-US"/>
        </w:rPr>
        <w:t>as</w:t>
      </w:r>
      <w:r w:rsidRPr="0037414A">
        <w:rPr>
          <w:rFonts w:cs="Times New Roman"/>
        </w:rPr>
        <w:t xml:space="preserve"> </w:t>
      </w:r>
      <w:r w:rsidRPr="00DB6BBD">
        <w:rPr>
          <w:rFonts w:cs="Times New Roman"/>
          <w:lang w:val="en-US"/>
        </w:rPr>
        <w:t>plt</w:t>
      </w:r>
    </w:p>
    <w:p w:rsidR="00DC449F" w:rsidRPr="00251E74" w:rsidRDefault="00DC449F" w:rsidP="00DC449F">
      <w:pPr>
        <w:spacing w:after="0" w:line="240" w:lineRule="auto"/>
        <w:rPr>
          <w:rFonts w:cs="Times New Roman"/>
          <w:lang w:val="en-US"/>
        </w:rPr>
      </w:pPr>
      <w:r w:rsidRPr="00251E74">
        <w:rPr>
          <w:rFonts w:cs="Times New Roman"/>
          <w:lang w:val="en-US"/>
        </w:rPr>
        <w:t>import numpy as np</w:t>
      </w:r>
    </w:p>
    <w:p w:rsidR="00DC449F" w:rsidRPr="00251E74" w:rsidRDefault="00DC449F" w:rsidP="00DC449F">
      <w:pPr>
        <w:spacing w:after="0" w:line="240" w:lineRule="auto"/>
        <w:rPr>
          <w:rFonts w:cs="Times New Roman"/>
          <w:lang w:val="en-US"/>
        </w:rPr>
      </w:pPr>
      <w:r w:rsidRPr="00251E74">
        <w:rPr>
          <w:rFonts w:cs="Times New Roman"/>
          <w:lang w:val="en-US"/>
        </w:rPr>
        <w:t>X_range = np.linspace(0, 11, 100).reshape(-1, 1)</w:t>
      </w:r>
    </w:p>
    <w:p w:rsidR="00DC449F" w:rsidRPr="00251E74" w:rsidRDefault="00DC449F" w:rsidP="00DC449F">
      <w:pPr>
        <w:spacing w:after="0" w:line="240" w:lineRule="auto"/>
        <w:rPr>
          <w:rFonts w:cs="Times New Roman"/>
          <w:lang w:val="en-US"/>
        </w:rPr>
      </w:pPr>
      <w:r w:rsidRPr="00251E74">
        <w:rPr>
          <w:rFonts w:cs="Times New Roman"/>
          <w:lang w:val="en-US"/>
        </w:rPr>
        <w:t>y_prob = model.predict_proba(X_range)[:, 1]</w:t>
      </w:r>
    </w:p>
    <w:p w:rsidR="00DC449F" w:rsidRPr="00251E74" w:rsidRDefault="00DC449F" w:rsidP="00DC449F">
      <w:pPr>
        <w:spacing w:after="0" w:line="240" w:lineRule="auto"/>
        <w:rPr>
          <w:rFonts w:cs="Times New Roman"/>
          <w:lang w:val="en-US"/>
        </w:rPr>
      </w:pPr>
      <w:r w:rsidRPr="00251E74">
        <w:rPr>
          <w:rFonts w:cs="Times New Roman"/>
          <w:lang w:val="en-US"/>
        </w:rPr>
        <w:t>plt.scatter(X, y, color='blue', label='</w:t>
      </w:r>
      <w:r w:rsidRPr="00251E74">
        <w:rPr>
          <w:rFonts w:cs="Times New Roman"/>
        </w:rPr>
        <w:t>Мәліметтер</w:t>
      </w:r>
      <w:r w:rsidRPr="00251E74">
        <w:rPr>
          <w:rFonts w:cs="Times New Roman"/>
          <w:lang w:val="en-US"/>
        </w:rPr>
        <w:t>')</w:t>
      </w:r>
    </w:p>
    <w:p w:rsidR="00DC449F" w:rsidRPr="00251E74" w:rsidRDefault="00DC449F" w:rsidP="00DC449F">
      <w:pPr>
        <w:spacing w:after="0" w:line="240" w:lineRule="auto"/>
        <w:rPr>
          <w:rFonts w:cs="Times New Roman"/>
          <w:lang w:val="en-US"/>
        </w:rPr>
      </w:pPr>
      <w:r w:rsidRPr="00251E74">
        <w:rPr>
          <w:rFonts w:cs="Times New Roman"/>
          <w:lang w:val="en-US"/>
        </w:rPr>
        <w:t>plt.plot(X_range, y_prob, color='red', label='</w:t>
      </w:r>
      <w:r w:rsidRPr="00251E74">
        <w:rPr>
          <w:rFonts w:cs="Times New Roman"/>
        </w:rPr>
        <w:t>Логистикалық</w:t>
      </w:r>
      <w:r w:rsidRPr="00251E74">
        <w:rPr>
          <w:rFonts w:cs="Times New Roman"/>
          <w:lang w:val="en-US"/>
        </w:rPr>
        <w:t xml:space="preserve"> </w:t>
      </w:r>
      <w:r w:rsidRPr="00251E74">
        <w:rPr>
          <w:rFonts w:cs="Times New Roman"/>
        </w:rPr>
        <w:t>қисық</w:t>
      </w:r>
      <w:r w:rsidRPr="00251E74">
        <w:rPr>
          <w:rFonts w:cs="Times New Roman"/>
          <w:lang w:val="en-US"/>
        </w:rPr>
        <w:t>')</w:t>
      </w:r>
    </w:p>
    <w:p w:rsidR="00DC449F" w:rsidRPr="00251E74" w:rsidRDefault="00DC449F" w:rsidP="00DC449F">
      <w:pPr>
        <w:spacing w:after="0" w:line="240" w:lineRule="auto"/>
        <w:rPr>
          <w:rFonts w:cs="Times New Roman"/>
          <w:lang w:val="en-US"/>
        </w:rPr>
      </w:pPr>
      <w:r w:rsidRPr="00251E74">
        <w:rPr>
          <w:rFonts w:cs="Times New Roman"/>
          <w:lang w:val="en-US"/>
        </w:rPr>
        <w:t>plt.xlabel('</w:t>
      </w:r>
      <w:r w:rsidRPr="00251E74">
        <w:rPr>
          <w:rFonts w:cs="Times New Roman"/>
        </w:rPr>
        <w:t>Сағат</w:t>
      </w:r>
      <w:r w:rsidRPr="00251E74">
        <w:rPr>
          <w:rFonts w:cs="Times New Roman"/>
          <w:lang w:val="en-US"/>
        </w:rPr>
        <w:t>')</w:t>
      </w:r>
    </w:p>
    <w:p w:rsidR="00DC449F" w:rsidRPr="00251E74" w:rsidRDefault="00DC449F" w:rsidP="00DC449F">
      <w:pPr>
        <w:spacing w:after="0" w:line="240" w:lineRule="auto"/>
        <w:rPr>
          <w:rFonts w:cs="Times New Roman"/>
          <w:lang w:val="en-US"/>
        </w:rPr>
      </w:pPr>
      <w:r w:rsidRPr="00251E74">
        <w:rPr>
          <w:rFonts w:cs="Times New Roman"/>
          <w:lang w:val="en-US"/>
        </w:rPr>
        <w:t>plt.ylabel('</w:t>
      </w:r>
      <w:r w:rsidRPr="00251E74">
        <w:rPr>
          <w:rFonts w:cs="Times New Roman"/>
        </w:rPr>
        <w:t>Ықтималдық</w:t>
      </w:r>
      <w:r w:rsidRPr="00251E74">
        <w:rPr>
          <w:rFonts w:cs="Times New Roman"/>
          <w:lang w:val="en-US"/>
        </w:rPr>
        <w:t>')</w:t>
      </w:r>
    </w:p>
    <w:p w:rsidR="00DC449F" w:rsidRPr="00251E74" w:rsidRDefault="00DC449F" w:rsidP="00DC449F">
      <w:pPr>
        <w:spacing w:after="0" w:line="240" w:lineRule="auto"/>
        <w:rPr>
          <w:rFonts w:cs="Times New Roman"/>
          <w:lang w:val="en-US"/>
        </w:rPr>
      </w:pPr>
      <w:r w:rsidRPr="00251E74">
        <w:rPr>
          <w:rFonts w:cs="Times New Roman"/>
          <w:lang w:val="en-US"/>
        </w:rPr>
        <w:t>plt.legend()</w:t>
      </w:r>
    </w:p>
    <w:p w:rsidR="00DC449F" w:rsidRPr="00251E74" w:rsidRDefault="00DC449F" w:rsidP="00DC449F">
      <w:pPr>
        <w:spacing w:after="0" w:line="240" w:lineRule="auto"/>
        <w:rPr>
          <w:rFonts w:cs="Times New Roman"/>
          <w:lang w:val="en-US"/>
        </w:rPr>
      </w:pPr>
      <w:r w:rsidRPr="00251E74">
        <w:rPr>
          <w:rFonts w:cs="Times New Roman"/>
          <w:lang w:val="en-US"/>
        </w:rPr>
        <w:t>plt.title('</w:t>
      </w:r>
      <w:r w:rsidRPr="00251E74">
        <w:rPr>
          <w:rFonts w:cs="Times New Roman"/>
        </w:rPr>
        <w:t>Логистикалық</w:t>
      </w:r>
      <w:r w:rsidRPr="00251E74">
        <w:rPr>
          <w:rFonts w:cs="Times New Roman"/>
          <w:lang w:val="en-US"/>
        </w:rPr>
        <w:t xml:space="preserve"> </w:t>
      </w:r>
      <w:r w:rsidRPr="00251E74">
        <w:rPr>
          <w:rFonts w:cs="Times New Roman"/>
        </w:rPr>
        <w:t>классификатор</w:t>
      </w:r>
      <w:r w:rsidRPr="00251E74">
        <w:rPr>
          <w:rFonts w:cs="Times New Roman"/>
          <w:lang w:val="en-US"/>
        </w:rPr>
        <w:t>')</w:t>
      </w:r>
    </w:p>
    <w:p w:rsidR="00DC449F" w:rsidRPr="00251E74" w:rsidRDefault="00DC449F" w:rsidP="00DC449F">
      <w:pPr>
        <w:spacing w:after="0" w:line="240" w:lineRule="auto"/>
        <w:rPr>
          <w:rFonts w:cs="Times New Roman"/>
          <w:lang w:val="en-US"/>
        </w:rPr>
      </w:pPr>
      <w:r w:rsidRPr="00251E74">
        <w:rPr>
          <w:rFonts w:cs="Times New Roman"/>
          <w:lang w:val="en-US"/>
        </w:rPr>
        <w:t>plt.grid(True)</w:t>
      </w:r>
    </w:p>
    <w:p w:rsidR="00DC449F" w:rsidRPr="00161311" w:rsidRDefault="00DC449F" w:rsidP="00DC449F">
      <w:pPr>
        <w:spacing w:after="0" w:line="240" w:lineRule="auto"/>
        <w:rPr>
          <w:rFonts w:eastAsia="Times New Roman"/>
          <w:bCs/>
          <w:lang w:val="en-US"/>
        </w:rPr>
      </w:pPr>
      <w:r w:rsidRPr="00251E74">
        <w:rPr>
          <w:rFonts w:cs="Times New Roman"/>
          <w:lang w:val="en-US"/>
        </w:rPr>
        <w:t>plt.show()</w:t>
      </w:r>
    </w:p>
    <w:p w:rsidR="00DC449F" w:rsidRPr="00DC449F" w:rsidRDefault="00DC449F" w:rsidP="00DC449F">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lang w:val="en-US"/>
        </w:rPr>
      </w:pPr>
    </w:p>
    <w:p w:rsidR="003813F9" w:rsidRDefault="00161311">
      <w:pPr>
        <w:spacing w:after="0" w:line="240" w:lineRule="auto"/>
        <w:ind w:firstLine="709"/>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eastAsia="ru-RU"/>
        </w:rPr>
        <w:t>Зертханалық</w:t>
      </w:r>
      <w:r w:rsidRPr="00161311">
        <w:rPr>
          <w:rFonts w:ascii="Times New Roman" w:eastAsia="Times New Roman" w:hAnsi="Times New Roman" w:cs="Times New Roman"/>
          <w:b/>
          <w:bCs/>
          <w:sz w:val="28"/>
          <w:szCs w:val="28"/>
          <w:lang w:val="en-US" w:eastAsia="ru-RU"/>
        </w:rPr>
        <w:t xml:space="preserve"> </w:t>
      </w:r>
      <w:r>
        <w:rPr>
          <w:rFonts w:ascii="Times New Roman" w:eastAsia="Times New Roman" w:hAnsi="Times New Roman" w:cs="Times New Roman"/>
          <w:b/>
          <w:bCs/>
          <w:sz w:val="28"/>
          <w:szCs w:val="28"/>
          <w:lang w:eastAsia="ru-RU"/>
        </w:rPr>
        <w:t>жұмыс</w:t>
      </w:r>
      <w:r w:rsidRPr="00161311">
        <w:rPr>
          <w:rFonts w:ascii="Times New Roman" w:eastAsia="Times New Roman" w:hAnsi="Times New Roman" w:cs="Times New Roman"/>
          <w:b/>
          <w:bCs/>
          <w:sz w:val="28"/>
          <w:szCs w:val="28"/>
          <w:lang w:val="en-US" w:eastAsia="ru-RU"/>
        </w:rPr>
        <w:t xml:space="preserve"> 4.</w:t>
      </w:r>
      <w:r w:rsidRPr="00A660F8">
        <w:rPr>
          <w:rFonts w:ascii="Times New Roman" w:eastAsia="Times New Roman" w:hAnsi="Times New Roman" w:cs="Times New Roman"/>
          <w:b/>
          <w:bCs/>
          <w:sz w:val="28"/>
          <w:szCs w:val="28"/>
          <w:lang w:val="en-US" w:eastAsia="ru-RU"/>
        </w:rPr>
        <w:t xml:space="preserve"> </w:t>
      </w:r>
      <w:r w:rsidR="00A660F8" w:rsidRPr="00A660F8">
        <w:rPr>
          <w:rFonts w:ascii="Times New Roman" w:hAnsi="Times New Roman" w:cs="Times New Roman"/>
          <w:b/>
          <w:sz w:val="28"/>
          <w:szCs w:val="28"/>
        </w:rPr>
        <w:t>Тақырыбы</w:t>
      </w:r>
      <w:r w:rsidR="00A660F8" w:rsidRPr="00A660F8">
        <w:rPr>
          <w:rFonts w:ascii="Times New Roman" w:hAnsi="Times New Roman" w:cs="Times New Roman"/>
          <w:b/>
          <w:sz w:val="28"/>
          <w:szCs w:val="28"/>
          <w:lang w:val="en-US"/>
        </w:rPr>
        <w:t>:</w:t>
      </w:r>
      <w:r w:rsidR="00A660F8" w:rsidRPr="00A660F8">
        <w:rPr>
          <w:rFonts w:ascii="Times New Roman" w:hAnsi="Times New Roman" w:cs="Times New Roman"/>
          <w:b/>
          <w:sz w:val="28"/>
          <w:szCs w:val="28"/>
          <w:lang w:val="kk-KZ"/>
        </w:rPr>
        <w:t xml:space="preserve"> </w:t>
      </w:r>
      <w:r>
        <w:rPr>
          <w:rFonts w:ascii="Times New Roman" w:eastAsia="Times New Roman" w:hAnsi="Times New Roman" w:cs="Times New Roman"/>
          <w:b/>
          <w:bCs/>
          <w:sz w:val="28"/>
          <w:szCs w:val="28"/>
          <w:lang w:val="kk-KZ" w:eastAsia="ru-RU"/>
        </w:rPr>
        <w:t>Бір айнымалы регрессорды құру</w:t>
      </w:r>
    </w:p>
    <w:p w:rsidR="00E23D5C" w:rsidRDefault="00E23D5C">
      <w:pPr>
        <w:spacing w:after="0" w:line="240" w:lineRule="auto"/>
        <w:ind w:firstLine="709"/>
        <w:jc w:val="both"/>
        <w:rPr>
          <w:rFonts w:ascii="Times New Roman" w:eastAsia="Times New Roman" w:hAnsi="Times New Roman" w:cs="Times New Roman"/>
          <w:b/>
          <w:bCs/>
          <w:sz w:val="28"/>
          <w:szCs w:val="28"/>
          <w:lang w:val="kk-KZ" w:eastAsia="ru-RU"/>
        </w:rPr>
      </w:pPr>
    </w:p>
    <w:p w:rsidR="00A660F8" w:rsidRPr="00625C29" w:rsidRDefault="00A660F8" w:rsidP="00A660F8">
      <w:pPr>
        <w:pStyle w:val="ab"/>
        <w:spacing w:before="0" w:after="0" w:line="240" w:lineRule="auto"/>
        <w:ind w:left="0" w:firstLine="709"/>
        <w:jc w:val="both"/>
        <w:rPr>
          <w:rFonts w:ascii="Times New Roman" w:hAnsi="Times New Roman" w:cs="Times New Roman"/>
          <w:b w:val="0"/>
          <w:sz w:val="28"/>
          <w:szCs w:val="28"/>
          <w:lang w:val="kk-KZ"/>
        </w:rPr>
      </w:pPr>
      <w:r w:rsidRPr="00A660F8">
        <w:rPr>
          <w:rFonts w:ascii="Times New Roman" w:hAnsi="Times New Roman" w:cs="Times New Roman"/>
          <w:spacing w:val="-2"/>
          <w:sz w:val="28"/>
          <w:szCs w:val="28"/>
          <w:lang w:val="kk-KZ"/>
        </w:rPr>
        <w:t xml:space="preserve">Мақсаты: </w:t>
      </w:r>
      <w:r w:rsidR="00625C29" w:rsidRPr="00625C29">
        <w:rPr>
          <w:rFonts w:ascii="Times New Roman" w:hAnsi="Times New Roman" w:cs="Times New Roman"/>
          <w:b w:val="0"/>
          <w:spacing w:val="-2"/>
          <w:sz w:val="28"/>
          <w:szCs w:val="28"/>
          <w:lang w:val="kk-KZ"/>
        </w:rPr>
        <w:t>К</w:t>
      </w:r>
      <w:r w:rsidR="00625C29" w:rsidRPr="00625C29">
        <w:rPr>
          <w:rFonts w:ascii="Times New Roman" w:eastAsia="Times New Roman" w:hAnsi="Times New Roman" w:cs="Times New Roman"/>
          <w:b w:val="0"/>
          <w:sz w:val="28"/>
          <w:szCs w:val="28"/>
          <w:lang w:val="kk-KZ" w:eastAsia="ru-RU"/>
        </w:rPr>
        <w:t>лассификатордың тиімділігін сипаттау үшін қолданылатын</w:t>
      </w:r>
      <w:r w:rsidR="00625C29">
        <w:rPr>
          <w:rFonts w:ascii="Times New Roman" w:eastAsia="Times New Roman" w:hAnsi="Times New Roman" w:cs="Times New Roman"/>
          <w:b w:val="0"/>
          <w:sz w:val="28"/>
          <w:szCs w:val="28"/>
          <w:lang w:val="kk-KZ" w:eastAsia="ru-RU"/>
        </w:rPr>
        <w:t xml:space="preserve"> қ</w:t>
      </w:r>
      <w:r w:rsidR="00625C29" w:rsidRPr="00625C29">
        <w:rPr>
          <w:rFonts w:ascii="Times New Roman" w:eastAsia="Times New Roman" w:hAnsi="Times New Roman" w:cs="Times New Roman"/>
          <w:b w:val="0"/>
          <w:sz w:val="28"/>
          <w:szCs w:val="28"/>
          <w:lang w:val="kk-KZ" w:eastAsia="ru-RU"/>
        </w:rPr>
        <w:t xml:space="preserve">ателік матрицасы әдетте тест деректер жиынтығынан алынады, онда негізгі шынайы мәндер белгілі. </w:t>
      </w:r>
      <w:r w:rsidR="00625C29">
        <w:rPr>
          <w:rFonts w:ascii="Times New Roman" w:eastAsia="Times New Roman" w:hAnsi="Times New Roman" w:cs="Times New Roman"/>
          <w:b w:val="0"/>
          <w:sz w:val="28"/>
          <w:szCs w:val="28"/>
          <w:lang w:val="kk-KZ" w:eastAsia="ru-RU"/>
        </w:rPr>
        <w:t>Ә</w:t>
      </w:r>
      <w:r w:rsidR="00625C29" w:rsidRPr="00625C29">
        <w:rPr>
          <w:rFonts w:ascii="Times New Roman" w:eastAsia="Times New Roman" w:hAnsi="Times New Roman" w:cs="Times New Roman"/>
          <w:b w:val="0"/>
          <w:sz w:val="28"/>
          <w:szCs w:val="28"/>
          <w:lang w:val="kk-KZ" w:eastAsia="ru-RU"/>
        </w:rPr>
        <w:t>рбір классқа жатқызылған нәтижелерді талдап, дұрыс және қате жіктелген үлгілердің үлесін анықта</w:t>
      </w:r>
      <w:r w:rsidR="00625C29">
        <w:rPr>
          <w:rFonts w:ascii="Times New Roman" w:eastAsia="Times New Roman" w:hAnsi="Times New Roman" w:cs="Times New Roman"/>
          <w:b w:val="0"/>
          <w:sz w:val="28"/>
          <w:szCs w:val="28"/>
          <w:lang w:val="kk-KZ" w:eastAsia="ru-RU"/>
        </w:rPr>
        <w:t>уды үйрену</w:t>
      </w:r>
      <w:r w:rsidR="00625C29" w:rsidRPr="00625C29">
        <w:rPr>
          <w:rFonts w:ascii="Times New Roman" w:eastAsia="Times New Roman" w:hAnsi="Times New Roman" w:cs="Times New Roman"/>
          <w:b w:val="0"/>
          <w:sz w:val="28"/>
          <w:szCs w:val="28"/>
          <w:lang w:val="kk-KZ" w:eastAsia="ru-RU"/>
        </w:rPr>
        <w:t>.</w:t>
      </w:r>
      <w:r w:rsidRPr="00625C29">
        <w:rPr>
          <w:rFonts w:ascii="Times New Roman" w:hAnsi="Times New Roman" w:cs="Times New Roman"/>
          <w:b w:val="0"/>
          <w:sz w:val="28"/>
          <w:szCs w:val="28"/>
          <w:lang w:val="kk-KZ"/>
        </w:rPr>
        <w:t xml:space="preserve"> </w:t>
      </w:r>
    </w:p>
    <w:p w:rsidR="003813F9" w:rsidRPr="00625C29" w:rsidRDefault="00A660F8" w:rsidP="00A660F8">
      <w:pPr>
        <w:spacing w:after="0" w:line="240" w:lineRule="auto"/>
        <w:jc w:val="both"/>
        <w:rPr>
          <w:rFonts w:ascii="Times New Roman" w:eastAsia="Times New Roman" w:hAnsi="Times New Roman" w:cs="Times New Roman"/>
          <w:sz w:val="28"/>
          <w:szCs w:val="28"/>
          <w:lang w:val="kk-KZ" w:eastAsia="ru-RU"/>
        </w:rPr>
      </w:pPr>
      <w:r w:rsidRPr="00625C29">
        <w:rPr>
          <w:rFonts w:ascii="Times New Roman" w:hAnsi="Times New Roman" w:cs="Times New Roman"/>
          <w:b/>
          <w:sz w:val="28"/>
          <w:szCs w:val="28"/>
          <w:lang w:val="kk-KZ"/>
        </w:rPr>
        <w:t>Әдістемелік нұсқау</w:t>
      </w:r>
    </w:p>
    <w:p w:rsidR="003813F9" w:rsidRPr="00DB6BBD" w:rsidRDefault="00161311">
      <w:pPr>
        <w:spacing w:after="0" w:line="240" w:lineRule="auto"/>
        <w:ind w:firstLine="709"/>
        <w:jc w:val="both"/>
        <w:rPr>
          <w:rFonts w:ascii="Times New Roman" w:eastAsia="Times New Roman" w:hAnsi="Times New Roman" w:cs="Times New Roman"/>
          <w:b/>
          <w:bCs/>
          <w:sz w:val="28"/>
          <w:szCs w:val="28"/>
          <w:lang w:val="kk-KZ" w:eastAsia="ru-RU"/>
        </w:rPr>
      </w:pPr>
      <w:r w:rsidRPr="00DB6BBD">
        <w:rPr>
          <w:rFonts w:ascii="Times New Roman" w:eastAsia="Times New Roman" w:hAnsi="Times New Roman" w:cs="Times New Roman"/>
          <w:b/>
          <w:bCs/>
          <w:sz w:val="28"/>
          <w:szCs w:val="28"/>
          <w:lang w:val="kk-KZ" w:eastAsia="ru-RU"/>
        </w:rPr>
        <w:t>Қателік матрицасы</w:t>
      </w:r>
    </w:p>
    <w:p w:rsidR="003813F9" w:rsidRPr="00DB6BBD" w:rsidRDefault="00161311">
      <w:pPr>
        <w:spacing w:after="0" w:line="240" w:lineRule="auto"/>
        <w:ind w:firstLine="709"/>
        <w:jc w:val="both"/>
        <w:rPr>
          <w:rFonts w:ascii="Times New Roman" w:eastAsia="Times New Roman" w:hAnsi="Times New Roman" w:cs="Times New Roman"/>
          <w:sz w:val="28"/>
          <w:szCs w:val="28"/>
          <w:lang w:val="kk-KZ" w:eastAsia="ru-RU"/>
        </w:rPr>
      </w:pPr>
      <w:r w:rsidRPr="00DB6BBD">
        <w:rPr>
          <w:rFonts w:ascii="Times New Roman" w:eastAsia="Times New Roman" w:hAnsi="Times New Roman" w:cs="Times New Roman"/>
          <w:sz w:val="28"/>
          <w:szCs w:val="28"/>
          <w:lang w:val="kk-KZ" w:eastAsia="ru-RU"/>
        </w:rPr>
        <w:t>Қателік матрицасы (</w:t>
      </w:r>
      <w:r w:rsidRPr="00DB6BBD">
        <w:rPr>
          <w:rFonts w:ascii="Times New Roman" w:eastAsia="Times New Roman" w:hAnsi="Times New Roman" w:cs="Times New Roman"/>
          <w:i/>
          <w:iCs/>
          <w:sz w:val="28"/>
          <w:szCs w:val="28"/>
          <w:lang w:val="kk-KZ" w:eastAsia="ru-RU"/>
        </w:rPr>
        <w:t>confusion matrix</w:t>
      </w:r>
      <w:r w:rsidRPr="00DB6BBD">
        <w:rPr>
          <w:rFonts w:ascii="Times New Roman" w:eastAsia="Times New Roman" w:hAnsi="Times New Roman" w:cs="Times New Roman"/>
          <w:sz w:val="28"/>
          <w:szCs w:val="28"/>
          <w:lang w:val="kk-KZ" w:eastAsia="ru-RU"/>
        </w:rPr>
        <w:t>) — бұл классификатордың тиімділігін сипаттау үшін қолданылатын кесте. Ол әдетте тест деректер жиынтығынан алынады, онда негізгі шынайы мәндер белгілі. Біз әрбір классқа жатқызылған нәтижелерді талдап, дұрыс және қате жіктелген үлгілердің үлесін анықтаймыз.</w:t>
      </w:r>
    </w:p>
    <w:p w:rsidR="003813F9" w:rsidRPr="0037414A" w:rsidRDefault="00161311">
      <w:pPr>
        <w:spacing w:after="0" w:line="240" w:lineRule="auto"/>
        <w:ind w:firstLine="709"/>
        <w:jc w:val="both"/>
        <w:rPr>
          <w:rFonts w:ascii="Times New Roman" w:eastAsia="Times New Roman" w:hAnsi="Times New Roman" w:cs="Times New Roman"/>
          <w:sz w:val="28"/>
          <w:szCs w:val="28"/>
          <w:lang w:val="kk-KZ" w:eastAsia="ru-RU"/>
        </w:rPr>
      </w:pPr>
      <w:r w:rsidRPr="0037414A">
        <w:rPr>
          <w:rFonts w:ascii="Times New Roman" w:eastAsia="Times New Roman" w:hAnsi="Times New Roman" w:cs="Times New Roman"/>
          <w:sz w:val="28"/>
          <w:szCs w:val="28"/>
          <w:lang w:val="kk-KZ" w:eastAsia="ru-RU"/>
        </w:rPr>
        <w:t xml:space="preserve">Бұл кестені құру барысында бірнеше негізгі метрикалармен жұмыс істейміз, олар машиналық оқытуда өте маңызды рөл атқарады. Бинарлы </w:t>
      </w:r>
      <w:r w:rsidRPr="0037414A">
        <w:rPr>
          <w:rFonts w:ascii="Times New Roman" w:eastAsia="Times New Roman" w:hAnsi="Times New Roman" w:cs="Times New Roman"/>
          <w:sz w:val="28"/>
          <w:szCs w:val="28"/>
          <w:lang w:val="kk-KZ" w:eastAsia="ru-RU"/>
        </w:rPr>
        <w:lastRenderedPageBreak/>
        <w:t>классификацияны қарастырайық, мұнда шығыс айнымалысы екі мәннің бірін ғана қабылдай алады: 0 немесе 1.</w:t>
      </w:r>
    </w:p>
    <w:p w:rsidR="003813F9" w:rsidRPr="0037414A" w:rsidRDefault="00161311" w:rsidP="005D4543">
      <w:pPr>
        <w:numPr>
          <w:ilvl w:val="0"/>
          <w:numId w:val="13"/>
        </w:numPr>
        <w:spacing w:after="0" w:line="240" w:lineRule="auto"/>
        <w:ind w:left="0" w:firstLine="709"/>
        <w:jc w:val="both"/>
        <w:rPr>
          <w:rFonts w:ascii="Times New Roman" w:eastAsia="Times New Roman" w:hAnsi="Times New Roman" w:cs="Times New Roman"/>
          <w:sz w:val="28"/>
          <w:szCs w:val="28"/>
          <w:lang w:val="kk-KZ" w:eastAsia="ru-RU"/>
        </w:rPr>
      </w:pPr>
      <w:r w:rsidRPr="0037414A">
        <w:rPr>
          <w:rFonts w:ascii="Times New Roman" w:eastAsia="Times New Roman" w:hAnsi="Times New Roman" w:cs="Times New Roman"/>
          <w:sz w:val="28"/>
          <w:szCs w:val="28"/>
          <w:lang w:val="kk-KZ" w:eastAsia="ru-RU"/>
        </w:rPr>
        <w:t>Шынайы оң нәтижелер (True Positive, TP) – Біз нәтижені 1 деп болжадық, және ол шынымен 1 болды.</w:t>
      </w:r>
    </w:p>
    <w:p w:rsidR="003813F9" w:rsidRPr="0037414A" w:rsidRDefault="00161311" w:rsidP="005D4543">
      <w:pPr>
        <w:numPr>
          <w:ilvl w:val="0"/>
          <w:numId w:val="13"/>
        </w:numPr>
        <w:spacing w:after="0" w:line="240" w:lineRule="auto"/>
        <w:ind w:left="0" w:firstLine="709"/>
        <w:jc w:val="both"/>
        <w:rPr>
          <w:rFonts w:ascii="Times New Roman" w:eastAsia="Times New Roman" w:hAnsi="Times New Roman" w:cs="Times New Roman"/>
          <w:sz w:val="28"/>
          <w:szCs w:val="28"/>
          <w:lang w:val="kk-KZ" w:eastAsia="ru-RU"/>
        </w:rPr>
      </w:pPr>
      <w:r w:rsidRPr="0037414A">
        <w:rPr>
          <w:rFonts w:ascii="Times New Roman" w:eastAsia="Times New Roman" w:hAnsi="Times New Roman" w:cs="Times New Roman"/>
          <w:sz w:val="28"/>
          <w:szCs w:val="28"/>
          <w:lang w:val="kk-KZ" w:eastAsia="ru-RU"/>
        </w:rPr>
        <w:t>Шынайы теріс нәтижелер (True Negative, TN) – Біз нәтижені 0 деп болжадық, және ол шынымен 0 болды.</w:t>
      </w:r>
    </w:p>
    <w:p w:rsidR="003813F9" w:rsidRDefault="00161311" w:rsidP="005D4543">
      <w:pPr>
        <w:numPr>
          <w:ilvl w:val="0"/>
          <w:numId w:val="13"/>
        </w:numPr>
        <w:spacing w:after="0" w:line="240" w:lineRule="auto"/>
        <w:ind w:left="0" w:firstLine="709"/>
        <w:jc w:val="both"/>
        <w:rPr>
          <w:rFonts w:ascii="Times New Roman" w:eastAsia="Times New Roman" w:hAnsi="Times New Roman" w:cs="Times New Roman"/>
          <w:sz w:val="28"/>
          <w:szCs w:val="28"/>
          <w:lang w:eastAsia="ru-RU"/>
        </w:rPr>
      </w:pPr>
      <w:r w:rsidRPr="0037414A">
        <w:rPr>
          <w:rFonts w:ascii="Times New Roman" w:eastAsia="Times New Roman" w:hAnsi="Times New Roman" w:cs="Times New Roman"/>
          <w:sz w:val="28"/>
          <w:szCs w:val="28"/>
          <w:lang w:val="kk-KZ" w:eastAsia="ru-RU"/>
        </w:rPr>
        <w:t xml:space="preserve">Жалған оң нәтижелер (False Positive, FP) – Біз нәтижені 1 деп болжадық, бірақ ол шындығында 0 болды. </w:t>
      </w:r>
      <w:r>
        <w:rPr>
          <w:rFonts w:ascii="Times New Roman" w:eastAsia="Times New Roman" w:hAnsi="Times New Roman" w:cs="Times New Roman"/>
          <w:sz w:val="28"/>
          <w:szCs w:val="28"/>
          <w:lang w:eastAsia="ru-RU"/>
        </w:rPr>
        <w:t>Бұл I түрдегі қате деп аталады.</w:t>
      </w:r>
    </w:p>
    <w:p w:rsidR="003813F9" w:rsidRDefault="00161311" w:rsidP="005D4543">
      <w:pPr>
        <w:numPr>
          <w:ilvl w:val="0"/>
          <w:numId w:val="13"/>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Жалған теріс нәтижелер (False Negative, FN) – Біз нәтижені 0 деп болжадық, бірақ ол шындығында 1 болды. Бұл II түрдегі қате деп аталады.</w:t>
      </w:r>
    </w:p>
    <w:p w:rsidR="003813F9" w:rsidRPr="00F01CB2" w:rsidRDefault="00161311" w:rsidP="00F01CB2">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eastAsia="ru-RU"/>
        </w:rPr>
        <w:t>Кейбір жағдайларда алгоритмді оңтайландыру қажет болуы мүмкін, әсіресе жалған оң немесе жалған теріс нәтижелердің үлесін азайту мақсатында. Мысалы, биометриялық жеке басын анықтау жүйелерінде жалған оң нәтижелерді барынша азайту өте маңызды, өйткені олар қаскүнемдердің жүйеден өтіп кетуіне мүмкіндік беруі мүмкін.</w:t>
      </w:r>
      <w:r w:rsidR="00F01CB2">
        <w:rPr>
          <w:rFonts w:ascii="Times New Roman" w:eastAsia="Times New Roman" w:hAnsi="Times New Roman" w:cs="Times New Roman"/>
          <w:sz w:val="28"/>
          <w:szCs w:val="28"/>
          <w:lang w:val="kk-KZ" w:eastAsia="ru-RU"/>
        </w:rPr>
        <w:t xml:space="preserve"> </w:t>
      </w:r>
      <w:r w:rsidRPr="00F01CB2">
        <w:rPr>
          <w:rFonts w:ascii="Times New Roman" w:hAnsi="Times New Roman" w:cs="Times New Roman"/>
          <w:sz w:val="28"/>
          <w:szCs w:val="28"/>
          <w:lang w:val="kk-KZ"/>
        </w:rPr>
        <w:t>Құпия ақпаратқа қол жеткізу мүмкіндігін болдырмау үшін, қателік матрицасының қалай құрылатынын қарастырайық.</w:t>
      </w:r>
    </w:p>
    <w:p w:rsidR="003813F9" w:rsidRPr="00DB6BBD" w:rsidRDefault="00161311" w:rsidP="00F01CB2">
      <w:pPr>
        <w:spacing w:after="0" w:line="240" w:lineRule="auto"/>
        <w:ind w:firstLine="709"/>
        <w:jc w:val="both"/>
        <w:rPr>
          <w:rFonts w:ascii="Times New Roman" w:hAnsi="Times New Roman" w:cs="Times New Roman"/>
          <w:sz w:val="28"/>
          <w:szCs w:val="28"/>
          <w:lang w:val="kk-KZ"/>
        </w:rPr>
      </w:pPr>
      <w:r w:rsidRPr="00DB6BBD">
        <w:rPr>
          <w:rFonts w:ascii="Times New Roman" w:hAnsi="Times New Roman" w:cs="Times New Roman"/>
          <w:sz w:val="28"/>
          <w:szCs w:val="28"/>
          <w:lang w:val="kk-KZ"/>
        </w:rPr>
        <w:t>Жаңа Python файлын құрып, келесі кітапханаларды импорттаймыз:</w:t>
      </w:r>
    </w:p>
    <w:p w:rsidR="00F01CB2" w:rsidRPr="00F01CB2" w:rsidRDefault="00F01CB2" w:rsidP="00F01CB2">
      <w:pPr>
        <w:spacing w:after="0" w:line="240" w:lineRule="auto"/>
        <w:rPr>
          <w:rFonts w:cs="Times New Roman"/>
          <w:b/>
          <w:lang w:val="en-US"/>
        </w:rPr>
      </w:pPr>
      <w:r w:rsidRPr="00F01CB2">
        <w:rPr>
          <w:rFonts w:cs="Times New Roman"/>
          <w:b/>
          <w:lang w:val="en-US"/>
        </w:rPr>
        <w:t xml:space="preserve">import numpy  as np </w:t>
      </w:r>
      <w:r w:rsidRPr="00F01CB2">
        <w:rPr>
          <w:rFonts w:cs="Times New Roman"/>
          <w:b/>
          <w:lang w:val="en-US"/>
        </w:rPr>
        <w:br/>
        <w:t xml:space="preserve">import matplotlib.pyplot as plt </w:t>
      </w:r>
      <w:r w:rsidRPr="00F01CB2">
        <w:rPr>
          <w:rFonts w:cs="Times New Roman"/>
          <w:b/>
          <w:lang w:val="en-US"/>
        </w:rPr>
        <w:br/>
        <w:t xml:space="preserve">from sklearn.metrics import confusion matrix </w:t>
      </w:r>
      <w:r w:rsidRPr="00F01CB2">
        <w:rPr>
          <w:rFonts w:cs="Times New Roman"/>
          <w:b/>
          <w:lang w:val="en-US"/>
        </w:rPr>
        <w:br/>
        <w:t>from sklearn.metrics import classification_report</w:t>
      </w:r>
    </w:p>
    <w:p w:rsidR="003813F9" w:rsidRDefault="00161311" w:rsidP="00607D60">
      <w:pPr>
        <w:spacing w:after="0" w:line="240" w:lineRule="auto"/>
        <w:ind w:firstLine="708"/>
        <w:jc w:val="both"/>
        <w:rPr>
          <w:rFonts w:ascii="Times New Roman" w:hAnsi="Times New Roman" w:cs="Times New Roman"/>
          <w:sz w:val="28"/>
          <w:szCs w:val="28"/>
          <w:lang w:val="en-US"/>
        </w:rPr>
      </w:pPr>
      <w:r w:rsidRPr="00F01CB2">
        <w:rPr>
          <w:rFonts w:ascii="Times New Roman" w:hAnsi="Times New Roman" w:cs="Times New Roman"/>
          <w:sz w:val="28"/>
          <w:szCs w:val="28"/>
        </w:rPr>
        <w:t>Нақты</w:t>
      </w:r>
      <w:r w:rsidRPr="00F01CB2">
        <w:rPr>
          <w:rFonts w:ascii="Times New Roman" w:hAnsi="Times New Roman" w:cs="Times New Roman"/>
          <w:sz w:val="28"/>
          <w:szCs w:val="28"/>
          <w:lang w:val="en-US"/>
        </w:rPr>
        <w:t xml:space="preserve"> (</w:t>
      </w:r>
      <w:r w:rsidRPr="00F01CB2">
        <w:rPr>
          <w:rFonts w:ascii="Times New Roman" w:hAnsi="Times New Roman" w:cs="Times New Roman"/>
          <w:sz w:val="28"/>
          <w:szCs w:val="28"/>
        </w:rPr>
        <w:t>калибрленген</w:t>
      </w:r>
      <w:r w:rsidRPr="00F01CB2">
        <w:rPr>
          <w:rFonts w:ascii="Times New Roman" w:hAnsi="Times New Roman" w:cs="Times New Roman"/>
          <w:sz w:val="28"/>
          <w:szCs w:val="28"/>
          <w:lang w:val="en-US"/>
        </w:rPr>
        <w:t xml:space="preserve">) </w:t>
      </w:r>
      <w:r w:rsidRPr="00F01CB2">
        <w:rPr>
          <w:rFonts w:ascii="Times New Roman" w:hAnsi="Times New Roman" w:cs="Times New Roman"/>
          <w:sz w:val="28"/>
          <w:szCs w:val="28"/>
        </w:rPr>
        <w:t>және</w:t>
      </w:r>
      <w:r w:rsidRPr="00F01CB2">
        <w:rPr>
          <w:rFonts w:ascii="Times New Roman" w:hAnsi="Times New Roman" w:cs="Times New Roman"/>
          <w:sz w:val="28"/>
          <w:szCs w:val="28"/>
          <w:lang w:val="en-US"/>
        </w:rPr>
        <w:t xml:space="preserve"> </w:t>
      </w:r>
      <w:r w:rsidRPr="00F01CB2">
        <w:rPr>
          <w:rFonts w:ascii="Times New Roman" w:hAnsi="Times New Roman" w:cs="Times New Roman"/>
          <w:sz w:val="28"/>
          <w:szCs w:val="28"/>
        </w:rPr>
        <w:t>болжанған</w:t>
      </w:r>
      <w:r w:rsidRPr="00F01CB2">
        <w:rPr>
          <w:rFonts w:ascii="Times New Roman" w:hAnsi="Times New Roman" w:cs="Times New Roman"/>
          <w:sz w:val="28"/>
          <w:szCs w:val="28"/>
          <w:lang w:val="en-US"/>
        </w:rPr>
        <w:t xml:space="preserve"> </w:t>
      </w:r>
      <w:r w:rsidRPr="00F01CB2">
        <w:rPr>
          <w:rFonts w:ascii="Times New Roman" w:hAnsi="Times New Roman" w:cs="Times New Roman"/>
          <w:sz w:val="28"/>
          <w:szCs w:val="28"/>
        </w:rPr>
        <w:t>сынып</w:t>
      </w:r>
      <w:r w:rsidRPr="00F01CB2">
        <w:rPr>
          <w:rFonts w:ascii="Times New Roman" w:hAnsi="Times New Roman" w:cs="Times New Roman"/>
          <w:sz w:val="28"/>
          <w:szCs w:val="28"/>
          <w:lang w:val="en-US"/>
        </w:rPr>
        <w:t xml:space="preserve"> </w:t>
      </w:r>
      <w:r w:rsidRPr="00F01CB2">
        <w:rPr>
          <w:rFonts w:ascii="Times New Roman" w:hAnsi="Times New Roman" w:cs="Times New Roman"/>
          <w:sz w:val="28"/>
          <w:szCs w:val="28"/>
        </w:rPr>
        <w:t>белгілерін</w:t>
      </w:r>
      <w:r w:rsidRPr="00F01CB2">
        <w:rPr>
          <w:rFonts w:ascii="Times New Roman" w:hAnsi="Times New Roman" w:cs="Times New Roman"/>
          <w:sz w:val="28"/>
          <w:szCs w:val="28"/>
          <w:lang w:val="en-US"/>
        </w:rPr>
        <w:t xml:space="preserve"> </w:t>
      </w:r>
      <w:r w:rsidRPr="00F01CB2">
        <w:rPr>
          <w:rFonts w:ascii="Times New Roman" w:hAnsi="Times New Roman" w:cs="Times New Roman"/>
          <w:sz w:val="28"/>
          <w:szCs w:val="28"/>
        </w:rPr>
        <w:t>анықтаймыз</w:t>
      </w:r>
      <w:r w:rsidRPr="00F01CB2">
        <w:rPr>
          <w:rFonts w:ascii="Times New Roman" w:hAnsi="Times New Roman" w:cs="Times New Roman"/>
          <w:sz w:val="28"/>
          <w:szCs w:val="28"/>
          <w:lang w:val="en-US"/>
        </w:rPr>
        <w:t>:</w:t>
      </w:r>
    </w:p>
    <w:p w:rsidR="00F01CB2" w:rsidRPr="00607D60" w:rsidRDefault="00607D60" w:rsidP="00607D60">
      <w:pPr>
        <w:spacing w:after="0" w:line="240" w:lineRule="auto"/>
        <w:rPr>
          <w:rFonts w:ascii="Times New Roman" w:hAnsi="Times New Roman" w:cs="Times New Roman"/>
          <w:b/>
          <w:sz w:val="28"/>
          <w:szCs w:val="28"/>
          <w:lang w:val="en-US"/>
        </w:rPr>
      </w:pPr>
      <w:r w:rsidRPr="00607D60">
        <w:rPr>
          <w:b/>
          <w:lang w:val="en-US"/>
        </w:rPr>
        <w:t xml:space="preserve"># </w:t>
      </w:r>
      <w:r>
        <w:rPr>
          <w:b/>
          <w:lang w:val="kk-KZ"/>
        </w:rPr>
        <w:t>К</w:t>
      </w:r>
      <w:r w:rsidRPr="00607D60">
        <w:rPr>
          <w:rFonts w:cs="Times New Roman"/>
          <w:b/>
        </w:rPr>
        <w:t>алибрленген</w:t>
      </w:r>
      <w:r w:rsidRPr="00607D60">
        <w:rPr>
          <w:rFonts w:cs="Times New Roman"/>
          <w:b/>
          <w:lang w:val="kk-KZ"/>
        </w:rPr>
        <w:t xml:space="preserve"> белгілерді анықтау</w:t>
      </w:r>
      <w:r w:rsidRPr="00607D60">
        <w:rPr>
          <w:b/>
          <w:lang w:val="en-US"/>
        </w:rPr>
        <w:br/>
        <w:t xml:space="preserve">true labels (2, </w:t>
      </w:r>
      <w:r>
        <w:rPr>
          <w:b/>
          <w:lang w:val="kk-KZ"/>
        </w:rPr>
        <w:t>0</w:t>
      </w:r>
      <w:r w:rsidRPr="00607D60">
        <w:rPr>
          <w:b/>
          <w:lang w:val="en-US"/>
        </w:rPr>
        <w:t xml:space="preserve">, </w:t>
      </w:r>
      <w:r>
        <w:rPr>
          <w:b/>
          <w:lang w:val="kk-KZ"/>
        </w:rPr>
        <w:t>0</w:t>
      </w:r>
      <w:r w:rsidRPr="00607D60">
        <w:rPr>
          <w:b/>
          <w:lang w:val="en-US"/>
        </w:rPr>
        <w:t xml:space="preserve">, 2, 4, 4, </w:t>
      </w:r>
      <w:r>
        <w:rPr>
          <w:b/>
          <w:lang w:val="kk-KZ"/>
        </w:rPr>
        <w:t>1</w:t>
      </w:r>
      <w:r w:rsidRPr="00607D60">
        <w:rPr>
          <w:b/>
          <w:lang w:val="en-US"/>
        </w:rPr>
        <w:t xml:space="preserve">, </w:t>
      </w:r>
      <w:r>
        <w:rPr>
          <w:b/>
          <w:lang w:val="kk-KZ"/>
        </w:rPr>
        <w:t>0</w:t>
      </w:r>
      <w:r w:rsidRPr="00607D60">
        <w:rPr>
          <w:b/>
          <w:lang w:val="en-US"/>
        </w:rPr>
        <w:t xml:space="preserve">, 3, 3, 3] </w:t>
      </w:r>
      <w:r w:rsidRPr="00607D60">
        <w:rPr>
          <w:b/>
          <w:lang w:val="en-US"/>
        </w:rPr>
        <w:br/>
        <w:t xml:space="preserve">pred_labels = [2, </w:t>
      </w:r>
      <w:r>
        <w:rPr>
          <w:b/>
          <w:lang w:val="kk-KZ"/>
        </w:rPr>
        <w:t>1</w:t>
      </w:r>
      <w:r w:rsidRPr="00607D60">
        <w:rPr>
          <w:b/>
          <w:lang w:val="en-US"/>
        </w:rPr>
        <w:t xml:space="preserve">, </w:t>
      </w:r>
      <w:r>
        <w:rPr>
          <w:b/>
          <w:lang w:val="kk-KZ"/>
        </w:rPr>
        <w:t>0</w:t>
      </w:r>
      <w:r w:rsidRPr="00607D60">
        <w:rPr>
          <w:b/>
          <w:lang w:val="en-US"/>
        </w:rPr>
        <w:t xml:space="preserve">, 2, 4, 3, 1, </w:t>
      </w:r>
      <w:r>
        <w:rPr>
          <w:b/>
          <w:lang w:val="kk-KZ"/>
        </w:rPr>
        <w:t>0</w:t>
      </w:r>
      <w:r w:rsidRPr="00607D60">
        <w:rPr>
          <w:b/>
          <w:lang w:val="en-US"/>
        </w:rPr>
        <w:t>, 1, 3, 3]</w:t>
      </w:r>
    </w:p>
    <w:p w:rsidR="003813F9" w:rsidRDefault="00161311" w:rsidP="00607D60">
      <w:pPr>
        <w:spacing w:after="0" w:line="240" w:lineRule="auto"/>
        <w:ind w:firstLine="708"/>
        <w:jc w:val="both"/>
        <w:rPr>
          <w:rFonts w:ascii="Times New Roman" w:hAnsi="Times New Roman" w:cs="Times New Roman"/>
          <w:sz w:val="28"/>
          <w:szCs w:val="28"/>
          <w:lang w:val="kk-KZ"/>
        </w:rPr>
      </w:pPr>
      <w:r w:rsidRPr="00607D60">
        <w:rPr>
          <w:rFonts w:ascii="Times New Roman" w:hAnsi="Times New Roman" w:cs="Times New Roman"/>
          <w:sz w:val="28"/>
          <w:szCs w:val="28"/>
        </w:rPr>
        <w:t>Тек</w:t>
      </w:r>
      <w:r w:rsidRPr="00607D60">
        <w:rPr>
          <w:rFonts w:ascii="Times New Roman" w:hAnsi="Times New Roman" w:cs="Times New Roman"/>
          <w:sz w:val="28"/>
          <w:szCs w:val="28"/>
          <w:lang w:val="en-US"/>
        </w:rPr>
        <w:t xml:space="preserve"> </w:t>
      </w:r>
      <w:r w:rsidRPr="00607D60">
        <w:rPr>
          <w:rFonts w:ascii="Times New Roman" w:hAnsi="Times New Roman" w:cs="Times New Roman"/>
          <w:sz w:val="28"/>
          <w:szCs w:val="28"/>
        </w:rPr>
        <w:t>осы</w:t>
      </w:r>
      <w:r w:rsidRPr="00607D60">
        <w:rPr>
          <w:rFonts w:ascii="Times New Roman" w:hAnsi="Times New Roman" w:cs="Times New Roman"/>
          <w:sz w:val="28"/>
          <w:szCs w:val="28"/>
          <w:lang w:val="en-US"/>
        </w:rPr>
        <w:t xml:space="preserve"> </w:t>
      </w:r>
      <w:r w:rsidRPr="00607D60">
        <w:rPr>
          <w:rFonts w:ascii="Times New Roman" w:hAnsi="Times New Roman" w:cs="Times New Roman"/>
          <w:sz w:val="28"/>
          <w:szCs w:val="28"/>
        </w:rPr>
        <w:t>белгіленген</w:t>
      </w:r>
      <w:r w:rsidRPr="00607D60">
        <w:rPr>
          <w:rFonts w:ascii="Times New Roman" w:hAnsi="Times New Roman" w:cs="Times New Roman"/>
          <w:sz w:val="28"/>
          <w:szCs w:val="28"/>
          <w:lang w:val="en-US"/>
        </w:rPr>
        <w:t xml:space="preserve"> </w:t>
      </w:r>
      <w:r w:rsidRPr="00607D60">
        <w:rPr>
          <w:rFonts w:ascii="Times New Roman" w:hAnsi="Times New Roman" w:cs="Times New Roman"/>
          <w:sz w:val="28"/>
          <w:szCs w:val="28"/>
        </w:rPr>
        <w:t>сыныптар</w:t>
      </w:r>
      <w:r w:rsidRPr="00607D60">
        <w:rPr>
          <w:rFonts w:ascii="Times New Roman" w:hAnsi="Times New Roman" w:cs="Times New Roman"/>
          <w:sz w:val="28"/>
          <w:szCs w:val="28"/>
          <w:lang w:val="en-US"/>
        </w:rPr>
        <w:t xml:space="preserve"> </w:t>
      </w:r>
      <w:r w:rsidRPr="00607D60">
        <w:rPr>
          <w:rFonts w:ascii="Times New Roman" w:hAnsi="Times New Roman" w:cs="Times New Roman"/>
          <w:sz w:val="28"/>
          <w:szCs w:val="28"/>
        </w:rPr>
        <w:t>негізінде</w:t>
      </w:r>
      <w:r w:rsidRPr="00607D60">
        <w:rPr>
          <w:rFonts w:ascii="Times New Roman" w:hAnsi="Times New Roman" w:cs="Times New Roman"/>
          <w:sz w:val="28"/>
          <w:szCs w:val="28"/>
          <w:lang w:val="en-US"/>
        </w:rPr>
        <w:t xml:space="preserve"> </w:t>
      </w:r>
      <w:r w:rsidRPr="00607D60">
        <w:rPr>
          <w:rFonts w:ascii="Times New Roman" w:hAnsi="Times New Roman" w:cs="Times New Roman"/>
          <w:sz w:val="28"/>
          <w:szCs w:val="28"/>
        </w:rPr>
        <w:t>қателік</w:t>
      </w:r>
      <w:r w:rsidRPr="00607D60">
        <w:rPr>
          <w:rFonts w:ascii="Times New Roman" w:hAnsi="Times New Roman" w:cs="Times New Roman"/>
          <w:sz w:val="28"/>
          <w:szCs w:val="28"/>
          <w:lang w:val="en-US"/>
        </w:rPr>
        <w:t xml:space="preserve"> </w:t>
      </w:r>
      <w:r w:rsidRPr="00607D60">
        <w:rPr>
          <w:rFonts w:ascii="Times New Roman" w:hAnsi="Times New Roman" w:cs="Times New Roman"/>
          <w:sz w:val="28"/>
          <w:szCs w:val="28"/>
        </w:rPr>
        <w:t>матрицасын</w:t>
      </w:r>
      <w:r w:rsidRPr="00607D60">
        <w:rPr>
          <w:rFonts w:ascii="Times New Roman" w:hAnsi="Times New Roman" w:cs="Times New Roman"/>
          <w:sz w:val="28"/>
          <w:szCs w:val="28"/>
          <w:lang w:val="en-US"/>
        </w:rPr>
        <w:t xml:space="preserve"> </w:t>
      </w:r>
      <w:r w:rsidRPr="00607D60">
        <w:rPr>
          <w:rFonts w:ascii="Times New Roman" w:hAnsi="Times New Roman" w:cs="Times New Roman"/>
          <w:sz w:val="28"/>
          <w:szCs w:val="28"/>
        </w:rPr>
        <w:t>құрамыз</w:t>
      </w:r>
      <w:r w:rsidRPr="00607D60">
        <w:rPr>
          <w:rFonts w:ascii="Times New Roman" w:hAnsi="Times New Roman" w:cs="Times New Roman"/>
          <w:sz w:val="28"/>
          <w:szCs w:val="28"/>
          <w:lang w:val="en-US"/>
        </w:rPr>
        <w:t>:</w:t>
      </w:r>
    </w:p>
    <w:p w:rsidR="002F5C53" w:rsidRPr="002F5C53" w:rsidRDefault="002F5C53" w:rsidP="002F5C53">
      <w:pPr>
        <w:spacing w:after="0" w:line="240" w:lineRule="auto"/>
        <w:rPr>
          <w:rFonts w:ascii="Times New Roman" w:hAnsi="Times New Roman" w:cs="Times New Roman"/>
          <w:b/>
          <w:sz w:val="28"/>
          <w:szCs w:val="28"/>
          <w:lang w:val="kk-KZ"/>
        </w:rPr>
      </w:pPr>
      <w:r>
        <w:rPr>
          <w:b/>
          <w:lang w:val="kk-KZ"/>
        </w:rPr>
        <w:t>#</w:t>
      </w:r>
      <w:r w:rsidRPr="002F5C53">
        <w:rPr>
          <w:b/>
          <w:lang w:val="kk-KZ"/>
        </w:rPr>
        <w:t xml:space="preserve"> Қ</w:t>
      </w:r>
      <w:r w:rsidRPr="002F5C53">
        <w:rPr>
          <w:rFonts w:cs="Times New Roman"/>
          <w:b/>
          <w:lang w:val="kk-KZ"/>
        </w:rPr>
        <w:t>ателік матрицасын құру</w:t>
      </w:r>
      <w:r w:rsidRPr="002F5C53">
        <w:rPr>
          <w:b/>
          <w:lang w:val="kk-KZ"/>
        </w:rPr>
        <w:br/>
        <w:t>confusion_mat = confusion_matrix(true_labels, pred_labels)</w:t>
      </w:r>
    </w:p>
    <w:p w:rsidR="003813F9" w:rsidRDefault="00161311">
      <w:pPr>
        <w:spacing w:after="0" w:line="240" w:lineRule="auto"/>
        <w:ind w:firstLine="709"/>
        <w:jc w:val="both"/>
        <w:rPr>
          <w:rFonts w:ascii="Times New Roman" w:hAnsi="Times New Roman" w:cs="Times New Roman"/>
          <w:sz w:val="28"/>
          <w:szCs w:val="28"/>
          <w:lang w:val="kk-KZ"/>
        </w:rPr>
      </w:pPr>
      <w:r w:rsidRPr="00DB6BBD">
        <w:rPr>
          <w:rFonts w:ascii="Times New Roman" w:hAnsi="Times New Roman" w:cs="Times New Roman"/>
          <w:sz w:val="28"/>
          <w:szCs w:val="28"/>
          <w:lang w:val="kk-KZ"/>
        </w:rPr>
        <w:t>Қателік матрицасын визуализациялау:</w:t>
      </w:r>
    </w:p>
    <w:p w:rsidR="002F5C53" w:rsidRPr="002F5C53" w:rsidRDefault="002F5C53" w:rsidP="002F5C53">
      <w:pPr>
        <w:spacing w:after="0" w:line="240" w:lineRule="auto"/>
        <w:rPr>
          <w:rFonts w:ascii="Times New Roman" w:hAnsi="Times New Roman" w:cs="Times New Roman"/>
          <w:b/>
          <w:sz w:val="28"/>
          <w:szCs w:val="28"/>
          <w:lang w:val="kk-KZ"/>
        </w:rPr>
      </w:pPr>
      <w:r w:rsidRPr="002F5C53">
        <w:rPr>
          <w:b/>
          <w:lang w:val="kk-KZ"/>
        </w:rPr>
        <w:t xml:space="preserve"># </w:t>
      </w:r>
      <w:r w:rsidR="00817232" w:rsidRPr="002F5C53">
        <w:rPr>
          <w:b/>
          <w:lang w:val="kk-KZ"/>
        </w:rPr>
        <w:t>Қ</w:t>
      </w:r>
      <w:r w:rsidR="00817232" w:rsidRPr="002F5C53">
        <w:rPr>
          <w:rFonts w:cs="Times New Roman"/>
          <w:b/>
          <w:lang w:val="kk-KZ"/>
        </w:rPr>
        <w:t>ателік матрицасын</w:t>
      </w:r>
      <w:r w:rsidR="00817232" w:rsidRPr="002F5C53">
        <w:rPr>
          <w:b/>
          <w:lang w:val="kk-KZ"/>
        </w:rPr>
        <w:t xml:space="preserve"> </w:t>
      </w:r>
      <w:r w:rsidR="00817232">
        <w:rPr>
          <w:b/>
          <w:lang w:val="kk-KZ"/>
        </w:rPr>
        <w:t>в</w:t>
      </w:r>
      <w:r w:rsidRPr="002F5C53">
        <w:rPr>
          <w:b/>
          <w:lang w:val="kk-KZ"/>
        </w:rPr>
        <w:t>изуализация</w:t>
      </w:r>
      <w:r w:rsidR="00817232">
        <w:rPr>
          <w:b/>
          <w:lang w:val="kk-KZ"/>
        </w:rPr>
        <w:t>лау</w:t>
      </w:r>
      <w:r w:rsidRPr="002F5C53">
        <w:rPr>
          <w:b/>
          <w:lang w:val="kk-KZ"/>
        </w:rPr>
        <w:t xml:space="preserve"> </w:t>
      </w:r>
      <w:r w:rsidRPr="002F5C53">
        <w:rPr>
          <w:b/>
          <w:lang w:val="kk-KZ"/>
        </w:rPr>
        <w:br/>
        <w:t xml:space="preserve">plt.imshow(confusion_mat, interpolation='nearest', cmap=plt.cm.gray) </w:t>
      </w:r>
      <w:r w:rsidRPr="002F5C53">
        <w:rPr>
          <w:b/>
          <w:lang w:val="kk-KZ"/>
        </w:rPr>
        <w:br/>
      </w:r>
      <w:r w:rsidR="00817232">
        <w:rPr>
          <w:b/>
          <w:lang w:val="kk-KZ"/>
        </w:rPr>
        <w:t>pl</w:t>
      </w:r>
      <w:r w:rsidRPr="002F5C53">
        <w:rPr>
          <w:b/>
          <w:lang w:val="kk-KZ"/>
        </w:rPr>
        <w:t>t. title ( '</w:t>
      </w:r>
      <w:r w:rsidR="00817232">
        <w:rPr>
          <w:b/>
          <w:lang w:val="kk-KZ"/>
        </w:rPr>
        <w:t>Қателік м</w:t>
      </w:r>
      <w:r w:rsidRPr="002F5C53">
        <w:rPr>
          <w:b/>
          <w:lang w:val="kk-KZ"/>
        </w:rPr>
        <w:t>атрица</w:t>
      </w:r>
      <w:r w:rsidR="00817232">
        <w:rPr>
          <w:b/>
          <w:lang w:val="kk-KZ"/>
        </w:rPr>
        <w:t xml:space="preserve">сы' ) </w:t>
      </w:r>
      <w:r w:rsidR="00817232">
        <w:rPr>
          <w:b/>
          <w:lang w:val="kk-KZ"/>
        </w:rPr>
        <w:br/>
        <w:t>pl</w:t>
      </w:r>
      <w:r w:rsidRPr="002F5C53">
        <w:rPr>
          <w:b/>
          <w:lang w:val="kk-KZ"/>
        </w:rPr>
        <w:t xml:space="preserve">t. colorbar () </w:t>
      </w:r>
      <w:r w:rsidRPr="002F5C53">
        <w:rPr>
          <w:b/>
          <w:lang w:val="kk-KZ"/>
        </w:rPr>
        <w:br/>
        <w:t xml:space="preserve">ticks = np.arange(S) </w:t>
      </w:r>
      <w:r w:rsidRPr="002F5C53">
        <w:rPr>
          <w:b/>
          <w:lang w:val="kk-KZ"/>
        </w:rPr>
        <w:br/>
        <w:t xml:space="preserve">plt.xticks(ticks, ticks) </w:t>
      </w:r>
      <w:r w:rsidRPr="002F5C53">
        <w:rPr>
          <w:b/>
          <w:lang w:val="kk-KZ"/>
        </w:rPr>
        <w:br/>
        <w:t xml:space="preserve">plt.yticks(ticks, ticks) </w:t>
      </w:r>
      <w:r w:rsidRPr="002F5C53">
        <w:rPr>
          <w:b/>
          <w:lang w:val="kk-KZ"/>
        </w:rPr>
        <w:br/>
        <w:t>рlt.уlаЬеl('Калибр</w:t>
      </w:r>
      <w:r w:rsidR="007421FE">
        <w:rPr>
          <w:b/>
          <w:lang w:val="kk-KZ"/>
        </w:rPr>
        <w:t>ленген</w:t>
      </w:r>
      <w:r w:rsidRPr="002F5C53">
        <w:rPr>
          <w:b/>
          <w:lang w:val="kk-KZ"/>
        </w:rPr>
        <w:t xml:space="preserve"> </w:t>
      </w:r>
      <w:r w:rsidR="007421FE">
        <w:rPr>
          <w:b/>
          <w:lang w:val="kk-KZ"/>
        </w:rPr>
        <w:t>белгілер</w:t>
      </w:r>
      <w:r w:rsidRPr="002F5C53">
        <w:rPr>
          <w:b/>
          <w:lang w:val="kk-KZ"/>
        </w:rPr>
        <w:t xml:space="preserve">') </w:t>
      </w:r>
      <w:r w:rsidRPr="002F5C53">
        <w:rPr>
          <w:b/>
          <w:lang w:val="kk-KZ"/>
        </w:rPr>
        <w:br/>
        <w:t>рlt.хlаЬеl('</w:t>
      </w:r>
      <w:r w:rsidR="007421FE" w:rsidRPr="007421FE">
        <w:rPr>
          <w:rStyle w:val="a3"/>
          <w:lang w:val="kk-KZ"/>
        </w:rPr>
        <w:t xml:space="preserve"> </w:t>
      </w:r>
      <w:r w:rsidR="007421FE" w:rsidRPr="007421FE">
        <w:rPr>
          <w:rStyle w:val="anegp0gi0b9av8jahpyh"/>
          <w:b/>
          <w:lang w:val="kk-KZ"/>
        </w:rPr>
        <w:t>Болжалды</w:t>
      </w:r>
      <w:r w:rsidR="007421FE" w:rsidRPr="007421FE">
        <w:rPr>
          <w:b/>
          <w:lang w:val="kk-KZ"/>
        </w:rPr>
        <w:t xml:space="preserve"> </w:t>
      </w:r>
      <w:r w:rsidR="007421FE" w:rsidRPr="007421FE">
        <w:rPr>
          <w:rStyle w:val="anegp0gi0b9av8jahpyh"/>
          <w:b/>
          <w:lang w:val="kk-KZ"/>
        </w:rPr>
        <w:t>белгілер</w:t>
      </w:r>
      <w:r w:rsidR="007421FE" w:rsidRPr="007421FE">
        <w:rPr>
          <w:b/>
          <w:lang w:val="kk-KZ"/>
        </w:rPr>
        <w:t xml:space="preserve"> </w:t>
      </w:r>
      <w:r w:rsidRPr="002F5C53">
        <w:rPr>
          <w:b/>
          <w:lang w:val="kk-KZ"/>
        </w:rPr>
        <w:t xml:space="preserve">') </w:t>
      </w:r>
      <w:r w:rsidRPr="002F5C53">
        <w:rPr>
          <w:b/>
          <w:lang w:val="kk-KZ"/>
        </w:rPr>
        <w:br/>
        <w:t>plt. show()</w:t>
      </w:r>
    </w:p>
    <w:p w:rsidR="003813F9" w:rsidRPr="00DB6BBD" w:rsidRDefault="00161311">
      <w:pPr>
        <w:spacing w:after="0" w:line="240" w:lineRule="auto"/>
        <w:ind w:firstLine="709"/>
        <w:jc w:val="both"/>
        <w:rPr>
          <w:rFonts w:ascii="Times New Roman" w:hAnsi="Times New Roman" w:cs="Times New Roman"/>
          <w:sz w:val="28"/>
          <w:szCs w:val="28"/>
          <w:lang w:val="kk-KZ"/>
        </w:rPr>
      </w:pPr>
      <w:r w:rsidRPr="007F728F">
        <w:rPr>
          <w:rStyle w:val="a5"/>
          <w:rFonts w:ascii="Times New Roman" w:hAnsi="Times New Roman" w:cs="Times New Roman"/>
          <w:b w:val="0"/>
          <w:bCs w:val="0"/>
          <w:sz w:val="28"/>
          <w:szCs w:val="28"/>
          <w:lang w:val="kk-KZ"/>
        </w:rPr>
        <w:t xml:space="preserve">Кодтағы </w:t>
      </w:r>
      <w:r w:rsidRPr="007F728F">
        <w:rPr>
          <w:rStyle w:val="HTML"/>
          <w:rFonts w:ascii="Times New Roman" w:eastAsia="Calibri" w:hAnsi="Times New Roman" w:cs="Times New Roman"/>
          <w:sz w:val="28"/>
          <w:szCs w:val="28"/>
          <w:lang w:val="kk-KZ"/>
        </w:rPr>
        <w:t>ticks</w:t>
      </w:r>
      <w:r w:rsidRPr="007F728F">
        <w:rPr>
          <w:rStyle w:val="a5"/>
          <w:rFonts w:ascii="Times New Roman" w:hAnsi="Times New Roman" w:cs="Times New Roman"/>
          <w:b w:val="0"/>
          <w:bCs w:val="0"/>
          <w:sz w:val="28"/>
          <w:szCs w:val="28"/>
          <w:lang w:val="kk-KZ"/>
        </w:rPr>
        <w:t xml:space="preserve"> айнымалысы сыныптардың жалпы санына сілтеме жасайды. </w:t>
      </w:r>
      <w:r w:rsidRPr="00DB6BBD">
        <w:rPr>
          <w:rStyle w:val="a5"/>
          <w:rFonts w:ascii="Times New Roman" w:hAnsi="Times New Roman" w:cs="Times New Roman"/>
          <w:b w:val="0"/>
          <w:bCs w:val="0"/>
          <w:sz w:val="28"/>
          <w:szCs w:val="28"/>
          <w:lang w:val="kk-KZ"/>
        </w:rPr>
        <w:t>Бұл жағдайда 5 түрлі сынып бар.</w:t>
      </w:r>
    </w:p>
    <w:p w:rsidR="003813F9" w:rsidRDefault="00161311" w:rsidP="007F728F">
      <w:pPr>
        <w:spacing w:after="0" w:line="240" w:lineRule="auto"/>
        <w:rPr>
          <w:rFonts w:ascii="Times New Roman" w:hAnsi="Times New Roman" w:cs="Times New Roman"/>
          <w:sz w:val="28"/>
          <w:szCs w:val="28"/>
          <w:lang w:val="kk-KZ"/>
        </w:rPr>
      </w:pPr>
      <w:r w:rsidRPr="00DB6BBD">
        <w:rPr>
          <w:rFonts w:ascii="Times New Roman" w:hAnsi="Times New Roman" w:cs="Times New Roman"/>
          <w:sz w:val="28"/>
          <w:szCs w:val="28"/>
          <w:lang w:val="kk-KZ"/>
        </w:rPr>
        <w:t>Классификация нәтижелері туралы есепті шығару:</w:t>
      </w:r>
    </w:p>
    <w:p w:rsidR="007F728F" w:rsidRPr="007F728F" w:rsidRDefault="007F728F" w:rsidP="007F728F">
      <w:pPr>
        <w:pStyle w:val="aa"/>
        <w:spacing w:after="0" w:line="240" w:lineRule="auto"/>
        <w:rPr>
          <w:rFonts w:cs="Times New Roman"/>
          <w:b/>
          <w:sz w:val="22"/>
          <w:szCs w:val="22"/>
          <w:lang w:val="kk-KZ"/>
        </w:rPr>
      </w:pPr>
      <w:r w:rsidRPr="007F728F">
        <w:rPr>
          <w:b/>
          <w:sz w:val="22"/>
          <w:szCs w:val="22"/>
          <w:lang w:val="en-US"/>
        </w:rPr>
        <w:t xml:space="preserve"># </w:t>
      </w:r>
      <w:r w:rsidRPr="007F728F">
        <w:rPr>
          <w:rFonts w:cs="Times New Roman"/>
          <w:b/>
          <w:sz w:val="22"/>
          <w:szCs w:val="22"/>
        </w:rPr>
        <w:t>Классификация</w:t>
      </w:r>
      <w:r w:rsidRPr="007F728F">
        <w:rPr>
          <w:rFonts w:cs="Times New Roman"/>
          <w:b/>
          <w:sz w:val="22"/>
          <w:szCs w:val="22"/>
          <w:lang w:val="en-US"/>
        </w:rPr>
        <w:t xml:space="preserve"> </w:t>
      </w:r>
      <w:r w:rsidRPr="007F728F">
        <w:rPr>
          <w:rFonts w:cs="Times New Roman"/>
          <w:b/>
          <w:sz w:val="22"/>
          <w:szCs w:val="22"/>
        </w:rPr>
        <w:t>нәтижелері</w:t>
      </w:r>
      <w:r w:rsidRPr="007F728F">
        <w:rPr>
          <w:rFonts w:cs="Times New Roman"/>
          <w:b/>
          <w:sz w:val="22"/>
          <w:szCs w:val="22"/>
          <w:lang w:val="en-US"/>
        </w:rPr>
        <w:t xml:space="preserve"> </w:t>
      </w:r>
      <w:r w:rsidRPr="007F728F">
        <w:rPr>
          <w:rFonts w:cs="Times New Roman"/>
          <w:b/>
          <w:sz w:val="22"/>
          <w:szCs w:val="22"/>
        </w:rPr>
        <w:t>туралы</w:t>
      </w:r>
      <w:r w:rsidRPr="007F728F">
        <w:rPr>
          <w:rFonts w:cs="Times New Roman"/>
          <w:b/>
          <w:sz w:val="22"/>
          <w:szCs w:val="22"/>
          <w:lang w:val="en-US"/>
        </w:rPr>
        <w:t xml:space="preserve"> </w:t>
      </w:r>
      <w:r w:rsidRPr="007F728F">
        <w:rPr>
          <w:rFonts w:cs="Times New Roman"/>
          <w:b/>
          <w:sz w:val="22"/>
          <w:szCs w:val="22"/>
        </w:rPr>
        <w:t>есеп</w:t>
      </w:r>
      <w:r w:rsidRPr="007F728F">
        <w:rPr>
          <w:rFonts w:cs="Times New Roman"/>
          <w:b/>
          <w:sz w:val="22"/>
          <w:szCs w:val="22"/>
          <w:lang w:val="kk-KZ"/>
        </w:rPr>
        <w:t xml:space="preserve"> </w:t>
      </w:r>
      <w:r w:rsidRPr="007F728F">
        <w:rPr>
          <w:b/>
          <w:sz w:val="22"/>
          <w:szCs w:val="22"/>
          <w:lang w:val="en-US"/>
        </w:rPr>
        <w:t xml:space="preserve"> </w:t>
      </w:r>
      <w:r w:rsidRPr="007F728F">
        <w:rPr>
          <w:b/>
          <w:sz w:val="22"/>
          <w:szCs w:val="22"/>
          <w:lang w:val="en-US"/>
        </w:rPr>
        <w:br/>
        <w:t xml:space="preserve">targets = [ 'Class-0', 'Class-1', 'Class-2', 'Class-3', 'Class-4'] </w:t>
      </w:r>
      <w:r w:rsidRPr="007F728F">
        <w:rPr>
          <w:b/>
          <w:sz w:val="22"/>
          <w:szCs w:val="22"/>
          <w:lang w:val="en-US"/>
        </w:rPr>
        <w:br/>
        <w:t>print('\n', classification_report(true_labels, pred_labels, target_names=targets))</w:t>
      </w:r>
    </w:p>
    <w:p w:rsidR="003813F9" w:rsidRDefault="00161311">
      <w:pPr>
        <w:spacing w:after="0" w:line="240" w:lineRule="auto"/>
        <w:ind w:firstLine="709"/>
        <w:jc w:val="both"/>
        <w:rPr>
          <w:rFonts w:ascii="Times New Roman" w:hAnsi="Times New Roman" w:cs="Times New Roman"/>
          <w:sz w:val="28"/>
          <w:szCs w:val="28"/>
          <w:lang w:val="kk-KZ"/>
        </w:rPr>
      </w:pPr>
      <w:r w:rsidRPr="007F728F">
        <w:rPr>
          <w:rStyle w:val="a5"/>
          <w:rFonts w:ascii="Times New Roman" w:hAnsi="Times New Roman" w:cs="Times New Roman"/>
          <w:b w:val="0"/>
          <w:bCs w:val="0"/>
          <w:sz w:val="28"/>
          <w:szCs w:val="28"/>
          <w:lang w:val="kk-KZ"/>
        </w:rPr>
        <w:lastRenderedPageBreak/>
        <w:t>Шығарылған есеп әрбір сыныпқа қатысты классификатордың тиімділігін бағалайды.</w:t>
      </w:r>
      <w:r w:rsidR="00DB6BBD">
        <w:rPr>
          <w:rStyle w:val="a5"/>
          <w:rFonts w:ascii="Times New Roman" w:hAnsi="Times New Roman" w:cs="Times New Roman"/>
          <w:b w:val="0"/>
          <w:bCs w:val="0"/>
          <w:sz w:val="28"/>
          <w:szCs w:val="28"/>
          <w:lang w:val="kk-KZ"/>
        </w:rPr>
        <w:t xml:space="preserve"> </w:t>
      </w:r>
      <w:r w:rsidRPr="00DB6BBD">
        <w:rPr>
          <w:rFonts w:ascii="Times New Roman" w:hAnsi="Times New Roman" w:cs="Times New Roman"/>
          <w:sz w:val="28"/>
          <w:szCs w:val="28"/>
          <w:lang w:val="kk-KZ"/>
        </w:rPr>
        <w:t xml:space="preserve">Кодты орындағаннан кейін </w:t>
      </w:r>
      <w:r w:rsidR="00DB6BBD">
        <w:rPr>
          <w:rFonts w:ascii="Times New Roman" w:hAnsi="Times New Roman" w:cs="Times New Roman"/>
          <w:sz w:val="28"/>
          <w:szCs w:val="28"/>
          <w:lang w:val="kk-KZ"/>
        </w:rPr>
        <w:t>нәтиже</w:t>
      </w:r>
      <w:r w:rsidRPr="00DB6BBD">
        <w:rPr>
          <w:rFonts w:ascii="Times New Roman" w:hAnsi="Times New Roman" w:cs="Times New Roman"/>
          <w:sz w:val="28"/>
          <w:szCs w:val="28"/>
          <w:lang w:val="kk-KZ"/>
        </w:rPr>
        <w:t xml:space="preserve"> </w:t>
      </w:r>
      <w:r w:rsidR="00DB6BBD">
        <w:rPr>
          <w:rFonts w:ascii="Times New Roman" w:hAnsi="Times New Roman" w:cs="Times New Roman"/>
          <w:sz w:val="28"/>
          <w:szCs w:val="28"/>
          <w:lang w:val="kk-KZ"/>
        </w:rPr>
        <w:t>С</w:t>
      </w:r>
      <w:r w:rsidRPr="00DB6BBD">
        <w:rPr>
          <w:rFonts w:ascii="Times New Roman" w:hAnsi="Times New Roman" w:cs="Times New Roman"/>
          <w:sz w:val="28"/>
          <w:szCs w:val="28"/>
          <w:lang w:val="kk-KZ"/>
        </w:rPr>
        <w:t>урет</w:t>
      </w:r>
      <w:r w:rsidR="00DB6BBD">
        <w:rPr>
          <w:rFonts w:ascii="Times New Roman" w:hAnsi="Times New Roman" w:cs="Times New Roman"/>
          <w:sz w:val="28"/>
          <w:szCs w:val="28"/>
          <w:lang w:val="kk-KZ"/>
        </w:rPr>
        <w:t xml:space="preserve"> 5-те келтірілген</w:t>
      </w:r>
      <w:r w:rsidRPr="00DB6BBD">
        <w:rPr>
          <w:rFonts w:ascii="Times New Roman" w:hAnsi="Times New Roman" w:cs="Times New Roman"/>
          <w:sz w:val="28"/>
          <w:szCs w:val="28"/>
          <w:lang w:val="kk-KZ"/>
        </w:rPr>
        <w:t>.</w:t>
      </w:r>
    </w:p>
    <w:p w:rsidR="003813F9" w:rsidRPr="00DB6BBD" w:rsidRDefault="003813F9">
      <w:pPr>
        <w:spacing w:after="0" w:line="240" w:lineRule="auto"/>
        <w:jc w:val="both"/>
        <w:rPr>
          <w:rFonts w:ascii="Times New Roman" w:hAnsi="Times New Roman" w:cs="Times New Roman"/>
          <w:sz w:val="28"/>
          <w:szCs w:val="28"/>
          <w:lang w:val="kk-KZ"/>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B6BBD" w:rsidTr="009B6E2A">
        <w:tc>
          <w:tcPr>
            <w:tcW w:w="4785" w:type="dxa"/>
          </w:tcPr>
          <w:p w:rsidR="00DB6BBD" w:rsidRDefault="00DB6BBD" w:rsidP="009B6E2A">
            <w:pPr>
              <w:pStyle w:val="ae"/>
              <w:spacing w:before="0" w:beforeAutospacing="0" w:after="0" w:afterAutospacing="0"/>
              <w:jc w:val="center"/>
              <w:rPr>
                <w:sz w:val="28"/>
                <w:szCs w:val="28"/>
                <w:lang w:val="en-US"/>
              </w:rPr>
            </w:pPr>
            <w:r>
              <w:rPr>
                <w:noProof/>
              </w:rPr>
              <w:drawing>
                <wp:inline distT="0" distB="0" distL="0" distR="0" wp14:anchorId="694E88F9" wp14:editId="04E9BA89">
                  <wp:extent cx="2580774" cy="1885950"/>
                  <wp:effectExtent l="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1"/>
                          <pic:cNvPicPr>
                            <a:picLocks noChangeAspect="1"/>
                          </pic:cNvPicPr>
                        </pic:nvPicPr>
                        <pic:blipFill>
                          <a:blip r:embed="rId268"/>
                          <a:stretch>
                            <a:fillRect/>
                          </a:stretch>
                        </pic:blipFill>
                        <pic:spPr>
                          <a:xfrm>
                            <a:off x="0" y="0"/>
                            <a:ext cx="2581177" cy="1886244"/>
                          </a:xfrm>
                          <a:prstGeom prst="rect">
                            <a:avLst/>
                          </a:prstGeom>
                          <a:noFill/>
                          <a:ln w="9525">
                            <a:noFill/>
                          </a:ln>
                        </pic:spPr>
                      </pic:pic>
                    </a:graphicData>
                  </a:graphic>
                </wp:inline>
              </w:drawing>
            </w:r>
          </w:p>
        </w:tc>
        <w:tc>
          <w:tcPr>
            <w:tcW w:w="4786" w:type="dxa"/>
          </w:tcPr>
          <w:p w:rsidR="00DB6BBD" w:rsidRDefault="00DB6BBD" w:rsidP="009B6E2A">
            <w:pPr>
              <w:pStyle w:val="ae"/>
              <w:spacing w:before="0" w:beforeAutospacing="0" w:after="0" w:afterAutospacing="0"/>
              <w:jc w:val="center"/>
              <w:rPr>
                <w:sz w:val="28"/>
                <w:szCs w:val="28"/>
                <w:lang w:val="en-US"/>
              </w:rPr>
            </w:pPr>
            <w:r>
              <w:rPr>
                <w:noProof/>
              </w:rPr>
              <w:drawing>
                <wp:inline distT="0" distB="0" distL="0" distR="0" wp14:anchorId="7BD7EDF7" wp14:editId="25D12447">
                  <wp:extent cx="2276475" cy="1897473"/>
                  <wp:effectExtent l="0" t="0" r="0" b="762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1"/>
                          <pic:cNvPicPr>
                            <a:picLocks noChangeAspect="1"/>
                          </pic:cNvPicPr>
                        </pic:nvPicPr>
                        <pic:blipFill>
                          <a:blip r:embed="rId269"/>
                          <a:stretch>
                            <a:fillRect/>
                          </a:stretch>
                        </pic:blipFill>
                        <pic:spPr>
                          <a:xfrm>
                            <a:off x="0" y="0"/>
                            <a:ext cx="2282403" cy="1902414"/>
                          </a:xfrm>
                          <a:prstGeom prst="rect">
                            <a:avLst/>
                          </a:prstGeom>
                          <a:noFill/>
                          <a:ln w="9525">
                            <a:noFill/>
                          </a:ln>
                        </pic:spPr>
                      </pic:pic>
                    </a:graphicData>
                  </a:graphic>
                </wp:inline>
              </w:drawing>
            </w:r>
          </w:p>
        </w:tc>
      </w:tr>
      <w:tr w:rsidR="00DB6BBD" w:rsidTr="009B6E2A">
        <w:tc>
          <w:tcPr>
            <w:tcW w:w="4785" w:type="dxa"/>
          </w:tcPr>
          <w:p w:rsidR="00DB6BBD" w:rsidRPr="00DB6BBD" w:rsidRDefault="00DB6BBD" w:rsidP="009B6E2A">
            <w:pPr>
              <w:pStyle w:val="ae"/>
              <w:spacing w:before="0" w:beforeAutospacing="0" w:after="0" w:afterAutospacing="0"/>
              <w:jc w:val="center"/>
              <w:rPr>
                <w:sz w:val="28"/>
                <w:szCs w:val="28"/>
              </w:rPr>
            </w:pPr>
            <w:r>
              <w:rPr>
                <w:sz w:val="28"/>
                <w:szCs w:val="28"/>
                <w:lang w:val="en-US"/>
              </w:rPr>
              <w:t>C</w:t>
            </w:r>
            <w:r>
              <w:rPr>
                <w:sz w:val="28"/>
                <w:szCs w:val="28"/>
              </w:rPr>
              <w:t>урет 5</w:t>
            </w:r>
          </w:p>
        </w:tc>
        <w:tc>
          <w:tcPr>
            <w:tcW w:w="4786" w:type="dxa"/>
          </w:tcPr>
          <w:p w:rsidR="00DB6BBD" w:rsidRPr="00DB6BBD" w:rsidRDefault="00DB6BBD" w:rsidP="009B6E2A">
            <w:pPr>
              <w:pStyle w:val="ae"/>
              <w:spacing w:before="0" w:beforeAutospacing="0" w:after="0" w:afterAutospacing="0"/>
              <w:jc w:val="center"/>
              <w:rPr>
                <w:sz w:val="28"/>
                <w:szCs w:val="28"/>
              </w:rPr>
            </w:pPr>
            <w:r>
              <w:rPr>
                <w:sz w:val="28"/>
                <w:szCs w:val="28"/>
                <w:lang w:val="en-US"/>
              </w:rPr>
              <w:t>C</w:t>
            </w:r>
            <w:r>
              <w:rPr>
                <w:sz w:val="28"/>
                <w:szCs w:val="28"/>
              </w:rPr>
              <w:t>урет 6</w:t>
            </w:r>
          </w:p>
        </w:tc>
      </w:tr>
    </w:tbl>
    <w:p w:rsidR="003813F9" w:rsidRPr="00086617" w:rsidRDefault="003813F9">
      <w:pPr>
        <w:spacing w:after="0" w:line="240" w:lineRule="auto"/>
        <w:jc w:val="center"/>
        <w:rPr>
          <w:rFonts w:ascii="Times New Roman" w:hAnsi="Times New Roman" w:cs="Times New Roman"/>
          <w:sz w:val="28"/>
          <w:szCs w:val="28"/>
          <w:lang w:val="kk-KZ"/>
        </w:rPr>
      </w:pPr>
    </w:p>
    <w:p w:rsidR="003813F9" w:rsidRPr="00086617" w:rsidRDefault="00161311">
      <w:pPr>
        <w:spacing w:after="0" w:line="240" w:lineRule="auto"/>
        <w:ind w:firstLine="709"/>
        <w:jc w:val="both"/>
        <w:rPr>
          <w:rFonts w:ascii="Times New Roman" w:eastAsia="Times New Roman" w:hAnsi="Times New Roman" w:cs="Times New Roman"/>
          <w:sz w:val="28"/>
          <w:szCs w:val="28"/>
          <w:lang w:val="kk-KZ" w:eastAsia="ru-RU"/>
        </w:rPr>
      </w:pPr>
      <w:r w:rsidRPr="00086617">
        <w:rPr>
          <w:rFonts w:ascii="Times New Roman" w:eastAsia="Times New Roman" w:hAnsi="Times New Roman" w:cs="Times New Roman"/>
          <w:sz w:val="28"/>
          <w:szCs w:val="28"/>
          <w:lang w:val="kk-KZ" w:eastAsia="ru-RU"/>
        </w:rPr>
        <w:t>Ақ түс жоғары мәндерге, ал қара түс төмен мәндерге сәйкес келеді, мұны оң жақта орналасқан градиент шкаласы көрсетеді.</w:t>
      </w:r>
    </w:p>
    <w:p w:rsidR="003813F9" w:rsidRPr="0037414A" w:rsidRDefault="00161311">
      <w:pPr>
        <w:spacing w:after="0" w:line="240" w:lineRule="auto"/>
        <w:ind w:firstLine="709"/>
        <w:jc w:val="both"/>
        <w:rPr>
          <w:rFonts w:ascii="Times New Roman" w:eastAsia="Times New Roman" w:hAnsi="Times New Roman" w:cs="Times New Roman"/>
          <w:sz w:val="28"/>
          <w:szCs w:val="28"/>
          <w:lang w:val="kk-KZ" w:eastAsia="ru-RU"/>
        </w:rPr>
      </w:pPr>
      <w:r w:rsidRPr="0037414A">
        <w:rPr>
          <w:rFonts w:ascii="Times New Roman" w:eastAsia="Times New Roman" w:hAnsi="Times New Roman" w:cs="Times New Roman"/>
          <w:sz w:val="28"/>
          <w:szCs w:val="28"/>
          <w:lang w:val="kk-KZ" w:eastAsia="ru-RU"/>
        </w:rPr>
        <w:t>Идеалды жағдайда барлық диагональды квадраттар ақ түсте, ал қалғандары қара түсте болар еді, бұл 100% дәлдікке сәйкес келеді.</w:t>
      </w:r>
    </w:p>
    <w:p w:rsidR="003813F9" w:rsidRDefault="001613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Терминал терезесінде келесі деректер көрсетіледі.</w:t>
      </w:r>
    </w:p>
    <w:p w:rsidR="003813F9" w:rsidRDefault="001613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Осы бөлімге арналған код мысалдары confusion_matrix.py файлына жазылған.</w:t>
      </w:r>
    </w:p>
    <w:p w:rsidR="003813F9" w:rsidRDefault="00161311">
      <w:pPr>
        <w:spacing w:after="0" w:line="240" w:lineRule="auto"/>
        <w:jc w:val="center"/>
        <w:rPr>
          <w:rFonts w:ascii="Times New Roman" w:eastAsia="Times New Roman" w:hAnsi="Times New Roman" w:cs="Times New Roman"/>
          <w:sz w:val="28"/>
          <w:szCs w:val="28"/>
          <w:lang w:eastAsia="ru-RU"/>
        </w:rPr>
      </w:pPr>
      <w:r>
        <w:rPr>
          <w:noProof/>
          <w:lang w:val="kk-KZ" w:eastAsia="kk-KZ"/>
        </w:rPr>
        <w:drawing>
          <wp:inline distT="0" distB="0" distL="0" distR="0" wp14:anchorId="00A5D72B" wp14:editId="753C4EB4">
            <wp:extent cx="3693795" cy="1486535"/>
            <wp:effectExtent l="0" t="0" r="1905" b="12065"/>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1"/>
                    <pic:cNvPicPr>
                      <a:picLocks noChangeAspect="1"/>
                    </pic:cNvPicPr>
                  </pic:nvPicPr>
                  <pic:blipFill>
                    <a:blip r:embed="rId270"/>
                    <a:stretch>
                      <a:fillRect/>
                    </a:stretch>
                  </pic:blipFill>
                  <pic:spPr>
                    <a:xfrm>
                      <a:off x="0" y="0"/>
                      <a:ext cx="3693795" cy="1486535"/>
                    </a:xfrm>
                    <a:prstGeom prst="rect">
                      <a:avLst/>
                    </a:prstGeom>
                    <a:noFill/>
                    <a:ln w="9525">
                      <a:noFill/>
                    </a:ln>
                  </pic:spPr>
                </pic:pic>
              </a:graphicData>
            </a:graphic>
          </wp:inline>
        </w:drawing>
      </w:r>
    </w:p>
    <w:p w:rsidR="003813F9" w:rsidRDefault="003813F9">
      <w:pPr>
        <w:spacing w:after="0" w:line="240" w:lineRule="auto"/>
        <w:jc w:val="both"/>
        <w:rPr>
          <w:rFonts w:ascii="Times New Roman" w:eastAsia="Times New Roman" w:hAnsi="Times New Roman" w:cs="Times New Roman"/>
          <w:sz w:val="28"/>
          <w:szCs w:val="28"/>
          <w:lang w:eastAsia="ru-RU"/>
        </w:rPr>
      </w:pPr>
    </w:p>
    <w:p w:rsidR="003813F9" w:rsidRPr="00086617" w:rsidRDefault="00161311" w:rsidP="00086617">
      <w:pPr>
        <w:jc w:val="both"/>
        <w:rPr>
          <w:rFonts w:ascii="Times New Roman" w:hAnsi="Times New Roman" w:cs="Times New Roman"/>
          <w:b/>
          <w:sz w:val="28"/>
          <w:szCs w:val="28"/>
        </w:rPr>
      </w:pPr>
      <w:r w:rsidRPr="00086617">
        <w:rPr>
          <w:rFonts w:ascii="Times New Roman" w:hAnsi="Times New Roman" w:cs="Times New Roman"/>
          <w:b/>
          <w:sz w:val="28"/>
          <w:szCs w:val="28"/>
        </w:rPr>
        <w:t>Тірек вектор машиналары</w:t>
      </w:r>
    </w:p>
    <w:p w:rsidR="003813F9" w:rsidRDefault="00161311">
      <w:pPr>
        <w:spacing w:after="0" w:line="240" w:lineRule="auto"/>
        <w:ind w:firstLine="709"/>
        <w:jc w:val="both"/>
        <w:rPr>
          <w:rFonts w:ascii="Times New Roman" w:hAnsi="Times New Roman" w:cs="Times New Roman"/>
          <w:sz w:val="28"/>
          <w:szCs w:val="28"/>
        </w:rPr>
      </w:pPr>
      <w:r>
        <w:rPr>
          <w:rStyle w:val="a5"/>
          <w:rFonts w:ascii="Times New Roman" w:hAnsi="Times New Roman" w:cs="Times New Roman"/>
          <w:b w:val="0"/>
          <w:bCs w:val="0"/>
          <w:sz w:val="28"/>
          <w:szCs w:val="28"/>
        </w:rPr>
        <w:t>Тірек вектор машиналары</w:t>
      </w:r>
      <w:r>
        <w:rPr>
          <w:rFonts w:ascii="Times New Roman" w:hAnsi="Times New Roman" w:cs="Times New Roman"/>
          <w:sz w:val="28"/>
          <w:szCs w:val="28"/>
        </w:rPr>
        <w:t xml:space="preserve"> (Support Vector Machine – SVM) – бұл </w:t>
      </w:r>
      <w:r>
        <w:rPr>
          <w:rStyle w:val="a5"/>
          <w:rFonts w:ascii="Times New Roman" w:hAnsi="Times New Roman" w:cs="Times New Roman"/>
          <w:b w:val="0"/>
          <w:bCs w:val="0"/>
          <w:sz w:val="28"/>
          <w:szCs w:val="28"/>
        </w:rPr>
        <w:t>классификатор</w:t>
      </w:r>
      <w:r>
        <w:rPr>
          <w:rFonts w:ascii="Times New Roman" w:hAnsi="Times New Roman" w:cs="Times New Roman"/>
          <w:sz w:val="28"/>
          <w:szCs w:val="28"/>
        </w:rPr>
        <w:t xml:space="preserve">, ол </w:t>
      </w:r>
      <w:r>
        <w:rPr>
          <w:rStyle w:val="a5"/>
          <w:rFonts w:ascii="Times New Roman" w:hAnsi="Times New Roman" w:cs="Times New Roman"/>
          <w:b w:val="0"/>
          <w:bCs w:val="0"/>
          <w:sz w:val="28"/>
          <w:szCs w:val="28"/>
        </w:rPr>
        <w:t>сыныптарды бөлетін гипержазықтықты</w:t>
      </w:r>
      <w:r>
        <w:rPr>
          <w:rFonts w:ascii="Times New Roman" w:hAnsi="Times New Roman" w:cs="Times New Roman"/>
          <w:sz w:val="28"/>
          <w:szCs w:val="28"/>
        </w:rPr>
        <w:t xml:space="preserve"> пайдалану арқылы анықталады.</w:t>
      </w:r>
    </w:p>
    <w:p w:rsidR="003813F9" w:rsidRDefault="00161311">
      <w:pPr>
        <w:spacing w:after="0" w:line="240" w:lineRule="auto"/>
        <w:ind w:firstLine="709"/>
        <w:jc w:val="both"/>
        <w:rPr>
          <w:rFonts w:ascii="Times New Roman" w:hAnsi="Times New Roman" w:cs="Times New Roman"/>
          <w:sz w:val="28"/>
          <w:szCs w:val="28"/>
        </w:rPr>
      </w:pPr>
      <w:r>
        <w:rPr>
          <w:rStyle w:val="a5"/>
          <w:rFonts w:ascii="Times New Roman" w:hAnsi="Times New Roman" w:cs="Times New Roman"/>
          <w:b w:val="0"/>
          <w:bCs w:val="0"/>
          <w:sz w:val="28"/>
          <w:szCs w:val="28"/>
        </w:rPr>
        <w:t>Бөлуші гипержазықтық</w:t>
      </w:r>
      <w:r>
        <w:rPr>
          <w:rFonts w:ascii="Times New Roman" w:hAnsi="Times New Roman" w:cs="Times New Roman"/>
          <w:sz w:val="28"/>
          <w:szCs w:val="28"/>
        </w:rPr>
        <w:t xml:space="preserve"> – бұл N-өлшемді кеңістіктегі </w:t>
      </w:r>
      <w:r>
        <w:rPr>
          <w:rStyle w:val="a5"/>
          <w:rFonts w:ascii="Times New Roman" w:hAnsi="Times New Roman" w:cs="Times New Roman"/>
          <w:b w:val="0"/>
          <w:bCs w:val="0"/>
          <w:sz w:val="28"/>
          <w:szCs w:val="28"/>
        </w:rPr>
        <w:t>түзу сызықтың</w:t>
      </w:r>
      <w:r>
        <w:rPr>
          <w:rFonts w:ascii="Times New Roman" w:hAnsi="Times New Roman" w:cs="Times New Roman"/>
          <w:sz w:val="28"/>
          <w:szCs w:val="28"/>
        </w:rPr>
        <w:t xml:space="preserve"> жалпыланған нұсқасы. Егер </w:t>
      </w:r>
      <w:r>
        <w:rPr>
          <w:rStyle w:val="a5"/>
          <w:rFonts w:ascii="Times New Roman" w:hAnsi="Times New Roman" w:cs="Times New Roman"/>
          <w:b w:val="0"/>
          <w:bCs w:val="0"/>
          <w:sz w:val="28"/>
          <w:szCs w:val="28"/>
        </w:rPr>
        <w:t>бинарлы классификация</w:t>
      </w:r>
      <w:r>
        <w:rPr>
          <w:rFonts w:ascii="Times New Roman" w:hAnsi="Times New Roman" w:cs="Times New Roman"/>
          <w:sz w:val="28"/>
          <w:szCs w:val="28"/>
        </w:rPr>
        <w:t xml:space="preserve"> мәселесінде </w:t>
      </w:r>
      <w:r>
        <w:rPr>
          <w:rStyle w:val="a5"/>
          <w:rFonts w:ascii="Times New Roman" w:hAnsi="Times New Roman" w:cs="Times New Roman"/>
          <w:b w:val="0"/>
          <w:bCs w:val="0"/>
          <w:sz w:val="28"/>
          <w:szCs w:val="28"/>
        </w:rPr>
        <w:t>маркерленген оқыту деректері жиынтығы</w:t>
      </w:r>
      <w:r>
        <w:rPr>
          <w:rFonts w:ascii="Times New Roman" w:hAnsi="Times New Roman" w:cs="Times New Roman"/>
          <w:sz w:val="28"/>
          <w:szCs w:val="28"/>
        </w:rPr>
        <w:t xml:space="preserve"> берілген болса, </w:t>
      </w:r>
      <w:r>
        <w:rPr>
          <w:rStyle w:val="a5"/>
          <w:rFonts w:ascii="Times New Roman" w:hAnsi="Times New Roman" w:cs="Times New Roman"/>
          <w:b w:val="0"/>
          <w:bCs w:val="0"/>
          <w:sz w:val="28"/>
          <w:szCs w:val="28"/>
        </w:rPr>
        <w:t>SVM</w:t>
      </w:r>
      <w:r>
        <w:rPr>
          <w:rFonts w:ascii="Times New Roman" w:hAnsi="Times New Roman" w:cs="Times New Roman"/>
          <w:sz w:val="28"/>
          <w:szCs w:val="28"/>
        </w:rPr>
        <w:t xml:space="preserve"> </w:t>
      </w:r>
      <w:r>
        <w:rPr>
          <w:rStyle w:val="a5"/>
          <w:rFonts w:ascii="Times New Roman" w:hAnsi="Times New Roman" w:cs="Times New Roman"/>
          <w:b w:val="0"/>
          <w:bCs w:val="0"/>
          <w:sz w:val="28"/>
          <w:szCs w:val="28"/>
        </w:rPr>
        <w:t>екі класты бөлу үшін оңтайлы гипержазықтықты</w:t>
      </w:r>
      <w:r>
        <w:rPr>
          <w:rFonts w:ascii="Times New Roman" w:hAnsi="Times New Roman" w:cs="Times New Roman"/>
          <w:sz w:val="28"/>
          <w:szCs w:val="28"/>
        </w:rPr>
        <w:t xml:space="preserve"> табады. Бұл әдіс </w:t>
      </w:r>
      <w:r>
        <w:rPr>
          <w:rStyle w:val="a5"/>
          <w:rFonts w:ascii="Times New Roman" w:hAnsi="Times New Roman" w:cs="Times New Roman"/>
          <w:b w:val="0"/>
          <w:bCs w:val="0"/>
          <w:sz w:val="28"/>
          <w:szCs w:val="28"/>
        </w:rPr>
        <w:t>N сыныптары</w:t>
      </w:r>
      <w:r>
        <w:rPr>
          <w:rFonts w:ascii="Times New Roman" w:hAnsi="Times New Roman" w:cs="Times New Roman"/>
          <w:sz w:val="28"/>
          <w:szCs w:val="28"/>
        </w:rPr>
        <w:t xml:space="preserve"> бар міндеттерге оңай бейімделеді.</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Енді </w:t>
      </w:r>
      <w:r>
        <w:rPr>
          <w:rStyle w:val="a5"/>
          <w:rFonts w:ascii="Times New Roman" w:hAnsi="Times New Roman" w:cs="Times New Roman"/>
          <w:b w:val="0"/>
          <w:bCs w:val="0"/>
          <w:sz w:val="28"/>
          <w:szCs w:val="28"/>
        </w:rPr>
        <w:t>екі өлшемді жағдайды</w:t>
      </w:r>
      <w:r>
        <w:rPr>
          <w:rFonts w:ascii="Times New Roman" w:hAnsi="Times New Roman" w:cs="Times New Roman"/>
          <w:sz w:val="28"/>
          <w:szCs w:val="28"/>
        </w:rPr>
        <w:t xml:space="preserve"> және </w:t>
      </w:r>
      <w:r>
        <w:rPr>
          <w:rStyle w:val="a5"/>
          <w:rFonts w:ascii="Times New Roman" w:hAnsi="Times New Roman" w:cs="Times New Roman"/>
          <w:b w:val="0"/>
          <w:bCs w:val="0"/>
          <w:sz w:val="28"/>
          <w:szCs w:val="28"/>
        </w:rPr>
        <w:t>екі сыныпты нүктелерді</w:t>
      </w:r>
      <w:r>
        <w:rPr>
          <w:rFonts w:ascii="Times New Roman" w:hAnsi="Times New Roman" w:cs="Times New Roman"/>
          <w:sz w:val="28"/>
          <w:szCs w:val="28"/>
        </w:rPr>
        <w:t xml:space="preserve"> қарастырайық. Бұл жағдайда </w:t>
      </w:r>
      <w:r>
        <w:rPr>
          <w:rStyle w:val="a5"/>
          <w:rFonts w:ascii="Times New Roman" w:hAnsi="Times New Roman" w:cs="Times New Roman"/>
          <w:b w:val="0"/>
          <w:bCs w:val="0"/>
          <w:sz w:val="28"/>
          <w:szCs w:val="28"/>
        </w:rPr>
        <w:t>бізде тек нүктелер мен түзу сызықтар болады</w:t>
      </w:r>
      <w:r>
        <w:rPr>
          <w:rFonts w:ascii="Times New Roman" w:hAnsi="Times New Roman" w:cs="Times New Roman"/>
          <w:sz w:val="28"/>
          <w:szCs w:val="28"/>
        </w:rPr>
        <w:t xml:space="preserve">, олар </w:t>
      </w:r>
      <w:r>
        <w:rPr>
          <w:rStyle w:val="a5"/>
          <w:rFonts w:ascii="Times New Roman" w:hAnsi="Times New Roman" w:cs="Times New Roman"/>
          <w:b w:val="0"/>
          <w:bCs w:val="0"/>
          <w:sz w:val="28"/>
          <w:szCs w:val="28"/>
        </w:rPr>
        <w:t>екі өлшемді кеңістікте</w:t>
      </w:r>
      <w:r>
        <w:rPr>
          <w:rFonts w:ascii="Times New Roman" w:hAnsi="Times New Roman" w:cs="Times New Roman"/>
          <w:sz w:val="28"/>
          <w:szCs w:val="28"/>
        </w:rPr>
        <w:t xml:space="preserve"> көрсетіледі. Бірақ визуализация мақсатында гипержазықтықты </w:t>
      </w:r>
      <w:r>
        <w:rPr>
          <w:rStyle w:val="a5"/>
          <w:rFonts w:ascii="Times New Roman" w:hAnsi="Times New Roman" w:cs="Times New Roman"/>
          <w:b w:val="0"/>
          <w:bCs w:val="0"/>
          <w:sz w:val="28"/>
          <w:szCs w:val="28"/>
        </w:rPr>
        <w:t>биік өлшемді кеңістікте</w:t>
      </w:r>
      <w:r>
        <w:rPr>
          <w:rFonts w:ascii="Times New Roman" w:hAnsi="Times New Roman" w:cs="Times New Roman"/>
          <w:sz w:val="28"/>
          <w:szCs w:val="28"/>
        </w:rPr>
        <w:t xml:space="preserve"> қарастыруға болады.</w:t>
      </w:r>
    </w:p>
    <w:p w:rsidR="003813F9" w:rsidRPr="0037414A" w:rsidRDefault="00161311">
      <w:pPr>
        <w:spacing w:after="0" w:line="240" w:lineRule="auto"/>
        <w:ind w:firstLine="709"/>
        <w:jc w:val="both"/>
        <w:rPr>
          <w:rFonts w:ascii="Times New Roman" w:hAnsi="Times New Roman" w:cs="Times New Roman"/>
          <w:sz w:val="28"/>
          <w:szCs w:val="28"/>
          <w:lang w:val="kk-KZ"/>
        </w:rPr>
      </w:pPr>
      <w:r>
        <w:rPr>
          <w:rStyle w:val="a5"/>
          <w:rFonts w:ascii="Times New Roman" w:hAnsi="Times New Roman" w:cs="Times New Roman"/>
          <w:b w:val="0"/>
          <w:bCs w:val="0"/>
          <w:sz w:val="28"/>
          <w:szCs w:val="28"/>
        </w:rPr>
        <w:lastRenderedPageBreak/>
        <w:t>SVM мақсаты</w:t>
      </w:r>
      <w:r>
        <w:rPr>
          <w:rFonts w:ascii="Times New Roman" w:hAnsi="Times New Roman" w:cs="Times New Roman"/>
          <w:sz w:val="28"/>
          <w:szCs w:val="28"/>
        </w:rPr>
        <w:t xml:space="preserve"> – екі сыныптың арасындағы ең жақсы </w:t>
      </w:r>
      <w:r>
        <w:rPr>
          <w:rStyle w:val="a5"/>
          <w:rFonts w:ascii="Times New Roman" w:hAnsi="Times New Roman" w:cs="Times New Roman"/>
          <w:b w:val="0"/>
          <w:bCs w:val="0"/>
          <w:sz w:val="28"/>
          <w:szCs w:val="28"/>
        </w:rPr>
        <w:t>шектік сызықты</w:t>
      </w:r>
      <w:r>
        <w:rPr>
          <w:rFonts w:ascii="Times New Roman" w:hAnsi="Times New Roman" w:cs="Times New Roman"/>
          <w:sz w:val="28"/>
          <w:szCs w:val="28"/>
        </w:rPr>
        <w:t xml:space="preserve"> табу.</w:t>
      </w:r>
      <w:r w:rsidR="00086617">
        <w:rPr>
          <w:rFonts w:ascii="Times New Roman" w:hAnsi="Times New Roman" w:cs="Times New Roman"/>
          <w:sz w:val="28"/>
          <w:szCs w:val="28"/>
          <w:lang w:val="kk-KZ"/>
        </w:rPr>
        <w:t xml:space="preserve"> </w:t>
      </w:r>
      <w:r w:rsidRPr="00987A52">
        <w:rPr>
          <w:rFonts w:ascii="Times New Roman" w:hAnsi="Times New Roman" w:cs="Times New Roman"/>
          <w:sz w:val="28"/>
          <w:szCs w:val="28"/>
          <w:lang w:val="kk-KZ"/>
        </w:rPr>
        <w:t>Сурет</w:t>
      </w:r>
      <w:r w:rsidR="00987A52">
        <w:rPr>
          <w:rFonts w:ascii="Times New Roman" w:hAnsi="Times New Roman" w:cs="Times New Roman"/>
          <w:sz w:val="28"/>
          <w:szCs w:val="28"/>
          <w:lang w:val="kk-KZ"/>
        </w:rPr>
        <w:t xml:space="preserve"> 6-да</w:t>
      </w:r>
      <w:r w:rsidRPr="00987A52">
        <w:rPr>
          <w:rFonts w:ascii="Times New Roman" w:hAnsi="Times New Roman" w:cs="Times New Roman"/>
          <w:sz w:val="28"/>
          <w:szCs w:val="28"/>
          <w:lang w:val="kk-KZ"/>
        </w:rPr>
        <w:t xml:space="preserve"> </w:t>
      </w:r>
      <w:r w:rsidRPr="00987A52">
        <w:rPr>
          <w:rStyle w:val="a5"/>
          <w:rFonts w:ascii="Times New Roman" w:hAnsi="Times New Roman" w:cs="Times New Roman"/>
          <w:b w:val="0"/>
          <w:bCs w:val="0"/>
          <w:sz w:val="28"/>
          <w:szCs w:val="28"/>
          <w:lang w:val="kk-KZ"/>
        </w:rPr>
        <w:t>екі сыныпты нүктелер</w:t>
      </w:r>
      <w:r w:rsidRPr="00987A52">
        <w:rPr>
          <w:rFonts w:ascii="Times New Roman" w:hAnsi="Times New Roman" w:cs="Times New Roman"/>
          <w:sz w:val="28"/>
          <w:szCs w:val="28"/>
          <w:lang w:val="kk-KZ"/>
        </w:rPr>
        <w:t xml:space="preserve"> және оларды бөлетін </w:t>
      </w:r>
      <w:r w:rsidRPr="00987A52">
        <w:rPr>
          <w:rStyle w:val="a5"/>
          <w:rFonts w:ascii="Times New Roman" w:hAnsi="Times New Roman" w:cs="Times New Roman"/>
          <w:b w:val="0"/>
          <w:bCs w:val="0"/>
          <w:sz w:val="28"/>
          <w:szCs w:val="28"/>
          <w:lang w:val="kk-KZ"/>
        </w:rPr>
        <w:t>гипержазықтық</w:t>
      </w:r>
      <w:r w:rsidRPr="00987A52">
        <w:rPr>
          <w:rFonts w:ascii="Times New Roman" w:hAnsi="Times New Roman" w:cs="Times New Roman"/>
          <w:sz w:val="28"/>
          <w:szCs w:val="28"/>
          <w:lang w:val="kk-KZ"/>
        </w:rPr>
        <w:t xml:space="preserve"> көрсетілген. </w:t>
      </w:r>
      <w:r w:rsidRPr="0037414A">
        <w:rPr>
          <w:rStyle w:val="a5"/>
          <w:rFonts w:ascii="Times New Roman" w:hAnsi="Times New Roman" w:cs="Times New Roman"/>
          <w:b w:val="0"/>
          <w:bCs w:val="0"/>
          <w:sz w:val="28"/>
          <w:szCs w:val="28"/>
          <w:lang w:val="kk-KZ"/>
        </w:rPr>
        <w:t>Нүктелерден ең алыс</w:t>
      </w:r>
      <w:r w:rsidRPr="0037414A">
        <w:rPr>
          <w:rFonts w:ascii="Times New Roman" w:hAnsi="Times New Roman" w:cs="Times New Roman"/>
          <w:sz w:val="28"/>
          <w:szCs w:val="28"/>
          <w:lang w:val="kk-KZ"/>
        </w:rPr>
        <w:t xml:space="preserve"> орналасқан </w:t>
      </w:r>
      <w:r w:rsidRPr="0037414A">
        <w:rPr>
          <w:rStyle w:val="a5"/>
          <w:rFonts w:ascii="Times New Roman" w:hAnsi="Times New Roman" w:cs="Times New Roman"/>
          <w:b w:val="0"/>
          <w:bCs w:val="0"/>
          <w:sz w:val="28"/>
          <w:szCs w:val="28"/>
          <w:lang w:val="kk-KZ"/>
        </w:rPr>
        <w:t>екі параллель сызық</w:t>
      </w:r>
      <w:r w:rsidRPr="0037414A">
        <w:rPr>
          <w:rFonts w:ascii="Times New Roman" w:hAnsi="Times New Roman" w:cs="Times New Roman"/>
          <w:sz w:val="28"/>
          <w:szCs w:val="28"/>
          <w:lang w:val="kk-KZ"/>
        </w:rPr>
        <w:t xml:space="preserve"> </w:t>
      </w:r>
      <w:r w:rsidRPr="0037414A">
        <w:rPr>
          <w:rStyle w:val="a5"/>
          <w:rFonts w:ascii="Times New Roman" w:hAnsi="Times New Roman" w:cs="Times New Roman"/>
          <w:b w:val="0"/>
          <w:bCs w:val="0"/>
          <w:sz w:val="28"/>
          <w:szCs w:val="28"/>
          <w:lang w:val="kk-KZ"/>
        </w:rPr>
        <w:t>қолдау векторлары</w:t>
      </w:r>
      <w:r w:rsidRPr="0037414A">
        <w:rPr>
          <w:rFonts w:ascii="Times New Roman" w:hAnsi="Times New Roman" w:cs="Times New Roman"/>
          <w:sz w:val="28"/>
          <w:szCs w:val="28"/>
          <w:lang w:val="kk-KZ"/>
        </w:rPr>
        <w:t xml:space="preserve"> деп аталады. Осы </w:t>
      </w:r>
      <w:r w:rsidRPr="0037414A">
        <w:rPr>
          <w:rStyle w:val="a5"/>
          <w:rFonts w:ascii="Times New Roman" w:hAnsi="Times New Roman" w:cs="Times New Roman"/>
          <w:b w:val="0"/>
          <w:bCs w:val="0"/>
          <w:sz w:val="28"/>
          <w:szCs w:val="28"/>
          <w:lang w:val="kk-KZ"/>
        </w:rPr>
        <w:t>параллель сызықтар арасындағы қашықтық</w:t>
      </w:r>
      <w:r w:rsidRPr="0037414A">
        <w:rPr>
          <w:rFonts w:ascii="Times New Roman" w:hAnsi="Times New Roman" w:cs="Times New Roman"/>
          <w:sz w:val="28"/>
          <w:szCs w:val="28"/>
          <w:lang w:val="kk-KZ"/>
        </w:rPr>
        <w:t xml:space="preserve"> </w:t>
      </w:r>
      <w:r w:rsidRPr="0037414A">
        <w:rPr>
          <w:rStyle w:val="a5"/>
          <w:rFonts w:ascii="Times New Roman" w:hAnsi="Times New Roman" w:cs="Times New Roman"/>
          <w:b w:val="0"/>
          <w:bCs w:val="0"/>
          <w:sz w:val="28"/>
          <w:szCs w:val="28"/>
          <w:lang w:val="kk-KZ"/>
        </w:rPr>
        <w:t>максималды маржа</w:t>
      </w:r>
      <w:r w:rsidRPr="0037414A">
        <w:rPr>
          <w:rFonts w:ascii="Times New Roman" w:hAnsi="Times New Roman" w:cs="Times New Roman"/>
          <w:sz w:val="28"/>
          <w:szCs w:val="28"/>
          <w:lang w:val="kk-KZ"/>
        </w:rPr>
        <w:t xml:space="preserve"> деп аталады.</w:t>
      </w:r>
    </w:p>
    <w:p w:rsidR="003813F9" w:rsidRPr="0037414A" w:rsidRDefault="00161311">
      <w:pPr>
        <w:pStyle w:val="3"/>
        <w:spacing w:before="0"/>
        <w:ind w:firstLine="709"/>
        <w:jc w:val="both"/>
        <w:rPr>
          <w:b w:val="0"/>
          <w:bCs w:val="0"/>
          <w:sz w:val="28"/>
          <w:szCs w:val="28"/>
          <w:lang w:val="kk-KZ"/>
        </w:rPr>
      </w:pPr>
      <w:r w:rsidRPr="0037414A">
        <w:rPr>
          <w:rStyle w:val="a5"/>
          <w:b/>
          <w:color w:val="auto"/>
          <w:sz w:val="28"/>
          <w:szCs w:val="28"/>
          <w:lang w:val="kk-KZ"/>
        </w:rPr>
        <w:t>Деректерді тірек вектор машиналары көмегімен классификациялау</w:t>
      </w:r>
    </w:p>
    <w:p w:rsidR="003813F9" w:rsidRPr="0037414A" w:rsidRDefault="00161311">
      <w:pPr>
        <w:spacing w:after="0" w:line="240" w:lineRule="auto"/>
        <w:ind w:firstLine="709"/>
        <w:jc w:val="both"/>
        <w:rPr>
          <w:rFonts w:ascii="Times New Roman" w:hAnsi="Times New Roman" w:cs="Times New Roman"/>
          <w:sz w:val="28"/>
          <w:szCs w:val="28"/>
          <w:lang w:val="kk-KZ"/>
        </w:rPr>
      </w:pPr>
      <w:r w:rsidRPr="0037414A">
        <w:rPr>
          <w:rFonts w:ascii="Times New Roman" w:hAnsi="Times New Roman" w:cs="Times New Roman"/>
          <w:sz w:val="28"/>
          <w:szCs w:val="28"/>
          <w:lang w:val="kk-KZ"/>
        </w:rPr>
        <w:t xml:space="preserve">Біз тірек вектор машиналары (Support Vector Machine – SVM) негізінде классификатор құрамыз, ол белгілі бір адамның табысының шекарасын 14 атрибут негізінде болжауға арналған. Біздің мақсатымыз – адамның жылдық табысы </w:t>
      </w:r>
      <w:r w:rsidRPr="0037414A">
        <w:rPr>
          <w:rStyle w:val="a5"/>
          <w:rFonts w:ascii="Times New Roman" w:hAnsi="Times New Roman" w:cs="Times New Roman"/>
          <w:b w:val="0"/>
          <w:bCs w:val="0"/>
          <w:sz w:val="28"/>
          <w:szCs w:val="28"/>
          <w:lang w:val="kk-KZ"/>
        </w:rPr>
        <w:t>50 000 доллардан асады ма, әлде аз ба</w:t>
      </w:r>
      <w:r w:rsidRPr="0037414A">
        <w:rPr>
          <w:rFonts w:ascii="Times New Roman" w:hAnsi="Times New Roman" w:cs="Times New Roman"/>
          <w:sz w:val="28"/>
          <w:szCs w:val="28"/>
          <w:lang w:val="kk-KZ"/>
        </w:rPr>
        <w:t xml:space="preserve"> екенін анықтау. Осылайша, біз </w:t>
      </w:r>
      <w:r w:rsidRPr="0037414A">
        <w:rPr>
          <w:rStyle w:val="a5"/>
          <w:rFonts w:ascii="Times New Roman" w:hAnsi="Times New Roman" w:cs="Times New Roman"/>
          <w:b w:val="0"/>
          <w:bCs w:val="0"/>
          <w:sz w:val="28"/>
          <w:szCs w:val="28"/>
          <w:lang w:val="kk-KZ"/>
        </w:rPr>
        <w:t>бинарлы классификация тапсырмасымен</w:t>
      </w:r>
      <w:r w:rsidRPr="0037414A">
        <w:rPr>
          <w:rFonts w:ascii="Times New Roman" w:hAnsi="Times New Roman" w:cs="Times New Roman"/>
          <w:sz w:val="28"/>
          <w:szCs w:val="28"/>
          <w:lang w:val="kk-KZ"/>
        </w:rPr>
        <w:t xml:space="preserve"> жұмыс істейміз.</w:t>
      </w:r>
    </w:p>
    <w:p w:rsidR="003813F9" w:rsidRPr="00913FBA" w:rsidRDefault="00161311" w:rsidP="00DB3831">
      <w:pPr>
        <w:spacing w:after="0" w:line="240" w:lineRule="auto"/>
        <w:ind w:firstLine="709"/>
        <w:rPr>
          <w:rFonts w:ascii="Times New Roman" w:hAnsi="Times New Roman" w:cs="Times New Roman"/>
          <w:sz w:val="28"/>
          <w:szCs w:val="28"/>
          <w:lang w:val="kk-KZ"/>
        </w:rPr>
      </w:pPr>
      <w:r w:rsidRPr="0037414A">
        <w:rPr>
          <w:rFonts w:ascii="Times New Roman" w:hAnsi="Times New Roman" w:cs="Times New Roman"/>
          <w:sz w:val="28"/>
          <w:szCs w:val="28"/>
          <w:lang w:val="kk-KZ"/>
        </w:rPr>
        <w:t xml:space="preserve">Біз </w:t>
      </w:r>
      <w:r w:rsidRPr="0037414A">
        <w:rPr>
          <w:rStyle w:val="a5"/>
          <w:rFonts w:ascii="Times New Roman" w:hAnsi="Times New Roman" w:cs="Times New Roman"/>
          <w:b w:val="0"/>
          <w:bCs w:val="0"/>
          <w:sz w:val="28"/>
          <w:szCs w:val="28"/>
          <w:lang w:val="kk-KZ"/>
        </w:rPr>
        <w:t>АҚШ халық санағы бюросының табыс деректерін</w:t>
      </w:r>
      <w:r w:rsidRPr="0037414A">
        <w:rPr>
          <w:rFonts w:ascii="Times New Roman" w:hAnsi="Times New Roman" w:cs="Times New Roman"/>
          <w:sz w:val="28"/>
          <w:szCs w:val="28"/>
          <w:lang w:val="kk-KZ"/>
        </w:rPr>
        <w:t xml:space="preserve"> пайдаланамыз, олар келесі</w:t>
      </w:r>
      <w:r w:rsidR="00913FBA" w:rsidRPr="0037414A">
        <w:rPr>
          <w:rFonts w:ascii="Times New Roman" w:hAnsi="Times New Roman" w:cs="Times New Roman"/>
          <w:sz w:val="28"/>
          <w:szCs w:val="28"/>
          <w:lang w:val="kk-KZ"/>
        </w:rPr>
        <w:t xml:space="preserve"> мекенжай бойынша қолжетімді:</w:t>
      </w:r>
      <w:r w:rsidR="00913FBA">
        <w:rPr>
          <w:rFonts w:ascii="Times New Roman" w:hAnsi="Times New Roman" w:cs="Times New Roman"/>
          <w:sz w:val="28"/>
          <w:szCs w:val="28"/>
          <w:lang w:val="kk-KZ"/>
        </w:rPr>
        <w:t xml:space="preserve">  </w:t>
      </w:r>
      <w:hyperlink r:id="rId271" w:history="1">
        <w:r w:rsidR="00750932" w:rsidRPr="00001BC4">
          <w:rPr>
            <w:rStyle w:val="a4"/>
            <w:rFonts w:ascii="Times New Roman" w:hAnsi="Times New Roman" w:cs="Times New Roman"/>
            <w:sz w:val="28"/>
            <w:szCs w:val="28"/>
            <w:lang w:val="kk-KZ"/>
          </w:rPr>
          <w:t>https://archive.ics.uci.edu/ml/datasets/Census+Income</w:t>
        </w:r>
      </w:hyperlink>
      <w:r w:rsidRPr="00913FBA">
        <w:rPr>
          <w:rFonts w:ascii="Times New Roman" w:hAnsi="Times New Roman" w:cs="Times New Roman"/>
          <w:sz w:val="28"/>
          <w:szCs w:val="28"/>
          <w:lang w:val="kk-KZ"/>
        </w:rPr>
        <w:t>.</w:t>
      </w:r>
    </w:p>
    <w:p w:rsidR="003813F9" w:rsidRPr="0037414A" w:rsidRDefault="00161311">
      <w:pPr>
        <w:spacing w:after="0" w:line="240" w:lineRule="auto"/>
        <w:ind w:firstLine="709"/>
        <w:jc w:val="both"/>
        <w:rPr>
          <w:rFonts w:ascii="Times New Roman" w:hAnsi="Times New Roman" w:cs="Times New Roman"/>
          <w:sz w:val="28"/>
          <w:szCs w:val="28"/>
          <w:lang w:val="kk-KZ"/>
        </w:rPr>
      </w:pPr>
      <w:r w:rsidRPr="0037414A">
        <w:rPr>
          <w:rFonts w:ascii="Times New Roman" w:hAnsi="Times New Roman" w:cs="Times New Roman"/>
          <w:sz w:val="28"/>
          <w:szCs w:val="28"/>
          <w:lang w:val="kk-KZ"/>
        </w:rPr>
        <w:t xml:space="preserve">Осы деректердің бір ерекшелігі – </w:t>
      </w:r>
      <w:r w:rsidRPr="0037414A">
        <w:rPr>
          <w:rStyle w:val="a5"/>
          <w:rFonts w:ascii="Times New Roman" w:hAnsi="Times New Roman" w:cs="Times New Roman"/>
          <w:b w:val="0"/>
          <w:bCs w:val="0"/>
          <w:sz w:val="28"/>
          <w:szCs w:val="28"/>
          <w:lang w:val="kk-KZ"/>
        </w:rPr>
        <w:t>әрбір нүкте мәтін мен сандардан тұрады</w:t>
      </w:r>
      <w:r w:rsidRPr="0037414A">
        <w:rPr>
          <w:rFonts w:ascii="Times New Roman" w:hAnsi="Times New Roman" w:cs="Times New Roman"/>
          <w:sz w:val="28"/>
          <w:szCs w:val="28"/>
          <w:lang w:val="kk-KZ"/>
        </w:rPr>
        <w:t xml:space="preserve">. Алгоритм </w:t>
      </w:r>
      <w:r w:rsidRPr="0037414A">
        <w:rPr>
          <w:rStyle w:val="a5"/>
          <w:rFonts w:ascii="Times New Roman" w:hAnsi="Times New Roman" w:cs="Times New Roman"/>
          <w:b w:val="0"/>
          <w:bCs w:val="0"/>
          <w:sz w:val="28"/>
          <w:szCs w:val="28"/>
          <w:lang w:val="kk-KZ"/>
        </w:rPr>
        <w:t>сөздерді тікелей өңдей алмайды</w:t>
      </w:r>
      <w:r w:rsidRPr="0037414A">
        <w:rPr>
          <w:rFonts w:ascii="Times New Roman" w:hAnsi="Times New Roman" w:cs="Times New Roman"/>
          <w:sz w:val="28"/>
          <w:szCs w:val="28"/>
          <w:lang w:val="kk-KZ"/>
        </w:rPr>
        <w:t xml:space="preserve">, сондықтан оларды сандарға айналдыру қажет. Сонымен қатар, </w:t>
      </w:r>
      <w:r w:rsidRPr="0037414A">
        <w:rPr>
          <w:rStyle w:val="a5"/>
          <w:rFonts w:ascii="Times New Roman" w:hAnsi="Times New Roman" w:cs="Times New Roman"/>
          <w:b w:val="0"/>
          <w:bCs w:val="0"/>
          <w:sz w:val="28"/>
          <w:szCs w:val="28"/>
          <w:lang w:val="kk-KZ"/>
        </w:rPr>
        <w:t>белгілерді кодтау әдісін қолдана алмаймыз</w:t>
      </w:r>
      <w:r w:rsidRPr="0037414A">
        <w:rPr>
          <w:rFonts w:ascii="Times New Roman" w:hAnsi="Times New Roman" w:cs="Times New Roman"/>
          <w:sz w:val="28"/>
          <w:szCs w:val="28"/>
          <w:lang w:val="kk-KZ"/>
        </w:rPr>
        <w:t xml:space="preserve">, өйткені бұл </w:t>
      </w:r>
      <w:r w:rsidRPr="0037414A">
        <w:rPr>
          <w:rStyle w:val="a5"/>
          <w:rFonts w:ascii="Times New Roman" w:hAnsi="Times New Roman" w:cs="Times New Roman"/>
          <w:b w:val="0"/>
          <w:bCs w:val="0"/>
          <w:sz w:val="28"/>
          <w:szCs w:val="28"/>
          <w:lang w:val="kk-KZ"/>
        </w:rPr>
        <w:t>айнымалыларға құнды ақпарат жүктелген</w:t>
      </w:r>
      <w:r w:rsidRPr="0037414A">
        <w:rPr>
          <w:rFonts w:ascii="Times New Roman" w:hAnsi="Times New Roman" w:cs="Times New Roman"/>
          <w:sz w:val="28"/>
          <w:szCs w:val="28"/>
          <w:lang w:val="kk-KZ"/>
        </w:rPr>
        <w:t>.</w:t>
      </w:r>
    </w:p>
    <w:p w:rsidR="003813F9" w:rsidRPr="0037414A" w:rsidRDefault="00161311">
      <w:pPr>
        <w:spacing w:after="0" w:line="240" w:lineRule="auto"/>
        <w:ind w:firstLine="709"/>
        <w:jc w:val="both"/>
        <w:rPr>
          <w:rFonts w:ascii="Times New Roman" w:hAnsi="Times New Roman" w:cs="Times New Roman"/>
          <w:sz w:val="28"/>
          <w:szCs w:val="28"/>
          <w:lang w:val="kk-KZ"/>
        </w:rPr>
      </w:pPr>
      <w:r w:rsidRPr="0037414A">
        <w:rPr>
          <w:rFonts w:ascii="Times New Roman" w:hAnsi="Times New Roman" w:cs="Times New Roman"/>
          <w:sz w:val="28"/>
          <w:szCs w:val="28"/>
          <w:lang w:val="kk-KZ"/>
        </w:rPr>
        <w:t xml:space="preserve">Сондықтан </w:t>
      </w:r>
      <w:r w:rsidRPr="0037414A">
        <w:rPr>
          <w:rStyle w:val="a5"/>
          <w:rFonts w:ascii="Times New Roman" w:hAnsi="Times New Roman" w:cs="Times New Roman"/>
          <w:b w:val="0"/>
          <w:bCs w:val="0"/>
          <w:sz w:val="28"/>
          <w:szCs w:val="28"/>
          <w:lang w:val="kk-KZ"/>
        </w:rPr>
        <w:t>тиімді классификатор жасау үшін</w:t>
      </w:r>
      <w:r w:rsidRPr="0037414A">
        <w:rPr>
          <w:rFonts w:ascii="Times New Roman" w:hAnsi="Times New Roman" w:cs="Times New Roman"/>
          <w:sz w:val="28"/>
          <w:szCs w:val="28"/>
          <w:lang w:val="kk-KZ"/>
        </w:rPr>
        <w:t xml:space="preserve"> біз </w:t>
      </w:r>
      <w:r w:rsidRPr="0037414A">
        <w:rPr>
          <w:rStyle w:val="a5"/>
          <w:rFonts w:ascii="Times New Roman" w:hAnsi="Times New Roman" w:cs="Times New Roman"/>
          <w:b w:val="0"/>
          <w:bCs w:val="0"/>
          <w:sz w:val="28"/>
          <w:szCs w:val="28"/>
          <w:lang w:val="kk-KZ"/>
        </w:rPr>
        <w:t>бинарлы кодтау әдісін</w:t>
      </w:r>
      <w:r w:rsidRPr="0037414A">
        <w:rPr>
          <w:rFonts w:ascii="Times New Roman" w:hAnsi="Times New Roman" w:cs="Times New Roman"/>
          <w:sz w:val="28"/>
          <w:szCs w:val="28"/>
          <w:lang w:val="kk-KZ"/>
        </w:rPr>
        <w:t xml:space="preserve"> пайдаланамыз.</w:t>
      </w:r>
    </w:p>
    <w:p w:rsidR="003813F9" w:rsidRPr="0037414A" w:rsidRDefault="00161311">
      <w:pPr>
        <w:spacing w:after="0" w:line="240" w:lineRule="auto"/>
        <w:ind w:firstLine="709"/>
        <w:jc w:val="both"/>
        <w:rPr>
          <w:rFonts w:ascii="Times New Roman" w:hAnsi="Times New Roman" w:cs="Times New Roman"/>
          <w:sz w:val="28"/>
          <w:szCs w:val="28"/>
          <w:lang w:val="kk-KZ"/>
        </w:rPr>
      </w:pPr>
      <w:r w:rsidRPr="0037414A">
        <w:rPr>
          <w:rFonts w:ascii="Times New Roman" w:hAnsi="Times New Roman" w:cs="Times New Roman"/>
          <w:sz w:val="28"/>
          <w:szCs w:val="28"/>
          <w:lang w:val="kk-KZ"/>
        </w:rPr>
        <w:t xml:space="preserve">Жаңа </w:t>
      </w:r>
      <w:r w:rsidRPr="0037414A">
        <w:rPr>
          <w:rStyle w:val="a5"/>
          <w:rFonts w:ascii="Times New Roman" w:hAnsi="Times New Roman" w:cs="Times New Roman"/>
          <w:b w:val="0"/>
          <w:bCs w:val="0"/>
          <w:sz w:val="28"/>
          <w:szCs w:val="28"/>
          <w:lang w:val="kk-KZ"/>
        </w:rPr>
        <w:t>Python файлын</w:t>
      </w:r>
      <w:r w:rsidRPr="0037414A">
        <w:rPr>
          <w:rFonts w:ascii="Times New Roman" w:hAnsi="Times New Roman" w:cs="Times New Roman"/>
          <w:sz w:val="28"/>
          <w:szCs w:val="28"/>
          <w:lang w:val="kk-KZ"/>
        </w:rPr>
        <w:t xml:space="preserve"> жасап, келесі кітапханаларды импорттаймыз.</w:t>
      </w:r>
    </w:p>
    <w:p w:rsidR="00246CBC" w:rsidRPr="00246CBC" w:rsidRDefault="00246CBC" w:rsidP="00246CBC">
      <w:pPr>
        <w:spacing w:after="0" w:line="240" w:lineRule="auto"/>
        <w:rPr>
          <w:b/>
          <w:sz w:val="20"/>
          <w:szCs w:val="20"/>
          <w:lang w:val="en-US"/>
        </w:rPr>
      </w:pPr>
      <w:r w:rsidRPr="00246CBC">
        <w:rPr>
          <w:b/>
          <w:sz w:val="20"/>
          <w:szCs w:val="20"/>
          <w:lang w:val="en-US"/>
        </w:rPr>
        <w:t>import n</w:t>
      </w:r>
      <w:r>
        <w:rPr>
          <w:b/>
          <w:sz w:val="20"/>
          <w:szCs w:val="20"/>
          <w:lang w:val="en-US"/>
        </w:rPr>
        <w:t>un</w:t>
      </w:r>
      <w:r w:rsidRPr="00246CBC">
        <w:rPr>
          <w:b/>
          <w:sz w:val="20"/>
          <w:szCs w:val="20"/>
          <w:lang w:val="en-US"/>
        </w:rPr>
        <w:t xml:space="preserve">py as np </w:t>
      </w:r>
      <w:r w:rsidRPr="00246CBC">
        <w:rPr>
          <w:b/>
          <w:sz w:val="20"/>
          <w:szCs w:val="20"/>
          <w:lang w:val="en-US"/>
        </w:rPr>
        <w:br/>
        <w:t xml:space="preserve">import matplotlib.pyplot as plt </w:t>
      </w:r>
      <w:r w:rsidRPr="00246CBC">
        <w:rPr>
          <w:b/>
          <w:sz w:val="20"/>
          <w:szCs w:val="20"/>
          <w:lang w:val="en-US"/>
        </w:rPr>
        <w:br/>
        <w:t xml:space="preserve">from sklearn import preprocessing </w:t>
      </w:r>
      <w:r w:rsidRPr="00246CBC">
        <w:rPr>
          <w:b/>
          <w:sz w:val="20"/>
          <w:szCs w:val="20"/>
          <w:lang w:val="en-US"/>
        </w:rPr>
        <w:br/>
        <w:t xml:space="preserve">from sklearn.svm import LinearSVC </w:t>
      </w:r>
      <w:r w:rsidRPr="00246CBC">
        <w:rPr>
          <w:b/>
          <w:sz w:val="20"/>
          <w:szCs w:val="20"/>
          <w:lang w:val="en-US"/>
        </w:rPr>
        <w:br/>
        <w:t xml:space="preserve">from sklearn.multiclass import OneVsOneClassifier </w:t>
      </w:r>
      <w:r w:rsidRPr="00246CBC">
        <w:rPr>
          <w:b/>
          <w:sz w:val="20"/>
          <w:szCs w:val="20"/>
          <w:lang w:val="en-US"/>
        </w:rPr>
        <w:br/>
        <w:t>from sklearn import cross_validation</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Деректерді</w:t>
      </w:r>
      <w:r w:rsidRPr="00B54153">
        <w:rPr>
          <w:rFonts w:ascii="Times New Roman" w:hAnsi="Times New Roman" w:cs="Times New Roman"/>
          <w:sz w:val="28"/>
          <w:szCs w:val="28"/>
          <w:lang w:val="en-US"/>
        </w:rPr>
        <w:t xml:space="preserve"> </w:t>
      </w:r>
      <w:r>
        <w:rPr>
          <w:rFonts w:ascii="Times New Roman" w:hAnsi="Times New Roman" w:cs="Times New Roman"/>
          <w:sz w:val="28"/>
          <w:szCs w:val="28"/>
        </w:rPr>
        <w:t>жүктеу</w:t>
      </w:r>
      <w:r w:rsidRPr="00B54153">
        <w:rPr>
          <w:rFonts w:ascii="Times New Roman" w:hAnsi="Times New Roman" w:cs="Times New Roman"/>
          <w:sz w:val="28"/>
          <w:szCs w:val="28"/>
          <w:lang w:val="en-US"/>
        </w:rPr>
        <w:t xml:space="preserve"> </w:t>
      </w:r>
      <w:r>
        <w:rPr>
          <w:rFonts w:ascii="Times New Roman" w:hAnsi="Times New Roman" w:cs="Times New Roman"/>
          <w:sz w:val="28"/>
          <w:szCs w:val="28"/>
        </w:rPr>
        <w:t>үшін</w:t>
      </w:r>
      <w:r w:rsidRPr="00B54153">
        <w:rPr>
          <w:rFonts w:ascii="Times New Roman" w:hAnsi="Times New Roman" w:cs="Times New Roman"/>
          <w:sz w:val="28"/>
          <w:szCs w:val="28"/>
          <w:lang w:val="en-US"/>
        </w:rPr>
        <w:t xml:space="preserve"> </w:t>
      </w:r>
      <w:r>
        <w:rPr>
          <w:rFonts w:ascii="Times New Roman" w:hAnsi="Times New Roman" w:cs="Times New Roman"/>
          <w:sz w:val="28"/>
          <w:szCs w:val="28"/>
        </w:rPr>
        <w:t>біз</w:t>
      </w:r>
      <w:r w:rsidRPr="00B54153">
        <w:rPr>
          <w:rFonts w:ascii="Times New Roman" w:hAnsi="Times New Roman" w:cs="Times New Roman"/>
          <w:sz w:val="28"/>
          <w:szCs w:val="28"/>
          <w:lang w:val="en-US"/>
        </w:rPr>
        <w:t xml:space="preserve"> income_data </w:t>
      </w:r>
      <w:r>
        <w:rPr>
          <w:rFonts w:ascii="Times New Roman" w:hAnsi="Times New Roman" w:cs="Times New Roman"/>
          <w:sz w:val="28"/>
          <w:szCs w:val="28"/>
        </w:rPr>
        <w:t>файлын</w:t>
      </w:r>
      <w:r w:rsidRPr="00B54153">
        <w:rPr>
          <w:rFonts w:ascii="Times New Roman" w:hAnsi="Times New Roman" w:cs="Times New Roman"/>
          <w:sz w:val="28"/>
          <w:szCs w:val="28"/>
          <w:lang w:val="en-US"/>
        </w:rPr>
        <w:t xml:space="preserve"> </w:t>
      </w:r>
      <w:r>
        <w:rPr>
          <w:rFonts w:ascii="Times New Roman" w:hAnsi="Times New Roman" w:cs="Times New Roman"/>
          <w:sz w:val="28"/>
          <w:szCs w:val="28"/>
        </w:rPr>
        <w:t>қолданамыз</w:t>
      </w:r>
      <w:r w:rsidRPr="00B54153">
        <w:rPr>
          <w:rFonts w:ascii="Times New Roman" w:hAnsi="Times New Roman" w:cs="Times New Roman"/>
          <w:sz w:val="28"/>
          <w:szCs w:val="28"/>
          <w:lang w:val="en-US"/>
        </w:rPr>
        <w:t xml:space="preserve">.  </w:t>
      </w:r>
      <w:r w:rsidR="00B54153">
        <w:rPr>
          <w:rFonts w:ascii="Times New Roman" w:hAnsi="Times New Roman" w:cs="Times New Roman"/>
          <w:sz w:val="28"/>
          <w:szCs w:val="28"/>
          <w:lang w:val="en-US"/>
        </w:rPr>
        <w:t xml:space="preserve">  </w:t>
      </w:r>
      <w:r w:rsidR="00B54153" w:rsidRPr="00B54153">
        <w:rPr>
          <w:b/>
          <w:sz w:val="20"/>
          <w:szCs w:val="20"/>
          <w:lang w:val="en-US"/>
        </w:rPr>
        <w:t>income_data.txt</w:t>
      </w:r>
      <w:r w:rsidR="00B54153">
        <w:rPr>
          <w:rFonts w:ascii="Times New Roman" w:hAnsi="Times New Roman" w:cs="Times New Roman"/>
          <w:sz w:val="28"/>
          <w:szCs w:val="28"/>
          <w:lang w:val="en-US"/>
        </w:rPr>
        <w:t xml:space="preserve"> </w:t>
      </w:r>
      <w:r>
        <w:rPr>
          <w:rFonts w:ascii="Times New Roman" w:hAnsi="Times New Roman" w:cs="Times New Roman"/>
          <w:sz w:val="28"/>
          <w:szCs w:val="28"/>
        </w:rPr>
        <w:t>құрамында</w:t>
      </w:r>
      <w:r w:rsidRPr="00B54153">
        <w:rPr>
          <w:rFonts w:ascii="Times New Roman" w:hAnsi="Times New Roman" w:cs="Times New Roman"/>
          <w:sz w:val="28"/>
          <w:szCs w:val="28"/>
          <w:lang w:val="en-US"/>
        </w:rPr>
        <w:t xml:space="preserve"> </w:t>
      </w:r>
      <w:r>
        <w:rPr>
          <w:rFonts w:ascii="Times New Roman" w:hAnsi="Times New Roman" w:cs="Times New Roman"/>
          <w:sz w:val="28"/>
          <w:szCs w:val="28"/>
        </w:rPr>
        <w:t>халықтың</w:t>
      </w:r>
      <w:r w:rsidRPr="00B54153">
        <w:rPr>
          <w:rFonts w:ascii="Times New Roman" w:hAnsi="Times New Roman" w:cs="Times New Roman"/>
          <w:sz w:val="28"/>
          <w:szCs w:val="28"/>
          <w:lang w:val="en-US"/>
        </w:rPr>
        <w:t xml:space="preserve"> </w:t>
      </w:r>
      <w:r>
        <w:rPr>
          <w:rFonts w:ascii="Times New Roman" w:hAnsi="Times New Roman" w:cs="Times New Roman"/>
          <w:sz w:val="28"/>
          <w:szCs w:val="28"/>
        </w:rPr>
        <w:t>табысы</w:t>
      </w:r>
      <w:r w:rsidRPr="00B54153">
        <w:rPr>
          <w:rFonts w:ascii="Times New Roman" w:hAnsi="Times New Roman" w:cs="Times New Roman"/>
          <w:sz w:val="28"/>
          <w:szCs w:val="28"/>
          <w:lang w:val="en-US"/>
        </w:rPr>
        <w:t xml:space="preserve"> </w:t>
      </w:r>
      <w:r>
        <w:rPr>
          <w:rFonts w:ascii="Times New Roman" w:hAnsi="Times New Roman" w:cs="Times New Roman"/>
          <w:sz w:val="28"/>
          <w:szCs w:val="28"/>
        </w:rPr>
        <w:t>туралы</w:t>
      </w:r>
      <w:r w:rsidRPr="00B54153">
        <w:rPr>
          <w:rFonts w:ascii="Times New Roman" w:hAnsi="Times New Roman" w:cs="Times New Roman"/>
          <w:sz w:val="28"/>
          <w:szCs w:val="28"/>
          <w:lang w:val="en-US"/>
        </w:rPr>
        <w:t xml:space="preserve"> </w:t>
      </w:r>
      <w:r>
        <w:rPr>
          <w:rFonts w:ascii="Times New Roman" w:hAnsi="Times New Roman" w:cs="Times New Roman"/>
          <w:sz w:val="28"/>
          <w:szCs w:val="28"/>
        </w:rPr>
        <w:t>толық</w:t>
      </w:r>
      <w:r w:rsidRPr="00B54153">
        <w:rPr>
          <w:rFonts w:ascii="Times New Roman" w:hAnsi="Times New Roman" w:cs="Times New Roman"/>
          <w:sz w:val="28"/>
          <w:szCs w:val="28"/>
          <w:lang w:val="en-US"/>
        </w:rPr>
        <w:t xml:space="preserve"> </w:t>
      </w:r>
      <w:r>
        <w:rPr>
          <w:rFonts w:ascii="Times New Roman" w:hAnsi="Times New Roman" w:cs="Times New Roman"/>
          <w:sz w:val="28"/>
          <w:szCs w:val="28"/>
        </w:rPr>
        <w:t>мәліметтер</w:t>
      </w:r>
      <w:r w:rsidRPr="00B54153">
        <w:rPr>
          <w:rFonts w:ascii="Times New Roman" w:hAnsi="Times New Roman" w:cs="Times New Roman"/>
          <w:sz w:val="28"/>
          <w:szCs w:val="28"/>
          <w:lang w:val="en-US"/>
        </w:rPr>
        <w:t xml:space="preserve"> </w:t>
      </w:r>
      <w:r>
        <w:rPr>
          <w:rFonts w:ascii="Times New Roman" w:hAnsi="Times New Roman" w:cs="Times New Roman"/>
          <w:sz w:val="28"/>
          <w:szCs w:val="28"/>
        </w:rPr>
        <w:t>бар</w:t>
      </w:r>
      <w:r w:rsidRPr="00B54153">
        <w:rPr>
          <w:rFonts w:ascii="Times New Roman" w:hAnsi="Times New Roman" w:cs="Times New Roman"/>
          <w:sz w:val="28"/>
          <w:szCs w:val="28"/>
          <w:lang w:val="en-US"/>
        </w:rPr>
        <w:t>.</w:t>
      </w:r>
    </w:p>
    <w:p w:rsidR="00B54153" w:rsidRPr="0037414A" w:rsidRDefault="00B54153" w:rsidP="00B54153">
      <w:pPr>
        <w:spacing w:after="0" w:line="240" w:lineRule="auto"/>
        <w:rPr>
          <w:b/>
          <w:sz w:val="20"/>
          <w:szCs w:val="20"/>
        </w:rPr>
      </w:pPr>
      <w:r w:rsidRPr="00B54153">
        <w:rPr>
          <w:b/>
          <w:sz w:val="20"/>
          <w:szCs w:val="20"/>
        </w:rPr>
        <w:t xml:space="preserve"># Входной файл, содержащий данные </w:t>
      </w:r>
      <w:r w:rsidRPr="00B54153">
        <w:rPr>
          <w:b/>
          <w:sz w:val="20"/>
          <w:szCs w:val="20"/>
        </w:rPr>
        <w:br/>
        <w:t>input_file = 'income_data.txt'</w:t>
      </w:r>
    </w:p>
    <w:p w:rsidR="003813F9" w:rsidRPr="0092560D"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Файлдан</w:t>
      </w:r>
      <w:r w:rsidRPr="0037414A">
        <w:rPr>
          <w:rFonts w:ascii="Times New Roman" w:hAnsi="Times New Roman" w:cs="Times New Roman"/>
          <w:sz w:val="28"/>
          <w:szCs w:val="28"/>
        </w:rPr>
        <w:t xml:space="preserve"> </w:t>
      </w:r>
      <w:r>
        <w:rPr>
          <w:rFonts w:ascii="Times New Roman" w:hAnsi="Times New Roman" w:cs="Times New Roman"/>
          <w:sz w:val="28"/>
          <w:szCs w:val="28"/>
        </w:rPr>
        <w:t>жүктелген</w:t>
      </w:r>
      <w:r w:rsidRPr="0037414A">
        <w:rPr>
          <w:rFonts w:ascii="Times New Roman" w:hAnsi="Times New Roman" w:cs="Times New Roman"/>
          <w:sz w:val="28"/>
          <w:szCs w:val="28"/>
        </w:rPr>
        <w:t xml:space="preserve"> </w:t>
      </w:r>
      <w:r>
        <w:rPr>
          <w:rFonts w:ascii="Times New Roman" w:hAnsi="Times New Roman" w:cs="Times New Roman"/>
          <w:sz w:val="28"/>
          <w:szCs w:val="28"/>
        </w:rPr>
        <w:t>деректерді</w:t>
      </w:r>
      <w:r w:rsidRPr="0037414A">
        <w:rPr>
          <w:rFonts w:ascii="Times New Roman" w:hAnsi="Times New Roman" w:cs="Times New Roman"/>
          <w:sz w:val="28"/>
          <w:szCs w:val="28"/>
        </w:rPr>
        <w:t xml:space="preserve"> </w:t>
      </w:r>
      <w:r>
        <w:rPr>
          <w:rFonts w:ascii="Times New Roman" w:hAnsi="Times New Roman" w:cs="Times New Roman"/>
          <w:sz w:val="28"/>
          <w:szCs w:val="28"/>
        </w:rPr>
        <w:t>классификацияға</w:t>
      </w:r>
      <w:r w:rsidRPr="0037414A">
        <w:rPr>
          <w:rFonts w:ascii="Times New Roman" w:hAnsi="Times New Roman" w:cs="Times New Roman"/>
          <w:sz w:val="28"/>
          <w:szCs w:val="28"/>
        </w:rPr>
        <w:t xml:space="preserve"> </w:t>
      </w:r>
      <w:r>
        <w:rPr>
          <w:rFonts w:ascii="Times New Roman" w:hAnsi="Times New Roman" w:cs="Times New Roman"/>
          <w:sz w:val="28"/>
          <w:szCs w:val="28"/>
        </w:rPr>
        <w:t>дайындау</w:t>
      </w:r>
      <w:r w:rsidRPr="0037414A">
        <w:rPr>
          <w:rFonts w:ascii="Times New Roman" w:hAnsi="Times New Roman" w:cs="Times New Roman"/>
          <w:sz w:val="28"/>
          <w:szCs w:val="28"/>
        </w:rPr>
        <w:t xml:space="preserve"> </w:t>
      </w:r>
      <w:r>
        <w:rPr>
          <w:rFonts w:ascii="Times New Roman" w:hAnsi="Times New Roman" w:cs="Times New Roman"/>
          <w:sz w:val="28"/>
          <w:szCs w:val="28"/>
        </w:rPr>
        <w:t>қажет</w:t>
      </w:r>
      <w:r w:rsidRPr="0037414A">
        <w:rPr>
          <w:rFonts w:ascii="Times New Roman" w:hAnsi="Times New Roman" w:cs="Times New Roman"/>
          <w:sz w:val="28"/>
          <w:szCs w:val="28"/>
        </w:rPr>
        <w:t xml:space="preserve">, </w:t>
      </w:r>
      <w:r>
        <w:rPr>
          <w:rFonts w:ascii="Times New Roman" w:hAnsi="Times New Roman" w:cs="Times New Roman"/>
          <w:sz w:val="28"/>
          <w:szCs w:val="28"/>
        </w:rPr>
        <w:t>оларды</w:t>
      </w:r>
      <w:r w:rsidRPr="0037414A">
        <w:rPr>
          <w:rFonts w:ascii="Times New Roman" w:hAnsi="Times New Roman" w:cs="Times New Roman"/>
          <w:sz w:val="28"/>
          <w:szCs w:val="28"/>
        </w:rPr>
        <w:t xml:space="preserve"> </w:t>
      </w:r>
      <w:r>
        <w:rPr>
          <w:rFonts w:ascii="Times New Roman" w:hAnsi="Times New Roman" w:cs="Times New Roman"/>
          <w:sz w:val="28"/>
          <w:szCs w:val="28"/>
        </w:rPr>
        <w:t>алдын</w:t>
      </w:r>
      <w:r w:rsidRPr="0037414A">
        <w:rPr>
          <w:rFonts w:ascii="Times New Roman" w:hAnsi="Times New Roman" w:cs="Times New Roman"/>
          <w:sz w:val="28"/>
          <w:szCs w:val="28"/>
        </w:rPr>
        <w:t xml:space="preserve"> </w:t>
      </w:r>
      <w:r>
        <w:rPr>
          <w:rFonts w:ascii="Times New Roman" w:hAnsi="Times New Roman" w:cs="Times New Roman"/>
          <w:sz w:val="28"/>
          <w:szCs w:val="28"/>
        </w:rPr>
        <w:t>ала</w:t>
      </w:r>
      <w:r w:rsidRPr="0037414A">
        <w:rPr>
          <w:rFonts w:ascii="Times New Roman" w:hAnsi="Times New Roman" w:cs="Times New Roman"/>
          <w:sz w:val="28"/>
          <w:szCs w:val="28"/>
        </w:rPr>
        <w:t xml:space="preserve"> </w:t>
      </w:r>
      <w:r>
        <w:rPr>
          <w:rFonts w:ascii="Times New Roman" w:hAnsi="Times New Roman" w:cs="Times New Roman"/>
          <w:sz w:val="28"/>
          <w:szCs w:val="28"/>
        </w:rPr>
        <w:t>өңдеуден</w:t>
      </w:r>
      <w:r w:rsidRPr="0037414A">
        <w:rPr>
          <w:rFonts w:ascii="Times New Roman" w:hAnsi="Times New Roman" w:cs="Times New Roman"/>
          <w:sz w:val="28"/>
          <w:szCs w:val="28"/>
        </w:rPr>
        <w:t xml:space="preserve"> </w:t>
      </w:r>
      <w:r>
        <w:rPr>
          <w:rFonts w:ascii="Times New Roman" w:hAnsi="Times New Roman" w:cs="Times New Roman"/>
          <w:sz w:val="28"/>
          <w:szCs w:val="28"/>
        </w:rPr>
        <w:t>өткізу</w:t>
      </w:r>
      <w:r w:rsidRPr="0037414A">
        <w:rPr>
          <w:rFonts w:ascii="Times New Roman" w:hAnsi="Times New Roman" w:cs="Times New Roman"/>
          <w:sz w:val="28"/>
          <w:szCs w:val="28"/>
        </w:rPr>
        <w:t xml:space="preserve"> </w:t>
      </w:r>
      <w:r>
        <w:rPr>
          <w:rFonts w:ascii="Times New Roman" w:hAnsi="Times New Roman" w:cs="Times New Roman"/>
          <w:sz w:val="28"/>
          <w:szCs w:val="28"/>
        </w:rPr>
        <w:t>керек</w:t>
      </w:r>
      <w:r w:rsidRPr="0037414A">
        <w:rPr>
          <w:rFonts w:ascii="Times New Roman" w:hAnsi="Times New Roman" w:cs="Times New Roman"/>
          <w:sz w:val="28"/>
          <w:szCs w:val="28"/>
        </w:rPr>
        <w:t xml:space="preserve">. </w:t>
      </w:r>
      <w:r>
        <w:rPr>
          <w:rFonts w:ascii="Times New Roman" w:hAnsi="Times New Roman" w:cs="Times New Roman"/>
          <w:sz w:val="28"/>
          <w:szCs w:val="28"/>
        </w:rPr>
        <w:t>Әрбір сынып үшін біз 25 000 деректен артық пайдаланбаймыз.</w:t>
      </w:r>
    </w:p>
    <w:p w:rsidR="0003392F" w:rsidRPr="00306C9A" w:rsidRDefault="0003392F" w:rsidP="0003392F">
      <w:pPr>
        <w:spacing w:after="0" w:line="240" w:lineRule="auto"/>
        <w:rPr>
          <w:b/>
          <w:sz w:val="20"/>
          <w:szCs w:val="20"/>
        </w:rPr>
      </w:pPr>
      <w:r w:rsidRPr="0003392F">
        <w:rPr>
          <w:b/>
          <w:sz w:val="20"/>
          <w:szCs w:val="20"/>
        </w:rPr>
        <w:t>х</w:t>
      </w:r>
      <w:r w:rsidRPr="00306C9A">
        <w:rPr>
          <w:b/>
          <w:sz w:val="20"/>
          <w:szCs w:val="20"/>
        </w:rPr>
        <w:t xml:space="preserve"> = [] </w:t>
      </w:r>
      <w:r w:rsidRPr="00306C9A">
        <w:rPr>
          <w:b/>
          <w:sz w:val="20"/>
          <w:szCs w:val="20"/>
        </w:rPr>
        <w:br/>
      </w:r>
      <w:r w:rsidRPr="0003392F">
        <w:rPr>
          <w:b/>
          <w:sz w:val="20"/>
          <w:szCs w:val="20"/>
        </w:rPr>
        <w:t>у</w:t>
      </w:r>
      <w:r w:rsidRPr="00306C9A">
        <w:rPr>
          <w:b/>
          <w:sz w:val="20"/>
          <w:szCs w:val="20"/>
        </w:rPr>
        <w:t xml:space="preserve">= [] </w:t>
      </w:r>
      <w:r w:rsidRPr="00306C9A">
        <w:rPr>
          <w:b/>
          <w:sz w:val="20"/>
          <w:szCs w:val="20"/>
        </w:rPr>
        <w:br/>
      </w:r>
      <w:r w:rsidRPr="0003392F">
        <w:rPr>
          <w:b/>
          <w:sz w:val="20"/>
          <w:szCs w:val="20"/>
          <w:lang w:val="en-US"/>
        </w:rPr>
        <w:t>count</w:t>
      </w:r>
      <w:r w:rsidRPr="00306C9A">
        <w:rPr>
          <w:b/>
          <w:sz w:val="20"/>
          <w:szCs w:val="20"/>
        </w:rPr>
        <w:t>_</w:t>
      </w:r>
      <w:r w:rsidRPr="0003392F">
        <w:rPr>
          <w:b/>
          <w:sz w:val="20"/>
          <w:szCs w:val="20"/>
          <w:lang w:val="en-US"/>
        </w:rPr>
        <w:t>class</w:t>
      </w:r>
      <w:r w:rsidRPr="00306C9A">
        <w:rPr>
          <w:b/>
          <w:sz w:val="20"/>
          <w:szCs w:val="20"/>
        </w:rPr>
        <w:t xml:space="preserve">1 = 0 </w:t>
      </w:r>
      <w:r w:rsidRPr="00306C9A">
        <w:rPr>
          <w:b/>
          <w:sz w:val="20"/>
          <w:szCs w:val="20"/>
        </w:rPr>
        <w:br/>
      </w:r>
      <w:r w:rsidRPr="0003392F">
        <w:rPr>
          <w:b/>
          <w:sz w:val="20"/>
          <w:szCs w:val="20"/>
          <w:lang w:val="en-US"/>
        </w:rPr>
        <w:t>count</w:t>
      </w:r>
      <w:r w:rsidRPr="00306C9A">
        <w:rPr>
          <w:b/>
          <w:sz w:val="20"/>
          <w:szCs w:val="20"/>
        </w:rPr>
        <w:t>_</w:t>
      </w:r>
      <w:r w:rsidRPr="0003392F">
        <w:rPr>
          <w:b/>
          <w:sz w:val="20"/>
          <w:szCs w:val="20"/>
          <w:lang w:val="en-US"/>
        </w:rPr>
        <w:t>class</w:t>
      </w:r>
      <w:r w:rsidRPr="00306C9A">
        <w:rPr>
          <w:b/>
          <w:sz w:val="20"/>
          <w:szCs w:val="20"/>
        </w:rPr>
        <w:t xml:space="preserve">2 =0 </w:t>
      </w:r>
      <w:r w:rsidRPr="00306C9A">
        <w:rPr>
          <w:b/>
          <w:sz w:val="20"/>
          <w:szCs w:val="20"/>
        </w:rPr>
        <w:br/>
      </w:r>
      <w:r w:rsidRPr="0003392F">
        <w:rPr>
          <w:b/>
          <w:sz w:val="20"/>
          <w:szCs w:val="20"/>
          <w:lang w:val="en-US"/>
        </w:rPr>
        <w:t>max</w:t>
      </w:r>
      <w:r w:rsidRPr="00306C9A">
        <w:rPr>
          <w:b/>
          <w:sz w:val="20"/>
          <w:szCs w:val="20"/>
        </w:rPr>
        <w:t>_</w:t>
      </w:r>
      <w:r w:rsidRPr="0003392F">
        <w:rPr>
          <w:b/>
          <w:sz w:val="20"/>
          <w:szCs w:val="20"/>
          <w:lang w:val="en-US"/>
        </w:rPr>
        <w:t>datapoints</w:t>
      </w:r>
      <w:r w:rsidRPr="00306C9A">
        <w:rPr>
          <w:b/>
          <w:sz w:val="20"/>
          <w:szCs w:val="20"/>
        </w:rPr>
        <w:t xml:space="preserve"> = 25000</w:t>
      </w:r>
    </w:p>
    <w:p w:rsidR="0003392F" w:rsidRDefault="00161311" w:rsidP="0003392F">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Файлды</w:t>
      </w:r>
      <w:r w:rsidRPr="0003392F">
        <w:rPr>
          <w:rFonts w:ascii="Times New Roman" w:hAnsi="Times New Roman" w:cs="Times New Roman"/>
          <w:sz w:val="28"/>
          <w:szCs w:val="28"/>
          <w:lang w:val="en-US"/>
        </w:rPr>
        <w:t xml:space="preserve"> </w:t>
      </w:r>
      <w:r>
        <w:rPr>
          <w:rFonts w:ascii="Times New Roman" w:hAnsi="Times New Roman" w:cs="Times New Roman"/>
          <w:sz w:val="28"/>
          <w:szCs w:val="28"/>
        </w:rPr>
        <w:t>ашып</w:t>
      </w:r>
      <w:r w:rsidRPr="0003392F">
        <w:rPr>
          <w:rFonts w:ascii="Times New Roman" w:hAnsi="Times New Roman" w:cs="Times New Roman"/>
          <w:sz w:val="28"/>
          <w:szCs w:val="28"/>
          <w:lang w:val="en-US"/>
        </w:rPr>
        <w:t xml:space="preserve">, </w:t>
      </w:r>
      <w:r>
        <w:rPr>
          <w:rFonts w:ascii="Times New Roman" w:hAnsi="Times New Roman" w:cs="Times New Roman"/>
          <w:sz w:val="28"/>
          <w:szCs w:val="28"/>
        </w:rPr>
        <w:t>жолдарды</w:t>
      </w:r>
      <w:r w:rsidRPr="0003392F">
        <w:rPr>
          <w:rFonts w:ascii="Times New Roman" w:hAnsi="Times New Roman" w:cs="Times New Roman"/>
          <w:sz w:val="28"/>
          <w:szCs w:val="28"/>
          <w:lang w:val="en-US"/>
        </w:rPr>
        <w:t xml:space="preserve"> </w:t>
      </w:r>
      <w:r>
        <w:rPr>
          <w:rFonts w:ascii="Times New Roman" w:hAnsi="Times New Roman" w:cs="Times New Roman"/>
          <w:sz w:val="28"/>
          <w:szCs w:val="28"/>
        </w:rPr>
        <w:t>оқимыз</w:t>
      </w:r>
    </w:p>
    <w:p w:rsidR="0003392F" w:rsidRDefault="0003392F" w:rsidP="0003392F">
      <w:pPr>
        <w:pStyle w:val="aa"/>
        <w:spacing w:after="0" w:line="240" w:lineRule="auto"/>
        <w:rPr>
          <w:b/>
          <w:sz w:val="20"/>
          <w:szCs w:val="20"/>
          <w:lang w:val="en-US"/>
        </w:rPr>
      </w:pPr>
      <w:r w:rsidRPr="0003392F">
        <w:rPr>
          <w:b/>
          <w:sz w:val="20"/>
          <w:szCs w:val="20"/>
          <w:lang w:val="en-US"/>
        </w:rPr>
        <w:t xml:space="preserve">with open(input_file, 'r') as f: </w:t>
      </w:r>
      <w:r w:rsidRPr="0003392F">
        <w:rPr>
          <w:b/>
          <w:sz w:val="20"/>
          <w:szCs w:val="20"/>
          <w:lang w:val="en-US"/>
        </w:rPr>
        <w:br/>
      </w:r>
      <w:r>
        <w:rPr>
          <w:b/>
          <w:sz w:val="20"/>
          <w:szCs w:val="20"/>
          <w:lang w:val="en-US"/>
        </w:rPr>
        <w:t xml:space="preserve">   </w:t>
      </w:r>
      <w:r w:rsidRPr="0003392F">
        <w:rPr>
          <w:b/>
          <w:sz w:val="20"/>
          <w:szCs w:val="20"/>
          <w:lang w:val="en-US"/>
        </w:rPr>
        <w:t xml:space="preserve">for line in f.readlines(): </w:t>
      </w:r>
    </w:p>
    <w:p w:rsidR="0003392F" w:rsidRDefault="0003392F" w:rsidP="0003392F">
      <w:pPr>
        <w:pStyle w:val="aa"/>
        <w:spacing w:after="0" w:line="240" w:lineRule="auto"/>
        <w:rPr>
          <w:b/>
          <w:sz w:val="20"/>
          <w:szCs w:val="20"/>
          <w:lang w:val="en-US"/>
        </w:rPr>
      </w:pPr>
      <w:r>
        <w:rPr>
          <w:b/>
          <w:sz w:val="20"/>
          <w:szCs w:val="20"/>
          <w:lang w:val="en-US"/>
        </w:rPr>
        <w:t xml:space="preserve">      </w:t>
      </w:r>
      <w:r w:rsidRPr="0003392F">
        <w:rPr>
          <w:b/>
          <w:sz w:val="20"/>
          <w:szCs w:val="20"/>
          <w:lang w:val="en-US"/>
        </w:rPr>
        <w:t>if count class</w:t>
      </w:r>
      <w:r>
        <w:rPr>
          <w:b/>
          <w:sz w:val="20"/>
          <w:szCs w:val="20"/>
          <w:lang w:val="en-US"/>
        </w:rPr>
        <w:t>1</w:t>
      </w:r>
      <w:r w:rsidRPr="0003392F">
        <w:rPr>
          <w:b/>
          <w:sz w:val="20"/>
          <w:szCs w:val="20"/>
          <w:lang w:val="en-US"/>
        </w:rPr>
        <w:t xml:space="preserve"> &gt;= max_datapoints and </w:t>
      </w:r>
      <w:r w:rsidRPr="0003392F">
        <w:rPr>
          <w:b/>
          <w:sz w:val="20"/>
          <w:szCs w:val="20"/>
          <w:lang w:val="en-US"/>
        </w:rPr>
        <w:br/>
      </w:r>
      <w:r>
        <w:rPr>
          <w:b/>
          <w:sz w:val="20"/>
          <w:szCs w:val="20"/>
          <w:lang w:val="en-US"/>
        </w:rPr>
        <w:t xml:space="preserve">         </w:t>
      </w:r>
      <w:r w:rsidRPr="0003392F">
        <w:rPr>
          <w:b/>
          <w:sz w:val="20"/>
          <w:szCs w:val="20"/>
          <w:lang w:val="en-US"/>
        </w:rPr>
        <w:t xml:space="preserve">count class2 &gt;= max_datapoints: </w:t>
      </w:r>
      <w:r w:rsidRPr="0003392F">
        <w:rPr>
          <w:b/>
          <w:sz w:val="20"/>
          <w:szCs w:val="20"/>
          <w:lang w:val="en-US"/>
        </w:rPr>
        <w:br/>
      </w:r>
      <w:r>
        <w:rPr>
          <w:b/>
          <w:sz w:val="20"/>
          <w:szCs w:val="20"/>
          <w:lang w:val="en-US"/>
        </w:rPr>
        <w:t xml:space="preserve">          </w:t>
      </w:r>
      <w:r w:rsidRPr="0003392F">
        <w:rPr>
          <w:b/>
          <w:sz w:val="20"/>
          <w:szCs w:val="20"/>
          <w:lang w:val="en-US"/>
        </w:rPr>
        <w:t xml:space="preserve">break </w:t>
      </w:r>
    </w:p>
    <w:p w:rsidR="0003392F" w:rsidRPr="0003392F" w:rsidRDefault="0003392F" w:rsidP="0003392F">
      <w:pPr>
        <w:pStyle w:val="aa"/>
        <w:spacing w:after="0" w:line="240" w:lineRule="auto"/>
        <w:rPr>
          <w:b/>
          <w:sz w:val="20"/>
          <w:szCs w:val="20"/>
          <w:lang w:val="en-US"/>
        </w:rPr>
      </w:pPr>
    </w:p>
    <w:p w:rsidR="0003392F" w:rsidRDefault="0003392F" w:rsidP="0003392F">
      <w:pPr>
        <w:spacing w:after="0" w:line="240" w:lineRule="auto"/>
        <w:rPr>
          <w:b/>
          <w:sz w:val="20"/>
          <w:szCs w:val="20"/>
          <w:lang w:val="en-US"/>
        </w:rPr>
      </w:pPr>
      <w:r>
        <w:rPr>
          <w:b/>
          <w:sz w:val="20"/>
          <w:szCs w:val="20"/>
          <w:lang w:val="en-US"/>
        </w:rPr>
        <w:t xml:space="preserve">     </w:t>
      </w:r>
      <w:r w:rsidRPr="0003392F">
        <w:rPr>
          <w:b/>
          <w:sz w:val="20"/>
          <w:szCs w:val="20"/>
          <w:lang w:val="en-US"/>
        </w:rPr>
        <w:t xml:space="preserve">if '?' in line: </w:t>
      </w:r>
      <w:r w:rsidRPr="0003392F">
        <w:rPr>
          <w:b/>
          <w:sz w:val="20"/>
          <w:szCs w:val="20"/>
          <w:lang w:val="en-US"/>
        </w:rPr>
        <w:br/>
      </w:r>
      <w:r>
        <w:rPr>
          <w:b/>
          <w:sz w:val="20"/>
          <w:szCs w:val="20"/>
          <w:lang w:val="en-US"/>
        </w:rPr>
        <w:t xml:space="preserve">          </w:t>
      </w:r>
      <w:r w:rsidRPr="0003392F">
        <w:rPr>
          <w:b/>
          <w:sz w:val="20"/>
          <w:szCs w:val="20"/>
          <w:lang w:val="en-US"/>
        </w:rPr>
        <w:t>continue</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lastRenderedPageBreak/>
        <w:t>Әрбір</w:t>
      </w:r>
      <w:r w:rsidRPr="00A05068">
        <w:rPr>
          <w:rFonts w:ascii="Times New Roman" w:hAnsi="Times New Roman" w:cs="Times New Roman"/>
          <w:sz w:val="28"/>
          <w:szCs w:val="28"/>
          <w:lang w:val="en-US"/>
        </w:rPr>
        <w:t xml:space="preserve"> </w:t>
      </w:r>
      <w:r>
        <w:rPr>
          <w:rFonts w:ascii="Times New Roman" w:hAnsi="Times New Roman" w:cs="Times New Roman"/>
          <w:sz w:val="28"/>
          <w:szCs w:val="28"/>
        </w:rPr>
        <w:t>дерек</w:t>
      </w:r>
      <w:r w:rsidRPr="00A05068">
        <w:rPr>
          <w:rFonts w:ascii="Times New Roman" w:hAnsi="Times New Roman" w:cs="Times New Roman"/>
          <w:sz w:val="28"/>
          <w:szCs w:val="28"/>
          <w:lang w:val="en-US"/>
        </w:rPr>
        <w:t xml:space="preserve"> </w:t>
      </w:r>
      <w:r>
        <w:rPr>
          <w:rFonts w:ascii="Times New Roman" w:hAnsi="Times New Roman" w:cs="Times New Roman"/>
          <w:sz w:val="28"/>
          <w:szCs w:val="28"/>
        </w:rPr>
        <w:t>жолы</w:t>
      </w:r>
      <w:r w:rsidRPr="00A05068">
        <w:rPr>
          <w:rFonts w:ascii="Times New Roman" w:hAnsi="Times New Roman" w:cs="Times New Roman"/>
          <w:sz w:val="28"/>
          <w:szCs w:val="28"/>
          <w:lang w:val="en-US"/>
        </w:rPr>
        <w:t xml:space="preserve"> </w:t>
      </w:r>
      <w:r>
        <w:rPr>
          <w:rFonts w:ascii="Times New Roman" w:hAnsi="Times New Roman" w:cs="Times New Roman"/>
          <w:sz w:val="28"/>
          <w:szCs w:val="28"/>
        </w:rPr>
        <w:t>үтір</w:t>
      </w:r>
      <w:r w:rsidRPr="00A05068">
        <w:rPr>
          <w:rFonts w:ascii="Times New Roman" w:hAnsi="Times New Roman" w:cs="Times New Roman"/>
          <w:sz w:val="28"/>
          <w:szCs w:val="28"/>
          <w:lang w:val="en-US"/>
        </w:rPr>
        <w:t xml:space="preserve"> </w:t>
      </w:r>
      <w:r>
        <w:rPr>
          <w:rFonts w:ascii="Times New Roman" w:hAnsi="Times New Roman" w:cs="Times New Roman"/>
          <w:sz w:val="28"/>
          <w:szCs w:val="28"/>
        </w:rPr>
        <w:t>арқылы</w:t>
      </w:r>
      <w:r w:rsidRPr="00A05068">
        <w:rPr>
          <w:rFonts w:ascii="Times New Roman" w:hAnsi="Times New Roman" w:cs="Times New Roman"/>
          <w:sz w:val="28"/>
          <w:szCs w:val="28"/>
          <w:lang w:val="en-US"/>
        </w:rPr>
        <w:t xml:space="preserve"> </w:t>
      </w:r>
      <w:r>
        <w:rPr>
          <w:rFonts w:ascii="Times New Roman" w:hAnsi="Times New Roman" w:cs="Times New Roman"/>
          <w:sz w:val="28"/>
          <w:szCs w:val="28"/>
        </w:rPr>
        <w:t>бөлінеді</w:t>
      </w:r>
      <w:r w:rsidRPr="00A05068">
        <w:rPr>
          <w:rFonts w:ascii="Times New Roman" w:hAnsi="Times New Roman" w:cs="Times New Roman"/>
          <w:sz w:val="28"/>
          <w:szCs w:val="28"/>
          <w:lang w:val="en-US"/>
        </w:rPr>
        <w:t xml:space="preserve">, </w:t>
      </w:r>
      <w:r>
        <w:rPr>
          <w:rFonts w:ascii="Times New Roman" w:hAnsi="Times New Roman" w:cs="Times New Roman"/>
          <w:sz w:val="28"/>
          <w:szCs w:val="28"/>
        </w:rPr>
        <w:t>сондықтан</w:t>
      </w:r>
      <w:r w:rsidRPr="00A05068">
        <w:rPr>
          <w:rFonts w:ascii="Times New Roman" w:hAnsi="Times New Roman" w:cs="Times New Roman"/>
          <w:sz w:val="28"/>
          <w:szCs w:val="28"/>
          <w:lang w:val="en-US"/>
        </w:rPr>
        <w:t xml:space="preserve"> </w:t>
      </w:r>
      <w:r>
        <w:rPr>
          <w:rFonts w:ascii="Times New Roman" w:hAnsi="Times New Roman" w:cs="Times New Roman"/>
          <w:sz w:val="28"/>
          <w:szCs w:val="28"/>
        </w:rPr>
        <w:t>жолдарды</w:t>
      </w:r>
      <w:r w:rsidRPr="00A05068">
        <w:rPr>
          <w:rFonts w:ascii="Times New Roman" w:hAnsi="Times New Roman" w:cs="Times New Roman"/>
          <w:sz w:val="28"/>
          <w:szCs w:val="28"/>
          <w:lang w:val="en-US"/>
        </w:rPr>
        <w:t xml:space="preserve"> </w:t>
      </w:r>
      <w:r>
        <w:rPr>
          <w:rFonts w:ascii="Times New Roman" w:hAnsi="Times New Roman" w:cs="Times New Roman"/>
          <w:sz w:val="28"/>
          <w:szCs w:val="28"/>
        </w:rPr>
        <w:t>сәйкесінше</w:t>
      </w:r>
      <w:r w:rsidRPr="00A05068">
        <w:rPr>
          <w:rFonts w:ascii="Times New Roman" w:hAnsi="Times New Roman" w:cs="Times New Roman"/>
          <w:sz w:val="28"/>
          <w:szCs w:val="28"/>
          <w:lang w:val="en-US"/>
        </w:rPr>
        <w:t xml:space="preserve"> </w:t>
      </w:r>
      <w:r>
        <w:rPr>
          <w:rFonts w:ascii="Times New Roman" w:hAnsi="Times New Roman" w:cs="Times New Roman"/>
          <w:sz w:val="28"/>
          <w:szCs w:val="28"/>
        </w:rPr>
        <w:t>бөлу</w:t>
      </w:r>
      <w:r w:rsidRPr="00A05068">
        <w:rPr>
          <w:rFonts w:ascii="Times New Roman" w:hAnsi="Times New Roman" w:cs="Times New Roman"/>
          <w:sz w:val="28"/>
          <w:szCs w:val="28"/>
          <w:lang w:val="en-US"/>
        </w:rPr>
        <w:t xml:space="preserve"> </w:t>
      </w:r>
      <w:r>
        <w:rPr>
          <w:rFonts w:ascii="Times New Roman" w:hAnsi="Times New Roman" w:cs="Times New Roman"/>
          <w:sz w:val="28"/>
          <w:szCs w:val="28"/>
        </w:rPr>
        <w:t>қажет</w:t>
      </w:r>
      <w:r w:rsidRPr="00A05068">
        <w:rPr>
          <w:rFonts w:ascii="Times New Roman" w:hAnsi="Times New Roman" w:cs="Times New Roman"/>
          <w:sz w:val="28"/>
          <w:szCs w:val="28"/>
          <w:lang w:val="en-US"/>
        </w:rPr>
        <w:t xml:space="preserve">. </w:t>
      </w:r>
      <w:r>
        <w:rPr>
          <w:rFonts w:ascii="Times New Roman" w:hAnsi="Times New Roman" w:cs="Times New Roman"/>
          <w:sz w:val="28"/>
          <w:szCs w:val="28"/>
        </w:rPr>
        <w:t>Әр</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жолдың</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соңғы</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элементі</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белгі</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болып</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табылады</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Осы</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белгіге</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байланысты</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біз</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деректерді</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белгілі</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бір</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сыныпқа</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жатқызамыз</w:t>
      </w:r>
      <w:r w:rsidRPr="0037414A">
        <w:rPr>
          <w:rFonts w:ascii="Times New Roman" w:hAnsi="Times New Roman" w:cs="Times New Roman"/>
          <w:sz w:val="28"/>
          <w:szCs w:val="28"/>
          <w:lang w:val="en-US"/>
        </w:rPr>
        <w:t>.</w:t>
      </w:r>
    </w:p>
    <w:p w:rsidR="0037414A" w:rsidRPr="0037414A" w:rsidRDefault="0037414A" w:rsidP="0037414A">
      <w:pPr>
        <w:pStyle w:val="aa"/>
        <w:spacing w:after="0" w:line="240" w:lineRule="auto"/>
        <w:rPr>
          <w:b/>
          <w:sz w:val="20"/>
          <w:szCs w:val="20"/>
          <w:lang w:val="en-US"/>
        </w:rPr>
      </w:pPr>
      <w:r w:rsidRPr="0037414A">
        <w:rPr>
          <w:b/>
          <w:sz w:val="20"/>
          <w:szCs w:val="20"/>
          <w:lang w:val="en-US"/>
        </w:rPr>
        <w:t xml:space="preserve">data = line[:-1) .split(', ') </w:t>
      </w:r>
    </w:p>
    <w:p w:rsidR="0037414A" w:rsidRDefault="0037414A" w:rsidP="0037414A">
      <w:pPr>
        <w:spacing w:after="0" w:line="240" w:lineRule="auto"/>
        <w:jc w:val="both"/>
        <w:rPr>
          <w:b/>
          <w:sz w:val="20"/>
          <w:szCs w:val="20"/>
          <w:lang w:val="kk-KZ"/>
        </w:rPr>
      </w:pPr>
      <w:r w:rsidRPr="0037414A">
        <w:rPr>
          <w:b/>
          <w:sz w:val="20"/>
          <w:szCs w:val="20"/>
          <w:lang w:val="en-US"/>
        </w:rPr>
        <w:t>if data[-1) == '&lt;=50</w:t>
      </w:r>
      <w:r w:rsidRPr="0037414A">
        <w:rPr>
          <w:b/>
          <w:sz w:val="20"/>
          <w:szCs w:val="20"/>
        </w:rPr>
        <w:t>К</w:t>
      </w:r>
      <w:r w:rsidRPr="0037414A">
        <w:rPr>
          <w:b/>
          <w:sz w:val="20"/>
          <w:szCs w:val="20"/>
          <w:lang w:val="en-US"/>
        </w:rPr>
        <w:t>' and</w:t>
      </w:r>
    </w:p>
    <w:p w:rsidR="0037414A" w:rsidRDefault="0037414A" w:rsidP="0037414A">
      <w:pPr>
        <w:spacing w:after="0" w:line="240" w:lineRule="auto"/>
        <w:jc w:val="both"/>
        <w:rPr>
          <w:b/>
          <w:sz w:val="20"/>
          <w:szCs w:val="20"/>
          <w:lang w:val="en-US"/>
        </w:rPr>
      </w:pPr>
      <w:r>
        <w:rPr>
          <w:b/>
          <w:sz w:val="20"/>
          <w:szCs w:val="20"/>
          <w:lang w:val="en-US"/>
        </w:rPr>
        <w:t>count_class1</w:t>
      </w:r>
      <w:r w:rsidRPr="0037414A">
        <w:rPr>
          <w:b/>
          <w:sz w:val="20"/>
          <w:szCs w:val="20"/>
          <w:lang w:val="en-US"/>
        </w:rPr>
        <w:t xml:space="preserve"> &lt; max_datapoints:</w:t>
      </w:r>
    </w:p>
    <w:p w:rsidR="0037414A" w:rsidRDefault="0037414A" w:rsidP="0037414A">
      <w:pPr>
        <w:spacing w:after="0" w:line="240" w:lineRule="auto"/>
        <w:jc w:val="both"/>
        <w:rPr>
          <w:b/>
          <w:sz w:val="20"/>
          <w:szCs w:val="20"/>
          <w:lang w:val="en-US"/>
        </w:rPr>
      </w:pPr>
      <w:r w:rsidRPr="0037414A">
        <w:rPr>
          <w:b/>
          <w:sz w:val="20"/>
          <w:szCs w:val="20"/>
          <w:lang w:val="en-US"/>
        </w:rPr>
        <w:t>X.append(data)</w:t>
      </w:r>
    </w:p>
    <w:p w:rsidR="0037414A" w:rsidRDefault="0037414A" w:rsidP="0037414A">
      <w:pPr>
        <w:spacing w:after="0" w:line="240" w:lineRule="auto"/>
        <w:jc w:val="both"/>
        <w:rPr>
          <w:b/>
          <w:sz w:val="20"/>
          <w:szCs w:val="20"/>
          <w:lang w:val="en-US"/>
        </w:rPr>
      </w:pPr>
      <w:r>
        <w:rPr>
          <w:b/>
          <w:sz w:val="20"/>
          <w:szCs w:val="20"/>
          <w:lang w:val="en-US"/>
        </w:rPr>
        <w:t>c</w:t>
      </w:r>
      <w:r w:rsidRPr="0037414A">
        <w:rPr>
          <w:b/>
          <w:sz w:val="20"/>
          <w:szCs w:val="20"/>
          <w:lang w:val="en-US"/>
        </w:rPr>
        <w:t>ount</w:t>
      </w:r>
      <w:r>
        <w:rPr>
          <w:b/>
          <w:sz w:val="20"/>
          <w:szCs w:val="20"/>
          <w:lang w:val="en-US"/>
        </w:rPr>
        <w:t>_</w:t>
      </w:r>
      <w:r w:rsidRPr="0037414A">
        <w:rPr>
          <w:b/>
          <w:sz w:val="20"/>
          <w:szCs w:val="20"/>
          <w:lang w:val="en-US"/>
        </w:rPr>
        <w:t>class</w:t>
      </w:r>
      <w:r>
        <w:rPr>
          <w:b/>
          <w:sz w:val="20"/>
          <w:szCs w:val="20"/>
          <w:lang w:val="en-US"/>
        </w:rPr>
        <w:t>1</w:t>
      </w:r>
      <w:r w:rsidRPr="0037414A">
        <w:rPr>
          <w:b/>
          <w:sz w:val="20"/>
          <w:szCs w:val="20"/>
          <w:lang w:val="en-US"/>
        </w:rPr>
        <w:t xml:space="preserve"> += 1</w:t>
      </w:r>
    </w:p>
    <w:p w:rsidR="0037414A" w:rsidRPr="0037414A" w:rsidRDefault="0037414A" w:rsidP="0037414A">
      <w:pPr>
        <w:spacing w:after="0" w:line="240" w:lineRule="auto"/>
        <w:jc w:val="both"/>
        <w:rPr>
          <w:b/>
          <w:sz w:val="20"/>
          <w:szCs w:val="20"/>
          <w:lang w:val="kk-KZ"/>
        </w:rPr>
      </w:pPr>
    </w:p>
    <w:p w:rsidR="0037414A" w:rsidRPr="0037414A" w:rsidRDefault="0037414A" w:rsidP="0037414A">
      <w:pPr>
        <w:spacing w:after="0" w:line="240" w:lineRule="auto"/>
        <w:rPr>
          <w:rFonts w:ascii="Times New Roman" w:hAnsi="Times New Roman" w:cs="Times New Roman"/>
          <w:b/>
          <w:sz w:val="20"/>
          <w:szCs w:val="20"/>
          <w:lang w:val="en-US"/>
        </w:rPr>
      </w:pPr>
      <w:r w:rsidRPr="0037414A">
        <w:rPr>
          <w:b/>
          <w:sz w:val="20"/>
          <w:szCs w:val="20"/>
          <w:lang w:val="en-US"/>
        </w:rPr>
        <w:t>if data[-1] == '&gt;50</w:t>
      </w:r>
      <w:r w:rsidRPr="0037414A">
        <w:rPr>
          <w:b/>
          <w:sz w:val="20"/>
          <w:szCs w:val="20"/>
        </w:rPr>
        <w:t>К</w:t>
      </w:r>
      <w:r w:rsidRPr="0037414A">
        <w:rPr>
          <w:b/>
          <w:sz w:val="20"/>
          <w:szCs w:val="20"/>
          <w:lang w:val="en-US"/>
        </w:rPr>
        <w:t xml:space="preserve">' and </w:t>
      </w:r>
      <w:r w:rsidRPr="0037414A">
        <w:rPr>
          <w:b/>
          <w:sz w:val="20"/>
          <w:szCs w:val="20"/>
          <w:lang w:val="en-US"/>
        </w:rPr>
        <w:br/>
        <w:t xml:space="preserve">count_class2 &lt; max_datapoints: </w:t>
      </w:r>
      <w:r w:rsidRPr="0037414A">
        <w:rPr>
          <w:b/>
          <w:sz w:val="20"/>
          <w:szCs w:val="20"/>
          <w:lang w:val="en-US"/>
        </w:rPr>
        <w:br/>
        <w:t xml:space="preserve">X.append(data) </w:t>
      </w:r>
      <w:r w:rsidRPr="0037414A">
        <w:rPr>
          <w:b/>
          <w:sz w:val="20"/>
          <w:szCs w:val="20"/>
          <w:lang w:val="en-US"/>
        </w:rPr>
        <w:br/>
        <w:t>count</w:t>
      </w:r>
      <w:r>
        <w:rPr>
          <w:b/>
          <w:sz w:val="20"/>
          <w:szCs w:val="20"/>
          <w:lang w:val="en-US"/>
        </w:rPr>
        <w:t>_</w:t>
      </w:r>
      <w:r w:rsidRPr="0037414A">
        <w:rPr>
          <w:b/>
          <w:sz w:val="20"/>
          <w:szCs w:val="20"/>
          <w:lang w:val="en-US"/>
        </w:rPr>
        <w:t>class2 += 1</w:t>
      </w:r>
    </w:p>
    <w:p w:rsidR="0037414A" w:rsidRDefault="0037414A">
      <w:pPr>
        <w:spacing w:after="0" w:line="240" w:lineRule="auto"/>
        <w:ind w:firstLine="709"/>
        <w:jc w:val="both"/>
        <w:rPr>
          <w:rFonts w:ascii="Times New Roman" w:hAnsi="Times New Roman" w:cs="Times New Roman"/>
          <w:sz w:val="28"/>
          <w:szCs w:val="28"/>
          <w:lang w:val="en-US"/>
        </w:rPr>
      </w:pPr>
    </w:p>
    <w:p w:rsidR="003813F9" w:rsidRPr="00DB3831"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Тізімді</w:t>
      </w:r>
      <w:r w:rsidRPr="0037414A">
        <w:rPr>
          <w:rFonts w:ascii="Times New Roman" w:hAnsi="Times New Roman" w:cs="Times New Roman"/>
          <w:sz w:val="28"/>
          <w:szCs w:val="28"/>
          <w:lang w:val="en-US"/>
        </w:rPr>
        <w:t xml:space="preserve"> array </w:t>
      </w:r>
      <w:r>
        <w:rPr>
          <w:rFonts w:ascii="Times New Roman" w:hAnsi="Times New Roman" w:cs="Times New Roman"/>
          <w:sz w:val="28"/>
          <w:szCs w:val="28"/>
        </w:rPr>
        <w:t>массивіне</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түрлендіреміз</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оны</w:t>
      </w:r>
      <w:r w:rsidRPr="0037414A">
        <w:rPr>
          <w:rFonts w:ascii="Times New Roman" w:hAnsi="Times New Roman" w:cs="Times New Roman"/>
          <w:sz w:val="28"/>
          <w:szCs w:val="28"/>
          <w:lang w:val="en-US"/>
        </w:rPr>
        <w:t xml:space="preserve"> sklearn </w:t>
      </w:r>
      <w:r>
        <w:rPr>
          <w:rFonts w:ascii="Times New Roman" w:hAnsi="Times New Roman" w:cs="Times New Roman"/>
          <w:sz w:val="28"/>
          <w:szCs w:val="28"/>
        </w:rPr>
        <w:t>функцияларының</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кіріс</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деректері</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ретінде</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пайдалануға</w:t>
      </w:r>
      <w:r w:rsidRPr="0037414A">
        <w:rPr>
          <w:rFonts w:ascii="Times New Roman" w:hAnsi="Times New Roman" w:cs="Times New Roman"/>
          <w:sz w:val="28"/>
          <w:szCs w:val="28"/>
          <w:lang w:val="en-US"/>
        </w:rPr>
        <w:t xml:space="preserve"> </w:t>
      </w:r>
      <w:r>
        <w:rPr>
          <w:rFonts w:ascii="Times New Roman" w:hAnsi="Times New Roman" w:cs="Times New Roman"/>
          <w:sz w:val="28"/>
          <w:szCs w:val="28"/>
        </w:rPr>
        <w:t>болады</w:t>
      </w:r>
      <w:r w:rsidR="00DB3831">
        <w:rPr>
          <w:rFonts w:ascii="Times New Roman" w:hAnsi="Times New Roman" w:cs="Times New Roman"/>
          <w:sz w:val="28"/>
          <w:szCs w:val="28"/>
          <w:lang w:val="kk-KZ"/>
        </w:rPr>
        <w:t>:</w:t>
      </w:r>
    </w:p>
    <w:p w:rsidR="00D76D02" w:rsidRPr="00D76D02" w:rsidRDefault="00D76D02" w:rsidP="00D76D02">
      <w:pPr>
        <w:spacing w:after="0" w:line="240" w:lineRule="auto"/>
        <w:rPr>
          <w:rFonts w:ascii="Times New Roman" w:hAnsi="Times New Roman" w:cs="Times New Roman"/>
          <w:b/>
          <w:sz w:val="20"/>
          <w:szCs w:val="20"/>
        </w:rPr>
      </w:pPr>
      <w:r w:rsidRPr="00D76D02">
        <w:rPr>
          <w:b/>
          <w:sz w:val="20"/>
          <w:szCs w:val="20"/>
        </w:rPr>
        <w:t>Х = np.array(X)</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Егер атрибут – жол болса, оны кодтау қажет. Егер атрибут – сан болса, оны сол күйінде қалдыруға болады. Айта кетейік, нәтижесінде бізге бірнеше белгі кодтаушыларын бақылау қажет болады.</w:t>
      </w:r>
    </w:p>
    <w:p w:rsidR="00DB3831" w:rsidRPr="00DB3831" w:rsidRDefault="00DB3831" w:rsidP="00DB3831">
      <w:pPr>
        <w:pStyle w:val="aa"/>
        <w:spacing w:after="0" w:line="240" w:lineRule="auto"/>
        <w:rPr>
          <w:b/>
          <w:sz w:val="20"/>
          <w:szCs w:val="20"/>
          <w:lang w:val="kk-KZ"/>
        </w:rPr>
      </w:pPr>
      <w:r w:rsidRPr="00DB3831">
        <w:rPr>
          <w:b/>
          <w:sz w:val="20"/>
          <w:szCs w:val="20"/>
          <w:lang w:val="kk-KZ"/>
        </w:rPr>
        <w:t xml:space="preserve"># </w:t>
      </w:r>
      <w:r>
        <w:rPr>
          <w:b/>
          <w:sz w:val="20"/>
          <w:szCs w:val="20"/>
          <w:lang w:val="kk-KZ"/>
        </w:rPr>
        <w:t>Жолды</w:t>
      </w:r>
      <w:r w:rsidRPr="00DB3831">
        <w:rPr>
          <w:b/>
          <w:sz w:val="20"/>
          <w:szCs w:val="20"/>
          <w:lang w:val="kk-KZ"/>
        </w:rPr>
        <w:t xml:space="preserve">қ деректерді сандық деректерге түрлендіру </w:t>
      </w:r>
      <w:r w:rsidRPr="00DB3831">
        <w:rPr>
          <w:b/>
          <w:sz w:val="20"/>
          <w:szCs w:val="20"/>
          <w:lang w:val="kk-KZ"/>
        </w:rPr>
        <w:br/>
        <w:t xml:space="preserve">label_encoder = [] </w:t>
      </w:r>
      <w:r w:rsidRPr="00DB3831">
        <w:rPr>
          <w:b/>
          <w:sz w:val="20"/>
          <w:szCs w:val="20"/>
          <w:lang w:val="kk-KZ"/>
        </w:rPr>
        <w:br/>
        <w:t xml:space="preserve">X_encoded = np.empty(X.shape) </w:t>
      </w:r>
      <w:r w:rsidRPr="00DB3831">
        <w:rPr>
          <w:b/>
          <w:sz w:val="20"/>
          <w:szCs w:val="20"/>
          <w:lang w:val="kk-KZ"/>
        </w:rPr>
        <w:br/>
        <w:t xml:space="preserve">for i,item in enumerate(X[0]): </w:t>
      </w:r>
    </w:p>
    <w:p w:rsidR="00DB3831" w:rsidRPr="00DB3831" w:rsidRDefault="00DB3831" w:rsidP="00DB3831">
      <w:pPr>
        <w:pStyle w:val="aa"/>
        <w:spacing w:after="0" w:line="240" w:lineRule="auto"/>
        <w:rPr>
          <w:b/>
          <w:sz w:val="20"/>
          <w:szCs w:val="20"/>
          <w:lang w:val="en-US"/>
        </w:rPr>
      </w:pPr>
      <w:r w:rsidRPr="00DB3831">
        <w:rPr>
          <w:b/>
          <w:sz w:val="20"/>
          <w:szCs w:val="20"/>
          <w:lang w:val="en-US"/>
        </w:rPr>
        <w:t xml:space="preserve">if item.isdigit(): </w:t>
      </w:r>
      <w:r w:rsidRPr="00DB3831">
        <w:rPr>
          <w:b/>
          <w:sz w:val="20"/>
          <w:szCs w:val="20"/>
          <w:lang w:val="en-US"/>
        </w:rPr>
        <w:br/>
      </w:r>
      <w:r w:rsidRPr="00DB3831">
        <w:rPr>
          <w:b/>
          <w:sz w:val="20"/>
          <w:szCs w:val="20"/>
        </w:rPr>
        <w:t>Х</w:t>
      </w:r>
      <w:r w:rsidRPr="00DB3831">
        <w:rPr>
          <w:b/>
          <w:sz w:val="20"/>
          <w:szCs w:val="20"/>
          <w:lang w:val="en-US"/>
        </w:rPr>
        <w:t xml:space="preserve"> _encoded [ : , i] = </w:t>
      </w:r>
      <w:r w:rsidRPr="00DB3831">
        <w:rPr>
          <w:b/>
          <w:sz w:val="20"/>
          <w:szCs w:val="20"/>
        </w:rPr>
        <w:t>Х</w:t>
      </w:r>
      <w:r w:rsidRPr="00DB3831">
        <w:rPr>
          <w:b/>
          <w:sz w:val="20"/>
          <w:szCs w:val="20"/>
          <w:lang w:val="en-US"/>
        </w:rPr>
        <w:t xml:space="preserve"> [ : , i] </w:t>
      </w:r>
    </w:p>
    <w:p w:rsidR="00DB3831" w:rsidRPr="00DB3831" w:rsidRDefault="00DB3831" w:rsidP="00DB3831">
      <w:pPr>
        <w:pStyle w:val="aa"/>
        <w:spacing w:after="0" w:line="240" w:lineRule="auto"/>
        <w:rPr>
          <w:b/>
          <w:sz w:val="20"/>
          <w:szCs w:val="20"/>
          <w:lang w:val="en-US"/>
        </w:rPr>
      </w:pPr>
      <w:r w:rsidRPr="00DB3831">
        <w:rPr>
          <w:b/>
          <w:sz w:val="20"/>
          <w:szCs w:val="20"/>
          <w:lang w:val="en-US"/>
        </w:rPr>
        <w:t xml:space="preserve">else: </w:t>
      </w:r>
      <w:r w:rsidRPr="00DB3831">
        <w:rPr>
          <w:b/>
          <w:sz w:val="20"/>
          <w:szCs w:val="20"/>
          <w:lang w:val="en-US"/>
        </w:rPr>
        <w:br/>
        <w:t xml:space="preserve">label_encoder.append(preprocessing.LabelEncoder()) </w:t>
      </w:r>
      <w:r w:rsidRPr="00DB3831">
        <w:rPr>
          <w:b/>
          <w:sz w:val="20"/>
          <w:szCs w:val="20"/>
          <w:lang w:val="en-US"/>
        </w:rPr>
        <w:br/>
        <w:t xml:space="preserve">X_encoded[:, i] = label_encoder[-1] </w:t>
      </w:r>
    </w:p>
    <w:p w:rsidR="00DB3831" w:rsidRPr="00DB3831" w:rsidRDefault="00DB3831" w:rsidP="00DB3831">
      <w:pPr>
        <w:pStyle w:val="aa"/>
        <w:spacing w:after="0" w:line="240" w:lineRule="auto"/>
        <w:rPr>
          <w:b/>
          <w:sz w:val="20"/>
          <w:szCs w:val="20"/>
          <w:lang w:val="en-US"/>
        </w:rPr>
      </w:pPr>
      <w:r w:rsidRPr="00DB3831">
        <w:rPr>
          <w:b/>
          <w:sz w:val="20"/>
          <w:szCs w:val="20"/>
          <w:lang w:val="en-US"/>
        </w:rPr>
        <w:t>. fit transform (</w:t>
      </w:r>
      <w:r w:rsidRPr="00DB3831">
        <w:rPr>
          <w:b/>
          <w:sz w:val="20"/>
          <w:szCs w:val="20"/>
        </w:rPr>
        <w:t>Х</w:t>
      </w:r>
      <w:r w:rsidRPr="00DB3831">
        <w:rPr>
          <w:b/>
          <w:sz w:val="20"/>
          <w:szCs w:val="20"/>
          <w:lang w:val="en-US"/>
        </w:rPr>
        <w:t xml:space="preserve"> [:, i] ) </w:t>
      </w:r>
    </w:p>
    <w:p w:rsidR="00DB3831" w:rsidRPr="00DB3831" w:rsidRDefault="00DB3831" w:rsidP="00DB3831">
      <w:pPr>
        <w:spacing w:after="0" w:line="240" w:lineRule="auto"/>
        <w:rPr>
          <w:rFonts w:ascii="Times New Roman" w:hAnsi="Times New Roman" w:cs="Times New Roman"/>
          <w:sz w:val="28"/>
          <w:szCs w:val="28"/>
          <w:lang w:val="en-US"/>
        </w:rPr>
      </w:pPr>
      <w:r w:rsidRPr="00DB3831">
        <w:rPr>
          <w:b/>
          <w:sz w:val="20"/>
          <w:szCs w:val="20"/>
        </w:rPr>
        <w:t>Х</w:t>
      </w:r>
      <w:r>
        <w:rPr>
          <w:b/>
          <w:sz w:val="20"/>
          <w:szCs w:val="20"/>
          <w:lang w:val="en-US"/>
        </w:rPr>
        <w:t>=</w:t>
      </w:r>
      <w:r w:rsidRPr="00DB3831">
        <w:rPr>
          <w:b/>
          <w:sz w:val="20"/>
          <w:szCs w:val="20"/>
          <w:lang w:val="en-US"/>
        </w:rPr>
        <w:t xml:space="preserve">X_encoded[:, :-1] .astype(int) </w:t>
      </w:r>
      <w:r w:rsidRPr="00DB3831">
        <w:rPr>
          <w:b/>
          <w:sz w:val="20"/>
          <w:szCs w:val="20"/>
          <w:lang w:val="en-US"/>
        </w:rPr>
        <w:br/>
      </w:r>
      <w:r w:rsidRPr="00DB3831">
        <w:rPr>
          <w:b/>
          <w:sz w:val="20"/>
          <w:szCs w:val="20"/>
        </w:rPr>
        <w:t>у</w:t>
      </w:r>
      <w:r>
        <w:rPr>
          <w:b/>
          <w:sz w:val="20"/>
          <w:szCs w:val="20"/>
          <w:lang w:val="en-US"/>
        </w:rPr>
        <w:t>=</w:t>
      </w:r>
      <w:r w:rsidRPr="00DB3831">
        <w:rPr>
          <w:b/>
          <w:sz w:val="20"/>
          <w:szCs w:val="20"/>
          <w:lang w:val="en-US"/>
        </w:rPr>
        <w:t>X_encoded[:, -1] .astype(int)</w:t>
      </w:r>
    </w:p>
    <w:p w:rsidR="003813F9" w:rsidRPr="000502E1"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Сызықтық ядросы бар SVM классификаторын құрамыз</w:t>
      </w:r>
      <w:r w:rsidR="00DB3831">
        <w:rPr>
          <w:rFonts w:ascii="Times New Roman" w:hAnsi="Times New Roman" w:cs="Times New Roman"/>
          <w:sz w:val="28"/>
          <w:szCs w:val="28"/>
        </w:rPr>
        <w:t>:</w:t>
      </w:r>
    </w:p>
    <w:p w:rsidR="00DB3831" w:rsidRPr="00DB3831" w:rsidRDefault="00DB3831" w:rsidP="00DB3831">
      <w:pPr>
        <w:spacing w:after="0" w:line="240" w:lineRule="auto"/>
        <w:jc w:val="both"/>
        <w:rPr>
          <w:rFonts w:ascii="Times New Roman" w:hAnsi="Times New Roman" w:cs="Times New Roman"/>
          <w:b/>
          <w:sz w:val="20"/>
          <w:szCs w:val="20"/>
          <w:lang w:val="en-US"/>
        </w:rPr>
      </w:pPr>
      <w:r w:rsidRPr="00DB3831">
        <w:rPr>
          <w:b/>
          <w:sz w:val="20"/>
          <w:szCs w:val="20"/>
          <w:lang w:val="en-US"/>
        </w:rPr>
        <w:t>classifier = OneVsOneClassifier(LinearSVC(random_state=</w:t>
      </w:r>
      <w:r w:rsidR="009B6E2A">
        <w:rPr>
          <w:b/>
          <w:sz w:val="20"/>
          <w:szCs w:val="20"/>
          <w:lang w:val="en-US"/>
        </w:rPr>
        <w:t>0</w:t>
      </w:r>
      <w:r w:rsidRPr="00DB3831">
        <w:rPr>
          <w:b/>
          <w:sz w:val="20"/>
          <w:szCs w:val="20"/>
          <w:lang w:val="en-US"/>
        </w:rPr>
        <w:t>))</w:t>
      </w:r>
    </w:p>
    <w:p w:rsidR="003813F9" w:rsidRPr="009B6E2A" w:rsidRDefault="009B6E2A">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Классификаторды</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үйретеміз</w:t>
      </w:r>
      <w:r>
        <w:rPr>
          <w:rFonts w:ascii="Times New Roman" w:hAnsi="Times New Roman" w:cs="Times New Roman"/>
          <w:sz w:val="28"/>
          <w:szCs w:val="28"/>
          <w:lang w:val="en-US"/>
        </w:rPr>
        <w:t>:</w:t>
      </w:r>
    </w:p>
    <w:p w:rsidR="009B6E2A" w:rsidRPr="009B6E2A" w:rsidRDefault="009B6E2A" w:rsidP="009B6E2A">
      <w:pPr>
        <w:spacing w:after="0" w:line="240" w:lineRule="auto"/>
        <w:jc w:val="both"/>
        <w:rPr>
          <w:rFonts w:ascii="Times New Roman" w:hAnsi="Times New Roman" w:cs="Times New Roman"/>
          <w:b/>
          <w:sz w:val="20"/>
          <w:szCs w:val="20"/>
          <w:lang w:val="en-US"/>
        </w:rPr>
      </w:pPr>
      <w:r w:rsidRPr="009B6E2A">
        <w:rPr>
          <w:b/>
          <w:sz w:val="20"/>
          <w:szCs w:val="20"/>
          <w:lang w:val="en-US"/>
        </w:rPr>
        <w:t xml:space="preserve">classifier.fit(X, </w:t>
      </w:r>
      <w:r w:rsidRPr="009B6E2A">
        <w:rPr>
          <w:b/>
          <w:sz w:val="20"/>
          <w:szCs w:val="20"/>
        </w:rPr>
        <w:t>у</w:t>
      </w:r>
      <w:r w:rsidRPr="009B6E2A">
        <w:rPr>
          <w:b/>
          <w:sz w:val="20"/>
          <w:szCs w:val="20"/>
          <w:lang w:val="en-US"/>
        </w:rPr>
        <w:t>)</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Айқаспалы</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тексеру</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жүргіземіз</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деректерді</w:t>
      </w:r>
      <w:r w:rsidRPr="009B6E2A">
        <w:rPr>
          <w:rFonts w:ascii="Times New Roman" w:hAnsi="Times New Roman" w:cs="Times New Roman"/>
          <w:sz w:val="28"/>
          <w:szCs w:val="28"/>
          <w:lang w:val="en-US"/>
        </w:rPr>
        <w:t xml:space="preserve"> 80/20 </w:t>
      </w:r>
      <w:r>
        <w:rPr>
          <w:rFonts w:ascii="Times New Roman" w:hAnsi="Times New Roman" w:cs="Times New Roman"/>
          <w:sz w:val="28"/>
          <w:szCs w:val="28"/>
        </w:rPr>
        <w:t>пропорциясында</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оқыту</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және</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тестілік</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жиындарға</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бөлеміз</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содан</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кейін</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нәтижені</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оқыту</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деректері</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үшін</w:t>
      </w:r>
      <w:r w:rsidRPr="009B6E2A">
        <w:rPr>
          <w:rFonts w:ascii="Times New Roman" w:hAnsi="Times New Roman" w:cs="Times New Roman"/>
          <w:sz w:val="28"/>
          <w:szCs w:val="28"/>
          <w:lang w:val="en-US"/>
        </w:rPr>
        <w:t xml:space="preserve"> </w:t>
      </w:r>
      <w:r>
        <w:rPr>
          <w:rFonts w:ascii="Times New Roman" w:hAnsi="Times New Roman" w:cs="Times New Roman"/>
          <w:sz w:val="28"/>
          <w:szCs w:val="28"/>
        </w:rPr>
        <w:t>болжаймыз</w:t>
      </w:r>
      <w:r w:rsidRPr="009B6E2A">
        <w:rPr>
          <w:rFonts w:ascii="Times New Roman" w:hAnsi="Times New Roman" w:cs="Times New Roman"/>
          <w:sz w:val="28"/>
          <w:szCs w:val="28"/>
          <w:lang w:val="en-US"/>
        </w:rPr>
        <w:t>.</w:t>
      </w:r>
    </w:p>
    <w:p w:rsidR="00C1002D" w:rsidRPr="00C1002D" w:rsidRDefault="00C1002D" w:rsidP="00C1002D">
      <w:pPr>
        <w:spacing w:after="0" w:line="240" w:lineRule="auto"/>
        <w:jc w:val="both"/>
        <w:rPr>
          <w:rFonts w:cs="Times New Roman"/>
          <w:b/>
          <w:sz w:val="20"/>
          <w:szCs w:val="20"/>
          <w:lang w:val="en-US"/>
        </w:rPr>
      </w:pPr>
      <w:r w:rsidRPr="00C1002D">
        <w:rPr>
          <w:rFonts w:cs="Times New Roman"/>
          <w:b/>
          <w:sz w:val="20"/>
          <w:szCs w:val="20"/>
          <w:lang w:val="en-US"/>
        </w:rPr>
        <w:t>X_train, X_test, y_train, y_test=cross_validation</w:t>
      </w:r>
      <w:r>
        <w:rPr>
          <w:rFonts w:cs="Times New Roman"/>
          <w:b/>
          <w:sz w:val="20"/>
          <w:szCs w:val="20"/>
          <w:lang w:val="en-US"/>
        </w:rPr>
        <w:t>.train_test_split(X, y,  test_size=0.2, random_state=5)</w:t>
      </w:r>
    </w:p>
    <w:p w:rsidR="009B6E2A" w:rsidRPr="009B6E2A" w:rsidRDefault="009B6E2A" w:rsidP="009B6E2A">
      <w:pPr>
        <w:spacing w:after="0" w:line="240" w:lineRule="auto"/>
        <w:rPr>
          <w:rFonts w:ascii="Times New Roman" w:hAnsi="Times New Roman" w:cs="Times New Roman"/>
          <w:b/>
          <w:sz w:val="20"/>
          <w:szCs w:val="20"/>
          <w:lang w:val="en-US"/>
        </w:rPr>
      </w:pPr>
      <w:r w:rsidRPr="009B6E2A">
        <w:rPr>
          <w:b/>
          <w:sz w:val="20"/>
          <w:szCs w:val="20"/>
          <w:lang w:val="en-US"/>
        </w:rPr>
        <w:t>classifier = OneVsOneClassifier(LinearSVC(random</w:t>
      </w:r>
      <w:r w:rsidR="00C1002D">
        <w:rPr>
          <w:b/>
          <w:sz w:val="20"/>
          <w:szCs w:val="20"/>
          <w:lang w:val="en-US"/>
        </w:rPr>
        <w:t>_</w:t>
      </w:r>
      <w:r w:rsidRPr="009B6E2A">
        <w:rPr>
          <w:b/>
          <w:sz w:val="20"/>
          <w:szCs w:val="20"/>
          <w:lang w:val="en-US"/>
        </w:rPr>
        <w:t>state=</w:t>
      </w:r>
      <w:r w:rsidR="00C1002D">
        <w:rPr>
          <w:b/>
          <w:sz w:val="20"/>
          <w:szCs w:val="20"/>
          <w:lang w:val="en-US"/>
        </w:rPr>
        <w:t>0</w:t>
      </w:r>
      <w:r w:rsidRPr="009B6E2A">
        <w:rPr>
          <w:b/>
          <w:sz w:val="20"/>
          <w:szCs w:val="20"/>
          <w:lang w:val="en-US"/>
        </w:rPr>
        <w:t xml:space="preserve">)) </w:t>
      </w:r>
      <w:r w:rsidRPr="009B6E2A">
        <w:rPr>
          <w:b/>
          <w:sz w:val="20"/>
          <w:szCs w:val="20"/>
          <w:lang w:val="en-US"/>
        </w:rPr>
        <w:br/>
        <w:t xml:space="preserve">classifier.fit(X_train, y_train) </w:t>
      </w:r>
      <w:r w:rsidRPr="009B6E2A">
        <w:rPr>
          <w:b/>
          <w:sz w:val="20"/>
          <w:szCs w:val="20"/>
          <w:lang w:val="en-US"/>
        </w:rPr>
        <w:br/>
        <w:t>y_test_pred = classifier.predict(X_test)</w:t>
      </w:r>
    </w:p>
    <w:p w:rsidR="003813F9" w:rsidRDefault="00C1002D">
      <w:pPr>
        <w:spacing w:after="0" w:line="240" w:lineRule="auto"/>
        <w:ind w:firstLine="709"/>
        <w:jc w:val="both"/>
        <w:rPr>
          <w:rFonts w:ascii="Times New Roman" w:hAnsi="Times New Roman" w:cs="Times New Roman"/>
          <w:sz w:val="28"/>
          <w:szCs w:val="28"/>
          <w:lang w:val="kk-KZ"/>
        </w:rPr>
      </w:pPr>
      <w:r w:rsidRPr="00C1002D">
        <w:rPr>
          <w:rFonts w:ascii="Times New Roman" w:hAnsi="Times New Roman" w:cs="Times New Roman"/>
          <w:sz w:val="28"/>
          <w:szCs w:val="28"/>
          <w:lang w:val="en-US"/>
        </w:rPr>
        <w:t>SVM</w:t>
      </w:r>
      <w:r>
        <w:rPr>
          <w:rFonts w:ascii="Times New Roman" w:hAnsi="Times New Roman" w:cs="Times New Roman"/>
          <w:sz w:val="28"/>
          <w:szCs w:val="28"/>
          <w:lang w:val="kk-KZ"/>
        </w:rPr>
        <w:t>-</w:t>
      </w:r>
      <w:r>
        <w:rPr>
          <w:rFonts w:ascii="Times New Roman" w:hAnsi="Times New Roman" w:cs="Times New Roman"/>
          <w:sz w:val="28"/>
          <w:szCs w:val="28"/>
        </w:rPr>
        <w:t>классификатор</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үшін </w:t>
      </w:r>
      <w:r w:rsidR="00161311" w:rsidRPr="00C1002D">
        <w:rPr>
          <w:rFonts w:ascii="Times New Roman" w:hAnsi="Times New Roman" w:cs="Times New Roman"/>
          <w:sz w:val="28"/>
          <w:szCs w:val="28"/>
          <w:lang w:val="en-US"/>
        </w:rPr>
        <w:t>F-</w:t>
      </w:r>
      <w:r w:rsidR="00161311">
        <w:rPr>
          <w:rFonts w:ascii="Times New Roman" w:hAnsi="Times New Roman" w:cs="Times New Roman"/>
          <w:sz w:val="28"/>
          <w:szCs w:val="28"/>
        </w:rPr>
        <w:t>өлшемін</w:t>
      </w:r>
      <w:r w:rsidR="00161311" w:rsidRPr="00C1002D">
        <w:rPr>
          <w:rFonts w:ascii="Times New Roman" w:hAnsi="Times New Roman" w:cs="Times New Roman"/>
          <w:sz w:val="28"/>
          <w:szCs w:val="28"/>
          <w:lang w:val="en-US"/>
        </w:rPr>
        <w:t xml:space="preserve"> </w:t>
      </w:r>
      <w:r w:rsidR="00161311">
        <w:rPr>
          <w:rFonts w:ascii="Times New Roman" w:hAnsi="Times New Roman" w:cs="Times New Roman"/>
          <w:sz w:val="28"/>
          <w:szCs w:val="28"/>
        </w:rPr>
        <w:t>есептейік</w:t>
      </w:r>
      <w:r w:rsidR="00161311" w:rsidRPr="00C1002D">
        <w:rPr>
          <w:rFonts w:ascii="Times New Roman" w:hAnsi="Times New Roman" w:cs="Times New Roman"/>
          <w:sz w:val="28"/>
          <w:szCs w:val="28"/>
          <w:lang w:val="en-US"/>
        </w:rPr>
        <w:t>.</w:t>
      </w:r>
    </w:p>
    <w:p w:rsidR="00C1002D" w:rsidRPr="00C1002D" w:rsidRDefault="000B6707" w:rsidP="00C1002D">
      <w:pPr>
        <w:spacing w:after="0" w:line="240" w:lineRule="auto"/>
        <w:rPr>
          <w:rFonts w:ascii="Times New Roman" w:hAnsi="Times New Roman" w:cs="Times New Roman"/>
          <w:b/>
          <w:sz w:val="20"/>
          <w:szCs w:val="20"/>
          <w:lang w:val="en-US"/>
        </w:rPr>
      </w:pPr>
      <w:r>
        <w:rPr>
          <w:b/>
          <w:sz w:val="20"/>
          <w:szCs w:val="20"/>
          <w:lang w:val="en-US"/>
        </w:rPr>
        <w:t>f1</w:t>
      </w:r>
      <w:r w:rsidR="00C1002D" w:rsidRPr="00C1002D">
        <w:rPr>
          <w:b/>
          <w:sz w:val="20"/>
          <w:szCs w:val="20"/>
          <w:lang w:val="en-US"/>
        </w:rPr>
        <w:t xml:space="preserve"> = cross_validation.cross_val score(classifier, </w:t>
      </w:r>
      <w:r w:rsidR="00C1002D" w:rsidRPr="00C1002D">
        <w:rPr>
          <w:b/>
          <w:sz w:val="20"/>
          <w:szCs w:val="20"/>
        </w:rPr>
        <w:t>Х</w:t>
      </w:r>
      <w:r w:rsidR="00C1002D" w:rsidRPr="00C1002D">
        <w:rPr>
          <w:b/>
          <w:sz w:val="20"/>
          <w:szCs w:val="20"/>
          <w:lang w:val="en-US"/>
        </w:rPr>
        <w:t xml:space="preserve">, </w:t>
      </w:r>
      <w:r w:rsidR="00C1002D" w:rsidRPr="00C1002D">
        <w:rPr>
          <w:b/>
          <w:sz w:val="20"/>
          <w:szCs w:val="20"/>
        </w:rPr>
        <w:t>у</w:t>
      </w:r>
      <w:r w:rsidR="00C1002D" w:rsidRPr="00C1002D">
        <w:rPr>
          <w:b/>
          <w:sz w:val="20"/>
          <w:szCs w:val="20"/>
          <w:lang w:val="en-US"/>
        </w:rPr>
        <w:t xml:space="preserve">, scoring='fl_weighted', </w:t>
      </w:r>
      <w:r w:rsidR="00C1002D" w:rsidRPr="00C1002D">
        <w:rPr>
          <w:b/>
          <w:sz w:val="20"/>
          <w:szCs w:val="20"/>
        </w:rPr>
        <w:t>с</w:t>
      </w:r>
      <w:r w:rsidR="00C1002D" w:rsidRPr="00C1002D">
        <w:rPr>
          <w:b/>
          <w:sz w:val="20"/>
          <w:szCs w:val="20"/>
          <w:lang w:val="en-US"/>
        </w:rPr>
        <w:t>v=</w:t>
      </w:r>
      <w:r w:rsidR="00C1002D" w:rsidRPr="00C1002D">
        <w:rPr>
          <w:b/>
          <w:sz w:val="20"/>
          <w:szCs w:val="20"/>
        </w:rPr>
        <w:t>З</w:t>
      </w:r>
      <w:r w:rsidR="00C1002D" w:rsidRPr="00C1002D">
        <w:rPr>
          <w:b/>
          <w:sz w:val="20"/>
          <w:szCs w:val="20"/>
          <w:lang w:val="en-US"/>
        </w:rPr>
        <w:t xml:space="preserve">) </w:t>
      </w:r>
      <w:r w:rsidR="00C1002D" w:rsidRPr="00C1002D">
        <w:rPr>
          <w:b/>
          <w:sz w:val="20"/>
          <w:szCs w:val="20"/>
          <w:lang w:val="en-US"/>
        </w:rPr>
        <w:br/>
        <w:t>print("Fl score: "+ str(round(</w:t>
      </w:r>
      <w:r>
        <w:rPr>
          <w:b/>
          <w:sz w:val="20"/>
          <w:szCs w:val="20"/>
          <w:lang w:val="en-US"/>
        </w:rPr>
        <w:t>100*f1</w:t>
      </w:r>
      <w:r w:rsidR="00C1002D" w:rsidRPr="00C1002D">
        <w:rPr>
          <w:b/>
          <w:sz w:val="20"/>
          <w:szCs w:val="20"/>
          <w:lang w:val="en-US"/>
        </w:rPr>
        <w:t>.mean(), 2)) + "%")</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Енді</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дайындалған</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классификаторды</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қолданып</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кездейсоқ</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деректер</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нүктесін</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таңдап</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оның</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нәтижесін</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болжайық</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Бір</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осындай</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нүктені</w:t>
      </w:r>
      <w:r w:rsidRPr="000B6707">
        <w:rPr>
          <w:rFonts w:ascii="Times New Roman" w:hAnsi="Times New Roman" w:cs="Times New Roman"/>
          <w:sz w:val="28"/>
          <w:szCs w:val="28"/>
          <w:lang w:val="en-US"/>
        </w:rPr>
        <w:t xml:space="preserve"> </w:t>
      </w:r>
      <w:r>
        <w:rPr>
          <w:rFonts w:ascii="Times New Roman" w:hAnsi="Times New Roman" w:cs="Times New Roman"/>
          <w:sz w:val="28"/>
          <w:szCs w:val="28"/>
        </w:rPr>
        <w:t>анықтайық</w:t>
      </w:r>
      <w:r w:rsidRPr="000B6707">
        <w:rPr>
          <w:rFonts w:ascii="Times New Roman" w:hAnsi="Times New Roman" w:cs="Times New Roman"/>
          <w:sz w:val="28"/>
          <w:szCs w:val="28"/>
          <w:lang w:val="en-US"/>
        </w:rPr>
        <w:t>.</w:t>
      </w:r>
    </w:p>
    <w:p w:rsidR="000B6707" w:rsidRPr="000B6707" w:rsidRDefault="000B6707" w:rsidP="000B6707">
      <w:pPr>
        <w:spacing w:after="0" w:line="240" w:lineRule="auto"/>
        <w:rPr>
          <w:rFonts w:ascii="Times New Roman" w:hAnsi="Times New Roman" w:cs="Times New Roman"/>
          <w:b/>
          <w:sz w:val="20"/>
          <w:szCs w:val="20"/>
          <w:lang w:val="en-US"/>
        </w:rPr>
      </w:pPr>
      <w:r w:rsidRPr="000B6707">
        <w:rPr>
          <w:b/>
          <w:sz w:val="20"/>
          <w:szCs w:val="20"/>
          <w:lang w:val="en-US"/>
        </w:rPr>
        <w:t xml:space="preserve">input_data = ['37', 'Private', '215646', 'HS-grad', '9', </w:t>
      </w:r>
      <w:r w:rsidRPr="000B6707">
        <w:rPr>
          <w:b/>
          <w:sz w:val="20"/>
          <w:szCs w:val="20"/>
          <w:lang w:val="en-US"/>
        </w:rPr>
        <w:br/>
        <w:t xml:space="preserve">'Never-married', 'Handlers-cleaners', 'Not-in-family', 'White', </w:t>
      </w:r>
      <w:r w:rsidRPr="000B6707">
        <w:rPr>
          <w:b/>
          <w:sz w:val="20"/>
          <w:szCs w:val="20"/>
          <w:lang w:val="en-US"/>
        </w:rPr>
        <w:br/>
        <w:t>'Male', '</w:t>
      </w:r>
      <w:r w:rsidRPr="000B6707">
        <w:rPr>
          <w:b/>
          <w:sz w:val="20"/>
          <w:szCs w:val="20"/>
        </w:rPr>
        <w:t>О</w:t>
      </w:r>
      <w:r w:rsidRPr="000B6707">
        <w:rPr>
          <w:b/>
          <w:sz w:val="20"/>
          <w:szCs w:val="20"/>
          <w:lang w:val="en-US"/>
        </w:rPr>
        <w:t>', '</w:t>
      </w:r>
      <w:r w:rsidRPr="000B6707">
        <w:rPr>
          <w:b/>
          <w:sz w:val="20"/>
          <w:szCs w:val="20"/>
        </w:rPr>
        <w:t>О</w:t>
      </w:r>
      <w:r w:rsidRPr="000B6707">
        <w:rPr>
          <w:b/>
          <w:sz w:val="20"/>
          <w:szCs w:val="20"/>
          <w:lang w:val="en-US"/>
        </w:rPr>
        <w:t>', '40', 'United-States']</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Болжамдарды</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жасауды</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бастамас</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бұрын</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біз</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бұрын</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жасалған</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мүмкіндік</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кодтарын</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пайдаланып</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осы</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деректер</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нүктесіне</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код</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тағайындауымыз</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керек</w:t>
      </w:r>
      <w:r w:rsidRPr="002D5C56">
        <w:rPr>
          <w:rFonts w:ascii="Times New Roman" w:hAnsi="Times New Roman" w:cs="Times New Roman"/>
          <w:sz w:val="28"/>
          <w:szCs w:val="28"/>
          <w:lang w:val="en-US"/>
        </w:rPr>
        <w:t>.</w:t>
      </w:r>
    </w:p>
    <w:p w:rsidR="002D5C56" w:rsidRPr="002D5C56" w:rsidRDefault="002D5C56" w:rsidP="002D5C56">
      <w:pPr>
        <w:pStyle w:val="aa"/>
        <w:spacing w:after="0" w:line="240" w:lineRule="auto"/>
        <w:rPr>
          <w:b/>
          <w:sz w:val="20"/>
          <w:szCs w:val="20"/>
          <w:lang w:val="en-US"/>
        </w:rPr>
      </w:pPr>
      <w:r w:rsidRPr="002D5C56">
        <w:rPr>
          <w:b/>
          <w:sz w:val="20"/>
          <w:szCs w:val="20"/>
          <w:lang w:val="en-US"/>
        </w:rPr>
        <w:lastRenderedPageBreak/>
        <w:t xml:space="preserve">input_data_encoded = [-1] * len(input_data) </w:t>
      </w:r>
      <w:r w:rsidRPr="002D5C56">
        <w:rPr>
          <w:b/>
          <w:sz w:val="20"/>
          <w:szCs w:val="20"/>
          <w:lang w:val="en-US"/>
        </w:rPr>
        <w:br/>
        <w:t xml:space="preserve">count = </w:t>
      </w:r>
      <w:r>
        <w:rPr>
          <w:b/>
          <w:sz w:val="20"/>
          <w:szCs w:val="20"/>
          <w:lang w:val="en-US"/>
        </w:rPr>
        <w:t>0</w:t>
      </w:r>
      <w:r w:rsidRPr="002D5C56">
        <w:rPr>
          <w:b/>
          <w:sz w:val="20"/>
          <w:szCs w:val="20"/>
          <w:lang w:val="en-US"/>
        </w:rPr>
        <w:t xml:space="preserve"> </w:t>
      </w:r>
      <w:r w:rsidRPr="002D5C56">
        <w:rPr>
          <w:b/>
          <w:sz w:val="20"/>
          <w:szCs w:val="20"/>
          <w:lang w:val="en-US"/>
        </w:rPr>
        <w:br/>
        <w:t xml:space="preserve">for i, item in enumerate(input_data): </w:t>
      </w:r>
    </w:p>
    <w:p w:rsidR="002D5C56" w:rsidRPr="002D5C56" w:rsidRDefault="002D5C56" w:rsidP="002D5C56">
      <w:pPr>
        <w:pStyle w:val="aa"/>
        <w:spacing w:after="0" w:line="240" w:lineRule="auto"/>
        <w:rPr>
          <w:b/>
          <w:sz w:val="20"/>
          <w:szCs w:val="20"/>
          <w:lang w:val="en-US"/>
        </w:rPr>
      </w:pPr>
      <w:r w:rsidRPr="002D5C56">
        <w:rPr>
          <w:b/>
          <w:sz w:val="20"/>
          <w:szCs w:val="20"/>
          <w:lang w:val="en-US"/>
        </w:rPr>
        <w:t>if item.isdigit(</w:t>
      </w:r>
      <w:r>
        <w:rPr>
          <w:b/>
          <w:sz w:val="20"/>
          <w:szCs w:val="20"/>
          <w:lang w:val="en-US"/>
        </w:rPr>
        <w:t>)</w:t>
      </w:r>
      <w:r w:rsidRPr="002D5C56">
        <w:rPr>
          <w:b/>
          <w:sz w:val="20"/>
          <w:szCs w:val="20"/>
          <w:lang w:val="en-US"/>
        </w:rPr>
        <w:t xml:space="preserve">: </w:t>
      </w:r>
      <w:r w:rsidRPr="002D5C56">
        <w:rPr>
          <w:b/>
          <w:sz w:val="20"/>
          <w:szCs w:val="20"/>
          <w:lang w:val="en-US"/>
        </w:rPr>
        <w:br/>
        <w:t xml:space="preserve">input_data_encoded[i] int(input_data[i]) </w:t>
      </w:r>
    </w:p>
    <w:p w:rsidR="002D5C56" w:rsidRPr="002D5C56" w:rsidRDefault="002D5C56" w:rsidP="002D5C56">
      <w:pPr>
        <w:pStyle w:val="aa"/>
        <w:spacing w:after="0" w:line="240" w:lineRule="auto"/>
        <w:rPr>
          <w:b/>
          <w:sz w:val="20"/>
          <w:szCs w:val="20"/>
          <w:lang w:val="en-US"/>
        </w:rPr>
      </w:pPr>
      <w:r w:rsidRPr="002D5C56">
        <w:rPr>
          <w:b/>
          <w:sz w:val="20"/>
          <w:szCs w:val="20"/>
          <w:lang w:val="en-US"/>
        </w:rPr>
        <w:t xml:space="preserve">else: </w:t>
      </w:r>
      <w:r w:rsidRPr="002D5C56">
        <w:rPr>
          <w:b/>
          <w:sz w:val="20"/>
          <w:szCs w:val="20"/>
          <w:lang w:val="en-US"/>
        </w:rPr>
        <w:br/>
        <w:t xml:space="preserve">input_data_encoded[i] </w:t>
      </w:r>
    </w:p>
    <w:p w:rsidR="002D5C56" w:rsidRPr="002D5C56" w:rsidRDefault="002D5C56" w:rsidP="002D5C56">
      <w:pPr>
        <w:pStyle w:val="aa"/>
        <w:spacing w:after="0" w:line="240" w:lineRule="auto"/>
        <w:rPr>
          <w:b/>
          <w:sz w:val="20"/>
          <w:szCs w:val="20"/>
          <w:lang w:val="en-US"/>
        </w:rPr>
      </w:pPr>
      <w:r w:rsidRPr="002D5C56">
        <w:rPr>
          <w:b/>
          <w:sz w:val="20"/>
          <w:szCs w:val="20"/>
          <w:lang w:val="en-US"/>
        </w:rPr>
        <w:t xml:space="preserve">int(label_encoder[count] .transform([input_data[i]])) </w:t>
      </w:r>
      <w:r w:rsidRPr="002D5C56">
        <w:rPr>
          <w:b/>
          <w:sz w:val="20"/>
          <w:szCs w:val="20"/>
          <w:lang w:val="en-US"/>
        </w:rPr>
        <w:br/>
        <w:t xml:space="preserve">count += 1 </w:t>
      </w:r>
    </w:p>
    <w:p w:rsidR="002D5C56" w:rsidRPr="002D5C56" w:rsidRDefault="002D5C56" w:rsidP="002D5C56">
      <w:pPr>
        <w:spacing w:after="0" w:line="240" w:lineRule="auto"/>
        <w:jc w:val="both"/>
        <w:rPr>
          <w:rFonts w:ascii="Times New Roman" w:hAnsi="Times New Roman" w:cs="Times New Roman"/>
          <w:sz w:val="28"/>
          <w:szCs w:val="28"/>
          <w:lang w:val="en-US"/>
        </w:rPr>
      </w:pPr>
      <w:r w:rsidRPr="002D5C56">
        <w:rPr>
          <w:b/>
          <w:sz w:val="20"/>
          <w:szCs w:val="20"/>
          <w:lang w:val="en-US"/>
        </w:rPr>
        <w:t>input_data_encoded = np.array( [input_data_encoded])</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Енді</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біз</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классификатордың</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көмегімен</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нәтижені</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болжауға</w:t>
      </w:r>
      <w:r w:rsidRPr="002D5C56">
        <w:rPr>
          <w:rFonts w:ascii="Times New Roman" w:hAnsi="Times New Roman" w:cs="Times New Roman"/>
          <w:sz w:val="28"/>
          <w:szCs w:val="28"/>
          <w:lang w:val="en-US"/>
        </w:rPr>
        <w:t xml:space="preserve"> </w:t>
      </w:r>
      <w:r>
        <w:rPr>
          <w:rFonts w:ascii="Times New Roman" w:hAnsi="Times New Roman" w:cs="Times New Roman"/>
          <w:sz w:val="28"/>
          <w:szCs w:val="28"/>
        </w:rPr>
        <w:t>дайынбыз</w:t>
      </w:r>
      <w:r w:rsidRPr="002D5C56">
        <w:rPr>
          <w:rFonts w:ascii="Times New Roman" w:hAnsi="Times New Roman" w:cs="Times New Roman"/>
          <w:sz w:val="28"/>
          <w:szCs w:val="28"/>
          <w:lang w:val="en-US"/>
        </w:rPr>
        <w:t>.</w:t>
      </w:r>
    </w:p>
    <w:p w:rsidR="002D5C56" w:rsidRPr="002D5C56" w:rsidRDefault="002D5C56" w:rsidP="002D5C56">
      <w:pPr>
        <w:spacing w:after="0" w:line="240" w:lineRule="auto"/>
        <w:rPr>
          <w:b/>
          <w:sz w:val="20"/>
          <w:szCs w:val="20"/>
          <w:lang w:val="en-US"/>
        </w:rPr>
      </w:pPr>
      <w:r w:rsidRPr="002D5C56">
        <w:rPr>
          <w:b/>
          <w:sz w:val="20"/>
          <w:szCs w:val="20"/>
          <w:lang w:val="en-US"/>
        </w:rPr>
        <w:t xml:space="preserve"># </w:t>
      </w:r>
      <w:r>
        <w:rPr>
          <w:b/>
          <w:sz w:val="20"/>
          <w:szCs w:val="20"/>
          <w:lang w:val="kk-KZ"/>
        </w:rPr>
        <w:t xml:space="preserve">Деректердің кодталған нүктесі үшін </w:t>
      </w:r>
      <w:r w:rsidRPr="002D5C56">
        <w:rPr>
          <w:b/>
          <w:sz w:val="20"/>
          <w:szCs w:val="20"/>
        </w:rPr>
        <w:t>классификатор</w:t>
      </w:r>
      <w:r>
        <w:rPr>
          <w:b/>
          <w:sz w:val="20"/>
          <w:szCs w:val="20"/>
          <w:lang w:val="kk-KZ"/>
        </w:rPr>
        <w:t xml:space="preserve">ды орындау және нәтижені шығару </w:t>
      </w:r>
      <w:r w:rsidRPr="002D5C56">
        <w:rPr>
          <w:b/>
          <w:sz w:val="20"/>
          <w:szCs w:val="20"/>
          <w:lang w:val="en-US"/>
        </w:rPr>
        <w:br/>
        <w:t xml:space="preserve">predicted_class = classifier.predict(input_data_encoded) </w:t>
      </w:r>
      <w:r w:rsidRPr="002D5C56">
        <w:rPr>
          <w:b/>
          <w:sz w:val="20"/>
          <w:szCs w:val="20"/>
          <w:lang w:val="en-US"/>
        </w:rPr>
        <w:br/>
        <w:t>print(label_encoder[-1] .inverse_transform(predicted_class) [</w:t>
      </w:r>
      <w:r>
        <w:rPr>
          <w:b/>
          <w:sz w:val="20"/>
          <w:szCs w:val="20"/>
          <w:lang w:val="kk-KZ"/>
        </w:rPr>
        <w:t>0</w:t>
      </w:r>
      <w:r w:rsidRPr="002D5C56">
        <w:rPr>
          <w:b/>
          <w:sz w:val="20"/>
          <w:szCs w:val="20"/>
          <w:lang w:val="en-US"/>
        </w:rPr>
        <w:t>])</w:t>
      </w:r>
    </w:p>
    <w:p w:rsidR="003813F9" w:rsidRPr="000502E1" w:rsidRDefault="00B75F32" w:rsidP="00B75F3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r>
      <w:r w:rsidR="00161311">
        <w:rPr>
          <w:rFonts w:ascii="Times New Roman" w:hAnsi="Times New Roman" w:cs="Times New Roman"/>
          <w:sz w:val="28"/>
          <w:szCs w:val="28"/>
        </w:rPr>
        <w:t>Классификаторды оқыту бірнеше секундты алады. Код орындалғаннан кейін терминал терезесінде F-өлшемі көрсетіледі.</w:t>
      </w:r>
    </w:p>
    <w:p w:rsidR="00B75F32" w:rsidRPr="000502E1" w:rsidRDefault="00B75F32" w:rsidP="00B75F32">
      <w:pPr>
        <w:spacing w:after="0" w:line="240" w:lineRule="auto"/>
        <w:jc w:val="both"/>
        <w:rPr>
          <w:rFonts w:cs="Times New Roman"/>
          <w:b/>
          <w:sz w:val="20"/>
          <w:szCs w:val="20"/>
        </w:rPr>
      </w:pPr>
      <w:r w:rsidRPr="00B75F32">
        <w:rPr>
          <w:rFonts w:cs="Times New Roman"/>
          <w:b/>
          <w:sz w:val="20"/>
          <w:szCs w:val="20"/>
          <w:lang w:val="en-US"/>
        </w:rPr>
        <w:t>F</w:t>
      </w:r>
      <w:r w:rsidRPr="000502E1">
        <w:rPr>
          <w:rFonts w:cs="Times New Roman"/>
          <w:b/>
          <w:sz w:val="20"/>
          <w:szCs w:val="20"/>
        </w:rPr>
        <w:t xml:space="preserve">1 </w:t>
      </w:r>
      <w:r w:rsidRPr="00B75F32">
        <w:rPr>
          <w:rFonts w:cs="Times New Roman"/>
          <w:b/>
          <w:sz w:val="20"/>
          <w:szCs w:val="20"/>
          <w:lang w:val="en-US"/>
        </w:rPr>
        <w:t>score</w:t>
      </w:r>
      <w:r w:rsidRPr="000502E1">
        <w:rPr>
          <w:rFonts w:cs="Times New Roman"/>
          <w:b/>
          <w:sz w:val="20"/>
          <w:szCs w:val="20"/>
        </w:rPr>
        <w:t>: 66.82%</w:t>
      </w:r>
    </w:p>
    <w:p w:rsidR="00B75F32" w:rsidRPr="000502E1" w:rsidRDefault="00B75F32" w:rsidP="00B75F32">
      <w:pPr>
        <w:spacing w:after="0" w:line="240" w:lineRule="auto"/>
        <w:jc w:val="both"/>
        <w:rPr>
          <w:rFonts w:ascii="Times New Roman" w:hAnsi="Times New Roman" w:cs="Times New Roman"/>
          <w:sz w:val="28"/>
          <w:szCs w:val="28"/>
        </w:rPr>
      </w:pP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Сонымен қатар, сынақ деректер нүктесі үшін келесі нәтиже көрсетіледі:</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&lt;=50</w:t>
      </w:r>
      <w:r w:rsidR="00B75F32">
        <w:rPr>
          <w:rFonts w:ascii="Times New Roman" w:hAnsi="Times New Roman" w:cs="Times New Roman"/>
          <w:sz w:val="28"/>
          <w:szCs w:val="28"/>
          <w:lang w:val="en-US"/>
        </w:rPr>
        <w:t>K</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Осы деректер нүктесіндегі мәндерді тексеру арқылы сіз оның 50 000 доллардан аз табыс класына жататын деректер нүктелеріне сәйкес келетінін көресіз. Әртүрлі ядроларды қолдану және бірнеше параметрлер комбинациясын сынау арқылы классификатордың сипаттамаларын өзгертуге болады (F-өлшеу, дәлдік, еске түсіру).</w:t>
      </w:r>
    </w:p>
    <w:p w:rsidR="003813F9" w:rsidRDefault="00161311">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Регрессия дегеніміз не?</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Регрессия - кіріс және шығыс айнымалылардың бір-бірімен байланысын бағалау процесі. Айта кету керек, шығыс айнымалылар нақты сандардың үздіксіз қатарынан мәндерге ие болуы мүмкін. Демек, нәтижелі мүмкіндіктердің шексіз саны бар. Бұл шығыс кластарының саны бекітілген жіктеу процесіне күрт қарама-қайшы.</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Регрессияда шығыс айнымалылар кіріс айнымалыларға тәуелді деп болжанады, ал біздің міндетіміз олардың арасындағы байланысты анықтау. Демек, кіріс айнымалылар тәуелсіз айнымалылар (немесе болжаушылар), ал шығыс айнымалылар тәуелді (немесе шартты айнымалылар) деп аталады. Бұл жағдайда кіріс айнымалыларының бір-бірінен тәуелсіз болуы мүлде талап етілмейді. Енгізілетін айнымалылар арасында корреляция бар көптеген жағдайлар бар.</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Регрессиялық талдау қалған кіріс айнымалыларын тұрақты қалдырып, кіріс айнымалыларының бір бөлігін ғана өзгерткенде шығыс айнымалының мәні қалай өзгеретінін анықтауға мүмкіндік береді. Сызықтық регрессия жағдайында кіріс және шығыс айнымалылар бір-бірімен сызықтық қатынас арқылы байланысқан деп есептеледі. Бұл модельдеу процедурамызға шектеулер қояды, бірақ оны тезірек және тиімдірек етеді.</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Кейде сызықтық регрессия кіріс және шығыс айнымалылар арасындағы қатынастарды түсіндіру үшін жеткіліксіз. Мұндай жағдайларда кіріс және шығыс айнымалылары бір-бірімен көпмүшелік қатынас арқылы байланысатын полиномдық регрессияны қолданамыз. Есептеу тұрғысынан </w:t>
      </w:r>
      <w:r>
        <w:rPr>
          <w:rFonts w:ascii="Times New Roman" w:hAnsi="Times New Roman" w:cs="Times New Roman"/>
          <w:sz w:val="28"/>
          <w:szCs w:val="28"/>
        </w:rPr>
        <w:lastRenderedPageBreak/>
        <w:t>бұл тәсіл күрделірек, бірақ жоғары дәлдікті қамтамасыз етеді. Бұл қатынастарды анықтау үшін регрессия түрін таңдау мәселенің ерекшелігімен анықталады. Регрессия көбінесе бағаны, экономикалық көрсеткіштерді және т.б. болжау үшін қолданылады.</w:t>
      </w:r>
    </w:p>
    <w:p w:rsidR="003813F9" w:rsidRDefault="00161311">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Бір айнымалы регрессорды құру</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Бір айнымалыға негізделген регрессия моделін құруды бастайық. Жаңа Python файлын жасаңыз және келесі бумаларды импорттаңыз.</w:t>
      </w:r>
    </w:p>
    <w:p w:rsidR="000502E1" w:rsidRPr="000502E1" w:rsidRDefault="000502E1" w:rsidP="000502E1">
      <w:pPr>
        <w:pStyle w:val="aa"/>
        <w:rPr>
          <w:b/>
          <w:sz w:val="20"/>
          <w:szCs w:val="20"/>
          <w:lang w:val="en-US"/>
        </w:rPr>
      </w:pPr>
      <w:r w:rsidRPr="000502E1">
        <w:rPr>
          <w:b/>
          <w:sz w:val="20"/>
          <w:szCs w:val="20"/>
          <w:lang w:val="en-US"/>
        </w:rPr>
        <w:t xml:space="preserve">import pickle </w:t>
      </w:r>
    </w:p>
    <w:p w:rsidR="000502E1" w:rsidRPr="000502E1" w:rsidRDefault="000502E1" w:rsidP="000502E1">
      <w:pPr>
        <w:spacing w:after="0" w:line="240" w:lineRule="auto"/>
        <w:rPr>
          <w:rFonts w:cs="Times New Roman"/>
          <w:b/>
          <w:sz w:val="20"/>
          <w:szCs w:val="20"/>
          <w:lang w:val="en-US"/>
        </w:rPr>
      </w:pPr>
      <w:r w:rsidRPr="000502E1">
        <w:rPr>
          <w:b/>
          <w:sz w:val="20"/>
          <w:szCs w:val="20"/>
          <w:lang w:val="en-US"/>
        </w:rPr>
        <w:t xml:space="preserve">import numpy as np </w:t>
      </w:r>
      <w:r w:rsidRPr="000502E1">
        <w:rPr>
          <w:b/>
          <w:sz w:val="20"/>
          <w:szCs w:val="20"/>
          <w:lang w:val="en-US"/>
        </w:rPr>
        <w:br/>
        <w:t xml:space="preserve">frorn sklearn irnport linear rnodel </w:t>
      </w:r>
      <w:r w:rsidRPr="000502E1">
        <w:rPr>
          <w:b/>
          <w:sz w:val="20"/>
          <w:szCs w:val="20"/>
          <w:lang w:val="en-US"/>
        </w:rPr>
        <w:br/>
        <w:t xml:space="preserve">irnport sklearn.rnetrics as srn </w:t>
      </w:r>
      <w:r w:rsidRPr="000502E1">
        <w:rPr>
          <w:b/>
          <w:sz w:val="20"/>
          <w:szCs w:val="20"/>
          <w:lang w:val="en-US"/>
        </w:rPr>
        <w:br/>
        <w:t>irnport matplotlib.pyplot as plt</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Біз</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сондай</w:t>
      </w:r>
      <w:r w:rsidRPr="0092560D">
        <w:rPr>
          <w:rFonts w:ascii="Times New Roman" w:hAnsi="Times New Roman" w:cs="Times New Roman"/>
          <w:sz w:val="28"/>
          <w:szCs w:val="28"/>
          <w:lang w:val="en-US"/>
        </w:rPr>
        <w:t>-</w:t>
      </w:r>
      <w:r>
        <w:rPr>
          <w:rFonts w:ascii="Times New Roman" w:hAnsi="Times New Roman" w:cs="Times New Roman"/>
          <w:sz w:val="28"/>
          <w:szCs w:val="28"/>
        </w:rPr>
        <w:t>ақ</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бастапқы</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деректерді</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қамтитын</w:t>
      </w:r>
      <w:r w:rsidRPr="0092560D">
        <w:rPr>
          <w:rFonts w:ascii="Times New Roman" w:hAnsi="Times New Roman" w:cs="Times New Roman"/>
          <w:sz w:val="28"/>
          <w:szCs w:val="28"/>
          <w:lang w:val="en-US"/>
        </w:rPr>
        <w:t xml:space="preserve"> data_singlevar_regr.txt </w:t>
      </w:r>
      <w:r>
        <w:rPr>
          <w:rFonts w:ascii="Times New Roman" w:hAnsi="Times New Roman" w:cs="Times New Roman"/>
          <w:sz w:val="28"/>
          <w:szCs w:val="28"/>
        </w:rPr>
        <w:t>файлын</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қолданамыз</w:t>
      </w:r>
      <w:r w:rsidRPr="0092560D">
        <w:rPr>
          <w:rFonts w:ascii="Times New Roman" w:hAnsi="Times New Roman" w:cs="Times New Roman"/>
          <w:sz w:val="28"/>
          <w:szCs w:val="28"/>
          <w:lang w:val="en-US"/>
        </w:rPr>
        <w:t>.</w:t>
      </w:r>
    </w:p>
    <w:p w:rsidR="0092560D" w:rsidRPr="0092560D" w:rsidRDefault="0092560D" w:rsidP="0092560D">
      <w:pPr>
        <w:spacing w:after="0" w:line="240" w:lineRule="auto"/>
        <w:jc w:val="both"/>
        <w:rPr>
          <w:rFonts w:ascii="Times New Roman" w:hAnsi="Times New Roman" w:cs="Times New Roman"/>
          <w:b/>
          <w:sz w:val="20"/>
          <w:szCs w:val="20"/>
          <w:lang w:val="en-US"/>
        </w:rPr>
      </w:pPr>
      <w:r w:rsidRPr="0092560D">
        <w:rPr>
          <w:b/>
          <w:sz w:val="20"/>
          <w:szCs w:val="20"/>
          <w:lang w:val="en-US"/>
        </w:rPr>
        <w:t>input_file = 'data_singlevar_regr.txt'</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Бұл</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мәтіндік</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файл</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бөлгіш</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ретінде</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үтірді</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пайдаланады</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сондықтан</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деректерді</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жүктеу</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үшін</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келесі</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функция</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шақыруын</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пайдалануға</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болады</w:t>
      </w:r>
      <w:r w:rsidRPr="0092560D">
        <w:rPr>
          <w:rFonts w:ascii="Times New Roman" w:hAnsi="Times New Roman" w:cs="Times New Roman"/>
          <w:sz w:val="28"/>
          <w:szCs w:val="28"/>
          <w:lang w:val="en-US"/>
        </w:rPr>
        <w:t>.</w:t>
      </w:r>
    </w:p>
    <w:p w:rsidR="0092560D" w:rsidRPr="0092560D" w:rsidRDefault="0092560D" w:rsidP="0092560D">
      <w:pPr>
        <w:spacing w:after="0" w:line="240" w:lineRule="auto"/>
        <w:rPr>
          <w:rFonts w:ascii="Times New Roman" w:hAnsi="Times New Roman" w:cs="Times New Roman"/>
          <w:b/>
          <w:sz w:val="20"/>
          <w:szCs w:val="20"/>
          <w:lang w:val="en-US"/>
        </w:rPr>
      </w:pPr>
      <w:r w:rsidRPr="0092560D">
        <w:rPr>
          <w:b/>
          <w:sz w:val="20"/>
          <w:szCs w:val="20"/>
          <w:lang w:val="en-US"/>
        </w:rPr>
        <w:t>data np.loadtxt(input file, deli</w:t>
      </w:r>
      <w:r>
        <w:rPr>
          <w:b/>
          <w:sz w:val="20"/>
          <w:szCs w:val="20"/>
          <w:lang w:val="en-US"/>
        </w:rPr>
        <w:t>m</w:t>
      </w:r>
      <w:r w:rsidRPr="0092560D">
        <w:rPr>
          <w:b/>
          <w:sz w:val="20"/>
          <w:szCs w:val="20"/>
          <w:lang w:val="en-US"/>
        </w:rPr>
        <w:t xml:space="preserve">iter=', ') </w:t>
      </w:r>
      <w:r w:rsidRPr="0092560D">
        <w:rPr>
          <w:b/>
          <w:sz w:val="20"/>
          <w:szCs w:val="20"/>
          <w:lang w:val="en-US"/>
        </w:rPr>
        <w:br/>
      </w:r>
      <w:r w:rsidRPr="0092560D">
        <w:rPr>
          <w:b/>
          <w:sz w:val="20"/>
          <w:szCs w:val="20"/>
        </w:rPr>
        <w:t>Х</w:t>
      </w:r>
      <w:r w:rsidRPr="0092560D">
        <w:rPr>
          <w:b/>
          <w:sz w:val="20"/>
          <w:szCs w:val="20"/>
          <w:lang w:val="en-US"/>
        </w:rPr>
        <w:t xml:space="preserve">, </w:t>
      </w:r>
      <w:r w:rsidRPr="0092560D">
        <w:rPr>
          <w:b/>
          <w:sz w:val="20"/>
          <w:szCs w:val="20"/>
        </w:rPr>
        <w:t>у</w:t>
      </w:r>
      <w:r w:rsidRPr="0092560D">
        <w:rPr>
          <w:b/>
          <w:sz w:val="20"/>
          <w:szCs w:val="20"/>
          <w:lang w:val="en-US"/>
        </w:rPr>
        <w:t>= data[:, :-1], data[:, -1]</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Деректерді</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оқу</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және</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сынақ</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жиындарына</w:t>
      </w:r>
      <w:r w:rsidRPr="0092560D">
        <w:rPr>
          <w:rFonts w:ascii="Times New Roman" w:hAnsi="Times New Roman" w:cs="Times New Roman"/>
          <w:sz w:val="28"/>
          <w:szCs w:val="28"/>
          <w:lang w:val="en-US"/>
        </w:rPr>
        <w:t xml:space="preserve"> </w:t>
      </w:r>
      <w:r>
        <w:rPr>
          <w:rFonts w:ascii="Times New Roman" w:hAnsi="Times New Roman" w:cs="Times New Roman"/>
          <w:sz w:val="28"/>
          <w:szCs w:val="28"/>
        </w:rPr>
        <w:t>бөлейік</w:t>
      </w:r>
      <w:r w:rsidRPr="0092560D">
        <w:rPr>
          <w:rFonts w:ascii="Times New Roman" w:hAnsi="Times New Roman" w:cs="Times New Roman"/>
          <w:sz w:val="28"/>
          <w:szCs w:val="28"/>
          <w:lang w:val="en-US"/>
        </w:rPr>
        <w:t>.</w:t>
      </w:r>
    </w:p>
    <w:p w:rsidR="0092560D" w:rsidRPr="0092560D" w:rsidRDefault="0092560D" w:rsidP="0092560D">
      <w:pPr>
        <w:spacing w:after="0" w:line="240" w:lineRule="auto"/>
        <w:rPr>
          <w:rFonts w:ascii="Times New Roman" w:hAnsi="Times New Roman" w:cs="Times New Roman"/>
          <w:b/>
          <w:sz w:val="20"/>
          <w:szCs w:val="20"/>
          <w:lang w:val="en-US"/>
        </w:rPr>
      </w:pPr>
      <w:r w:rsidRPr="0092560D">
        <w:rPr>
          <w:b/>
          <w:sz w:val="20"/>
          <w:szCs w:val="20"/>
          <w:lang w:val="en-US"/>
        </w:rPr>
        <w:t xml:space="preserve">num_training = int(0.8 * len(X)) </w:t>
      </w:r>
      <w:r w:rsidRPr="0092560D">
        <w:rPr>
          <w:b/>
          <w:sz w:val="20"/>
          <w:szCs w:val="20"/>
          <w:lang w:val="en-US"/>
        </w:rPr>
        <w:br/>
        <w:t>num_test = len(X) - num_training</w:t>
      </w:r>
    </w:p>
    <w:p w:rsidR="0092560D" w:rsidRPr="0092560D" w:rsidRDefault="0092560D" w:rsidP="0092560D">
      <w:pPr>
        <w:pStyle w:val="aa"/>
        <w:spacing w:after="0" w:line="240" w:lineRule="auto"/>
        <w:rPr>
          <w:b/>
          <w:sz w:val="20"/>
          <w:szCs w:val="20"/>
          <w:lang w:val="en-US"/>
        </w:rPr>
      </w:pPr>
      <w:r w:rsidRPr="0092560D">
        <w:rPr>
          <w:b/>
          <w:sz w:val="20"/>
          <w:szCs w:val="20"/>
          <w:lang w:val="en-US"/>
        </w:rPr>
        <w:t xml:space="preserve"># </w:t>
      </w:r>
      <w:r>
        <w:rPr>
          <w:b/>
          <w:sz w:val="20"/>
          <w:szCs w:val="20"/>
          <w:lang w:val="kk-KZ"/>
        </w:rPr>
        <w:t xml:space="preserve">Оқу деректері </w:t>
      </w:r>
      <w:r w:rsidRPr="0092560D">
        <w:rPr>
          <w:b/>
          <w:sz w:val="20"/>
          <w:szCs w:val="20"/>
          <w:lang w:val="en-US"/>
        </w:rPr>
        <w:br/>
        <w:t xml:space="preserve">X_train, y_train = X[:num_training], y[:num_training] </w:t>
      </w:r>
    </w:p>
    <w:p w:rsidR="003813F9" w:rsidRPr="0092560D" w:rsidRDefault="0092560D" w:rsidP="0092560D">
      <w:pPr>
        <w:spacing w:after="0" w:line="240" w:lineRule="auto"/>
        <w:rPr>
          <w:b/>
          <w:sz w:val="20"/>
          <w:szCs w:val="20"/>
          <w:lang w:val="en-US"/>
        </w:rPr>
      </w:pPr>
      <w:r w:rsidRPr="0092560D">
        <w:rPr>
          <w:b/>
          <w:sz w:val="20"/>
          <w:szCs w:val="20"/>
          <w:lang w:val="en-US"/>
        </w:rPr>
        <w:t xml:space="preserve"># </w:t>
      </w:r>
      <w:r>
        <w:rPr>
          <w:b/>
          <w:sz w:val="20"/>
          <w:szCs w:val="20"/>
          <w:lang w:val="kk-KZ"/>
        </w:rPr>
        <w:t>Сынақ деректері</w:t>
      </w:r>
      <w:r w:rsidRPr="0092560D">
        <w:rPr>
          <w:b/>
          <w:sz w:val="20"/>
          <w:szCs w:val="20"/>
          <w:lang w:val="en-US"/>
        </w:rPr>
        <w:br/>
        <w:t>X_test, y_test = X[num_training:], y[num training:]</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Сызықтық</w:t>
      </w:r>
      <w:r w:rsidRPr="000C4B5A">
        <w:rPr>
          <w:rFonts w:ascii="Times New Roman" w:hAnsi="Times New Roman" w:cs="Times New Roman"/>
          <w:sz w:val="28"/>
          <w:szCs w:val="28"/>
          <w:lang w:val="en-US"/>
        </w:rPr>
        <w:t xml:space="preserve"> </w:t>
      </w:r>
      <w:r>
        <w:rPr>
          <w:rFonts w:ascii="Times New Roman" w:hAnsi="Times New Roman" w:cs="Times New Roman"/>
          <w:sz w:val="28"/>
          <w:szCs w:val="28"/>
        </w:rPr>
        <w:t>регрессор</w:t>
      </w:r>
      <w:r w:rsidRPr="000C4B5A">
        <w:rPr>
          <w:rFonts w:ascii="Times New Roman" w:hAnsi="Times New Roman" w:cs="Times New Roman"/>
          <w:sz w:val="28"/>
          <w:szCs w:val="28"/>
          <w:lang w:val="en-US"/>
        </w:rPr>
        <w:t xml:space="preserve"> </w:t>
      </w:r>
      <w:r>
        <w:rPr>
          <w:rFonts w:ascii="Times New Roman" w:hAnsi="Times New Roman" w:cs="Times New Roman"/>
          <w:sz w:val="28"/>
          <w:szCs w:val="28"/>
        </w:rPr>
        <w:t>объектісін</w:t>
      </w:r>
      <w:r w:rsidRPr="000C4B5A">
        <w:rPr>
          <w:rFonts w:ascii="Times New Roman" w:hAnsi="Times New Roman" w:cs="Times New Roman"/>
          <w:sz w:val="28"/>
          <w:szCs w:val="28"/>
          <w:lang w:val="en-US"/>
        </w:rPr>
        <w:t xml:space="preserve"> </w:t>
      </w:r>
      <w:r>
        <w:rPr>
          <w:rFonts w:ascii="Times New Roman" w:hAnsi="Times New Roman" w:cs="Times New Roman"/>
          <w:sz w:val="28"/>
          <w:szCs w:val="28"/>
        </w:rPr>
        <w:t>жасап</w:t>
      </w:r>
      <w:r w:rsidRPr="000C4B5A">
        <w:rPr>
          <w:rFonts w:ascii="Times New Roman" w:hAnsi="Times New Roman" w:cs="Times New Roman"/>
          <w:sz w:val="28"/>
          <w:szCs w:val="28"/>
          <w:lang w:val="en-US"/>
        </w:rPr>
        <w:t xml:space="preserve">, </w:t>
      </w:r>
      <w:r>
        <w:rPr>
          <w:rFonts w:ascii="Times New Roman" w:hAnsi="Times New Roman" w:cs="Times New Roman"/>
          <w:sz w:val="28"/>
          <w:szCs w:val="28"/>
        </w:rPr>
        <w:t>оны</w:t>
      </w:r>
      <w:r w:rsidRPr="000C4B5A">
        <w:rPr>
          <w:rFonts w:ascii="Times New Roman" w:hAnsi="Times New Roman" w:cs="Times New Roman"/>
          <w:sz w:val="28"/>
          <w:szCs w:val="28"/>
          <w:lang w:val="en-US"/>
        </w:rPr>
        <w:t xml:space="preserve"> </w:t>
      </w:r>
      <w:r>
        <w:rPr>
          <w:rFonts w:ascii="Times New Roman" w:hAnsi="Times New Roman" w:cs="Times New Roman"/>
          <w:sz w:val="28"/>
          <w:szCs w:val="28"/>
        </w:rPr>
        <w:t>оқыту</w:t>
      </w:r>
      <w:r w:rsidRPr="000C4B5A">
        <w:rPr>
          <w:rFonts w:ascii="Times New Roman" w:hAnsi="Times New Roman" w:cs="Times New Roman"/>
          <w:sz w:val="28"/>
          <w:szCs w:val="28"/>
          <w:lang w:val="en-US"/>
        </w:rPr>
        <w:t xml:space="preserve"> </w:t>
      </w:r>
      <w:r>
        <w:rPr>
          <w:rFonts w:ascii="Times New Roman" w:hAnsi="Times New Roman" w:cs="Times New Roman"/>
          <w:sz w:val="28"/>
          <w:szCs w:val="28"/>
        </w:rPr>
        <w:t>деректерін</w:t>
      </w:r>
      <w:r w:rsidRPr="000C4B5A">
        <w:rPr>
          <w:rFonts w:ascii="Times New Roman" w:hAnsi="Times New Roman" w:cs="Times New Roman"/>
          <w:sz w:val="28"/>
          <w:szCs w:val="28"/>
          <w:lang w:val="en-US"/>
        </w:rPr>
        <w:t xml:space="preserve"> </w:t>
      </w:r>
      <w:r>
        <w:rPr>
          <w:rFonts w:ascii="Times New Roman" w:hAnsi="Times New Roman" w:cs="Times New Roman"/>
          <w:sz w:val="28"/>
          <w:szCs w:val="28"/>
        </w:rPr>
        <w:t>пайдалана</w:t>
      </w:r>
      <w:r w:rsidRPr="000C4B5A">
        <w:rPr>
          <w:rFonts w:ascii="Times New Roman" w:hAnsi="Times New Roman" w:cs="Times New Roman"/>
          <w:sz w:val="28"/>
          <w:szCs w:val="28"/>
          <w:lang w:val="en-US"/>
        </w:rPr>
        <w:t xml:space="preserve"> </w:t>
      </w:r>
      <w:r>
        <w:rPr>
          <w:rFonts w:ascii="Times New Roman" w:hAnsi="Times New Roman" w:cs="Times New Roman"/>
          <w:sz w:val="28"/>
          <w:szCs w:val="28"/>
        </w:rPr>
        <w:t>отырып</w:t>
      </w:r>
      <w:r w:rsidRPr="000C4B5A">
        <w:rPr>
          <w:rFonts w:ascii="Times New Roman" w:hAnsi="Times New Roman" w:cs="Times New Roman"/>
          <w:sz w:val="28"/>
          <w:szCs w:val="28"/>
          <w:lang w:val="en-US"/>
        </w:rPr>
        <w:t xml:space="preserve"> </w:t>
      </w:r>
      <w:r>
        <w:rPr>
          <w:rFonts w:ascii="Times New Roman" w:hAnsi="Times New Roman" w:cs="Times New Roman"/>
          <w:sz w:val="28"/>
          <w:szCs w:val="28"/>
        </w:rPr>
        <w:t>жаттықтырайық</w:t>
      </w:r>
      <w:r w:rsidRPr="000C4B5A">
        <w:rPr>
          <w:rFonts w:ascii="Times New Roman" w:hAnsi="Times New Roman" w:cs="Times New Roman"/>
          <w:sz w:val="28"/>
          <w:szCs w:val="28"/>
          <w:lang w:val="en-US"/>
        </w:rPr>
        <w:t>.</w:t>
      </w:r>
    </w:p>
    <w:p w:rsidR="000C4B5A" w:rsidRPr="000C4B5A" w:rsidRDefault="000C4B5A" w:rsidP="000C4B5A">
      <w:pPr>
        <w:spacing w:after="0" w:line="240" w:lineRule="auto"/>
        <w:rPr>
          <w:b/>
          <w:sz w:val="20"/>
          <w:szCs w:val="20"/>
          <w:lang w:val="kk-KZ"/>
        </w:rPr>
      </w:pPr>
      <w:r w:rsidRPr="000C4B5A">
        <w:rPr>
          <w:b/>
          <w:sz w:val="20"/>
          <w:szCs w:val="20"/>
          <w:lang w:val="kk-KZ"/>
        </w:rPr>
        <w:t>regressor = linear_model.LinearRegression()</w:t>
      </w:r>
    </w:p>
    <w:p w:rsidR="000C4B5A" w:rsidRPr="000C4B5A" w:rsidRDefault="000C4B5A" w:rsidP="000C4B5A">
      <w:pPr>
        <w:spacing w:after="0" w:line="240" w:lineRule="auto"/>
        <w:rPr>
          <w:lang w:val="en-US"/>
        </w:rPr>
      </w:pPr>
      <w:r w:rsidRPr="000C4B5A">
        <w:rPr>
          <w:b/>
          <w:sz w:val="20"/>
          <w:szCs w:val="20"/>
          <w:lang w:val="kk-KZ"/>
        </w:rPr>
        <w:t>regressor.</w:t>
      </w:r>
      <w:r w:rsidRPr="000C4B5A">
        <w:rPr>
          <w:b/>
          <w:sz w:val="20"/>
          <w:szCs w:val="20"/>
          <w:lang w:val="en-US"/>
        </w:rPr>
        <w:t>fit</w:t>
      </w:r>
      <w:r w:rsidRPr="000C4B5A">
        <w:rPr>
          <w:b/>
          <w:sz w:val="20"/>
          <w:szCs w:val="20"/>
          <w:lang w:val="kk-KZ"/>
        </w:rPr>
        <w:t>(</w:t>
      </w:r>
      <w:r w:rsidRPr="000C4B5A">
        <w:rPr>
          <w:b/>
          <w:sz w:val="20"/>
          <w:szCs w:val="20"/>
          <w:lang w:val="en-US"/>
        </w:rPr>
        <w:t>X_train, y_train</w:t>
      </w:r>
      <w:r w:rsidRPr="000C4B5A">
        <w:rPr>
          <w:b/>
          <w:sz w:val="20"/>
          <w:szCs w:val="20"/>
          <w:lang w:val="kk-KZ"/>
        </w:rPr>
        <w:t>)</w:t>
      </w:r>
      <w:r w:rsidRPr="000C4B5A">
        <w:rPr>
          <w:lang w:val="en-US"/>
        </w:rPr>
        <w:t xml:space="preserve"> </w:t>
      </w:r>
    </w:p>
    <w:p w:rsidR="003813F9" w:rsidRDefault="00161311">
      <w:pPr>
        <w:spacing w:after="0" w:line="240" w:lineRule="auto"/>
        <w:ind w:firstLine="709"/>
        <w:jc w:val="both"/>
        <w:rPr>
          <w:rFonts w:ascii="Times New Roman" w:hAnsi="Times New Roman" w:cs="Times New Roman"/>
          <w:sz w:val="28"/>
          <w:szCs w:val="28"/>
          <w:lang w:val="en-US"/>
        </w:rPr>
      </w:pPr>
      <w:r w:rsidRPr="000C4B5A">
        <w:rPr>
          <w:rFonts w:ascii="Times New Roman" w:hAnsi="Times New Roman" w:cs="Times New Roman"/>
          <w:sz w:val="28"/>
          <w:szCs w:val="28"/>
          <w:lang w:val="kk-KZ"/>
        </w:rPr>
        <w:t>Оқытылған үлгіні пайдалана отырып, сынақ деректер жинағы үшін нәтижені болжаймыз.</w:t>
      </w:r>
    </w:p>
    <w:p w:rsidR="000C4B5A" w:rsidRPr="000C4B5A" w:rsidRDefault="000C4B5A" w:rsidP="000C4B5A">
      <w:pPr>
        <w:spacing w:after="0" w:line="240" w:lineRule="auto"/>
        <w:rPr>
          <w:rFonts w:ascii="Times New Roman" w:hAnsi="Times New Roman" w:cs="Times New Roman"/>
          <w:b/>
          <w:sz w:val="20"/>
          <w:szCs w:val="20"/>
          <w:lang w:val="en-US"/>
        </w:rPr>
      </w:pPr>
      <w:r w:rsidRPr="000C4B5A">
        <w:rPr>
          <w:b/>
          <w:sz w:val="20"/>
          <w:szCs w:val="20"/>
          <w:lang w:val="en-US"/>
        </w:rPr>
        <w:t>y_test_pred = regressor.predict(X_test)</w:t>
      </w:r>
    </w:p>
    <w:p w:rsidR="003813F9" w:rsidRDefault="00161311">
      <w:pPr>
        <w:spacing w:after="0" w:line="240" w:lineRule="auto"/>
        <w:ind w:firstLine="709"/>
        <w:jc w:val="both"/>
        <w:rPr>
          <w:rFonts w:ascii="Times New Roman" w:hAnsi="Times New Roman" w:cs="Times New Roman"/>
          <w:sz w:val="28"/>
          <w:szCs w:val="28"/>
          <w:lang w:val="kk-KZ"/>
        </w:rPr>
      </w:pPr>
      <w:r w:rsidRPr="000C4B5A">
        <w:rPr>
          <w:rFonts w:ascii="Times New Roman" w:hAnsi="Times New Roman" w:cs="Times New Roman"/>
          <w:sz w:val="28"/>
          <w:szCs w:val="28"/>
          <w:lang w:val="kk-KZ"/>
        </w:rPr>
        <w:t xml:space="preserve">Шығару </w:t>
      </w:r>
      <w:r w:rsidR="002B3816">
        <w:rPr>
          <w:rFonts w:ascii="Times New Roman" w:hAnsi="Times New Roman" w:cs="Times New Roman"/>
          <w:sz w:val="28"/>
          <w:szCs w:val="28"/>
          <w:lang w:val="kk-KZ"/>
        </w:rPr>
        <w:t>графигін</w:t>
      </w:r>
      <w:r w:rsidRPr="00E079E9">
        <w:rPr>
          <w:rFonts w:ascii="Times New Roman" w:hAnsi="Times New Roman" w:cs="Times New Roman"/>
          <w:sz w:val="28"/>
          <w:szCs w:val="28"/>
          <w:lang w:val="en-US"/>
        </w:rPr>
        <w:t>.</w:t>
      </w:r>
    </w:p>
    <w:p w:rsidR="002B3816" w:rsidRPr="002B3816" w:rsidRDefault="002B3816" w:rsidP="002B3816">
      <w:pPr>
        <w:spacing w:after="0" w:line="240" w:lineRule="auto"/>
        <w:rPr>
          <w:rFonts w:ascii="Times New Roman" w:hAnsi="Times New Roman" w:cs="Times New Roman"/>
          <w:b/>
          <w:sz w:val="20"/>
          <w:szCs w:val="20"/>
          <w:lang w:val="en-US"/>
        </w:rPr>
      </w:pPr>
      <w:r w:rsidRPr="002B3816">
        <w:rPr>
          <w:b/>
          <w:sz w:val="20"/>
          <w:szCs w:val="20"/>
          <w:lang w:val="en-US"/>
        </w:rPr>
        <w:t xml:space="preserve">plt.scatter(X_test, y_test, color='green') </w:t>
      </w:r>
      <w:r w:rsidRPr="002B3816">
        <w:rPr>
          <w:b/>
          <w:sz w:val="20"/>
          <w:szCs w:val="20"/>
          <w:lang w:val="en-US"/>
        </w:rPr>
        <w:br/>
        <w:t>plt.plot(X_test, y_test_pred, color='</w:t>
      </w:r>
      <w:r w:rsidRPr="002B3816">
        <w:rPr>
          <w:b/>
          <w:sz w:val="20"/>
          <w:szCs w:val="20"/>
        </w:rPr>
        <w:t>Ь</w:t>
      </w:r>
      <w:r w:rsidRPr="002B3816">
        <w:rPr>
          <w:b/>
          <w:sz w:val="20"/>
          <w:szCs w:val="20"/>
          <w:lang w:val="en-US"/>
        </w:rPr>
        <w:t xml:space="preserve">lack', linewidth=4) </w:t>
      </w:r>
      <w:r w:rsidRPr="002B3816">
        <w:rPr>
          <w:b/>
          <w:sz w:val="20"/>
          <w:szCs w:val="20"/>
          <w:lang w:val="en-US"/>
        </w:rPr>
        <w:br/>
        <w:t xml:space="preserve">plt.xticks ( ()) </w:t>
      </w:r>
      <w:r w:rsidRPr="002B3816">
        <w:rPr>
          <w:b/>
          <w:sz w:val="20"/>
          <w:szCs w:val="20"/>
          <w:lang w:val="en-US"/>
        </w:rPr>
        <w:br/>
        <w:t xml:space="preserve">plt. yticks ( ( ) ) </w:t>
      </w:r>
      <w:r w:rsidRPr="002B3816">
        <w:rPr>
          <w:b/>
          <w:sz w:val="20"/>
          <w:szCs w:val="20"/>
          <w:lang w:val="en-US"/>
        </w:rPr>
        <w:br/>
        <w:t>plt. show ()</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Шын</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мәндерді</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болжамды</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мәндермен</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салыстыру</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арқылы</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регрессордың</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метрикалық</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сипаттамаларын</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есептейік</w:t>
      </w:r>
      <w:r w:rsidRPr="002B3816">
        <w:rPr>
          <w:rFonts w:ascii="Times New Roman" w:hAnsi="Times New Roman" w:cs="Times New Roman"/>
          <w:sz w:val="28"/>
          <w:szCs w:val="28"/>
          <w:lang w:val="en-US"/>
        </w:rPr>
        <w:t>.</w:t>
      </w:r>
    </w:p>
    <w:p w:rsidR="002B3816" w:rsidRPr="002B3816" w:rsidRDefault="002B3816" w:rsidP="002B3816">
      <w:pPr>
        <w:pStyle w:val="aa"/>
        <w:spacing w:after="0" w:line="240" w:lineRule="auto"/>
        <w:rPr>
          <w:b/>
          <w:sz w:val="20"/>
          <w:szCs w:val="20"/>
          <w:lang w:val="en-US"/>
        </w:rPr>
      </w:pPr>
      <w:r w:rsidRPr="002B3816">
        <w:rPr>
          <w:b/>
          <w:sz w:val="20"/>
          <w:szCs w:val="20"/>
          <w:lang w:val="en-US"/>
        </w:rPr>
        <w:t xml:space="preserve">print("Linear regressor performance:") </w:t>
      </w:r>
      <w:r w:rsidRPr="002B3816">
        <w:rPr>
          <w:b/>
          <w:sz w:val="20"/>
          <w:szCs w:val="20"/>
          <w:lang w:val="en-US"/>
        </w:rPr>
        <w:br/>
        <w:t xml:space="preserve">print("Mean absolute error =", round(sm.mean_absolute error(y test, </w:t>
      </w:r>
    </w:p>
    <w:p w:rsidR="002B3816" w:rsidRPr="002B3816" w:rsidRDefault="002B3816" w:rsidP="002B3816">
      <w:pPr>
        <w:pStyle w:val="aa"/>
        <w:spacing w:after="0" w:line="240" w:lineRule="auto"/>
        <w:rPr>
          <w:b/>
          <w:sz w:val="20"/>
          <w:szCs w:val="20"/>
          <w:lang w:val="en-US"/>
        </w:rPr>
      </w:pPr>
      <w:r w:rsidRPr="002B3816">
        <w:rPr>
          <w:b/>
          <w:sz w:val="20"/>
          <w:szCs w:val="20"/>
          <w:lang w:val="en-US"/>
        </w:rPr>
        <w:t xml:space="preserve">y_test_pred), 2)) </w:t>
      </w:r>
      <w:r w:rsidRPr="002B3816">
        <w:rPr>
          <w:b/>
          <w:sz w:val="20"/>
          <w:szCs w:val="20"/>
          <w:lang w:val="en-US"/>
        </w:rPr>
        <w:br/>
        <w:t xml:space="preserve">print("Mean squared error =", round(sm.mean_squared_error(y_test, </w:t>
      </w:r>
    </w:p>
    <w:p w:rsidR="002B3816" w:rsidRPr="002B3816" w:rsidRDefault="002B3816" w:rsidP="002B3816">
      <w:pPr>
        <w:pStyle w:val="aa"/>
        <w:spacing w:after="0" w:line="240" w:lineRule="auto"/>
        <w:rPr>
          <w:b/>
          <w:sz w:val="20"/>
          <w:szCs w:val="20"/>
          <w:lang w:val="en-US"/>
        </w:rPr>
      </w:pPr>
      <w:r w:rsidRPr="002B3816">
        <w:rPr>
          <w:b/>
          <w:sz w:val="20"/>
          <w:szCs w:val="20"/>
          <w:lang w:val="en-US"/>
        </w:rPr>
        <w:t xml:space="preserve">y_test_pred), 2)) </w:t>
      </w:r>
      <w:r w:rsidRPr="002B3816">
        <w:rPr>
          <w:b/>
          <w:sz w:val="20"/>
          <w:szCs w:val="20"/>
          <w:lang w:val="en-US"/>
        </w:rPr>
        <w:br/>
        <w:t xml:space="preserve">print("Median absolute error =", round(sm.median_absolute_error( </w:t>
      </w:r>
    </w:p>
    <w:p w:rsidR="002B3816" w:rsidRPr="002B3816" w:rsidRDefault="002B3816" w:rsidP="002B3816">
      <w:pPr>
        <w:pStyle w:val="aa"/>
        <w:spacing w:after="0" w:line="240" w:lineRule="auto"/>
        <w:rPr>
          <w:b/>
          <w:sz w:val="20"/>
          <w:szCs w:val="20"/>
          <w:lang w:val="en-US"/>
        </w:rPr>
      </w:pPr>
      <w:r w:rsidRPr="002B3816">
        <w:rPr>
          <w:b/>
          <w:sz w:val="20"/>
          <w:szCs w:val="20"/>
          <w:lang w:val="en-US"/>
        </w:rPr>
        <w:t xml:space="preserve">y_test, y_test_pred), 2)) </w:t>
      </w:r>
      <w:r w:rsidRPr="002B3816">
        <w:rPr>
          <w:b/>
          <w:sz w:val="20"/>
          <w:szCs w:val="20"/>
          <w:lang w:val="en-US"/>
        </w:rPr>
        <w:br/>
        <w:t xml:space="preserve">print("Explain variance score =", round(sm.explained_variance_score( </w:t>
      </w:r>
    </w:p>
    <w:p w:rsidR="002B3816" w:rsidRPr="002B3816" w:rsidRDefault="002B3816" w:rsidP="002B3816">
      <w:pPr>
        <w:spacing w:after="0" w:line="240" w:lineRule="auto"/>
        <w:rPr>
          <w:rFonts w:ascii="Times New Roman" w:hAnsi="Times New Roman" w:cs="Times New Roman"/>
          <w:sz w:val="28"/>
          <w:szCs w:val="28"/>
          <w:lang w:val="en-US"/>
        </w:rPr>
      </w:pPr>
      <w:r w:rsidRPr="002B3816">
        <w:rPr>
          <w:b/>
          <w:sz w:val="20"/>
          <w:szCs w:val="20"/>
          <w:lang w:val="en-US"/>
        </w:rPr>
        <w:t xml:space="preserve">y_test, y_test_pred), 2)) </w:t>
      </w:r>
      <w:r w:rsidRPr="002B3816">
        <w:rPr>
          <w:b/>
          <w:sz w:val="20"/>
          <w:szCs w:val="20"/>
          <w:lang w:val="en-US"/>
        </w:rPr>
        <w:br/>
        <w:t>print("R2 score =", round(sm.r2 score(y_test, y_test_pred), 2))</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lastRenderedPageBreak/>
        <w:t>Модельді</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жасағаннан</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кейін</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оны</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кейін</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пайдалану</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үшін</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файлға</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сақтай</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аламыз</w:t>
      </w:r>
      <w:r w:rsidRPr="002B3816">
        <w:rPr>
          <w:rFonts w:ascii="Times New Roman" w:hAnsi="Times New Roman" w:cs="Times New Roman"/>
          <w:sz w:val="28"/>
          <w:szCs w:val="28"/>
          <w:lang w:val="en-US"/>
        </w:rPr>
        <w:t xml:space="preserve">. Python </w:t>
      </w:r>
      <w:r>
        <w:rPr>
          <w:rFonts w:ascii="Times New Roman" w:hAnsi="Times New Roman" w:cs="Times New Roman"/>
          <w:sz w:val="28"/>
          <w:szCs w:val="28"/>
        </w:rPr>
        <w:t>мұны</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жеңілдететін</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тамаша</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модульді</w:t>
      </w:r>
      <w:r w:rsidRPr="002B3816">
        <w:rPr>
          <w:rFonts w:ascii="Times New Roman" w:hAnsi="Times New Roman" w:cs="Times New Roman"/>
          <w:sz w:val="28"/>
          <w:szCs w:val="28"/>
          <w:lang w:val="en-US"/>
        </w:rPr>
        <w:t xml:space="preserve"> </w:t>
      </w:r>
      <w:r>
        <w:rPr>
          <w:rFonts w:ascii="Times New Roman" w:hAnsi="Times New Roman" w:cs="Times New Roman"/>
          <w:sz w:val="28"/>
          <w:szCs w:val="28"/>
        </w:rPr>
        <w:t>ұсынады</w:t>
      </w:r>
      <w:r w:rsidRPr="002B3816">
        <w:rPr>
          <w:rFonts w:ascii="Times New Roman" w:hAnsi="Times New Roman" w:cs="Times New Roman"/>
          <w:sz w:val="28"/>
          <w:szCs w:val="28"/>
          <w:lang w:val="en-US"/>
        </w:rPr>
        <w:t>.</w:t>
      </w:r>
    </w:p>
    <w:p w:rsidR="002B3816" w:rsidRPr="002B3816" w:rsidRDefault="002B3816" w:rsidP="002B3816">
      <w:pPr>
        <w:pStyle w:val="aa"/>
        <w:spacing w:after="0" w:line="240" w:lineRule="auto"/>
        <w:rPr>
          <w:b/>
          <w:sz w:val="20"/>
          <w:szCs w:val="20"/>
          <w:lang w:val="en-US"/>
        </w:rPr>
      </w:pPr>
      <w:r w:rsidRPr="002B3816">
        <w:rPr>
          <w:b/>
          <w:sz w:val="20"/>
          <w:szCs w:val="20"/>
          <w:lang w:val="en-US"/>
        </w:rPr>
        <w:t xml:space="preserve">output_model file = 'model.pkl' </w:t>
      </w:r>
    </w:p>
    <w:p w:rsidR="002B3816" w:rsidRPr="002B3816" w:rsidRDefault="002B3816" w:rsidP="002B3816">
      <w:pPr>
        <w:pStyle w:val="aa"/>
        <w:spacing w:after="0" w:line="240" w:lineRule="auto"/>
        <w:rPr>
          <w:b/>
          <w:sz w:val="20"/>
          <w:szCs w:val="20"/>
          <w:lang w:val="en-US"/>
        </w:rPr>
      </w:pPr>
      <w:r w:rsidRPr="002B3816">
        <w:rPr>
          <w:b/>
          <w:sz w:val="20"/>
          <w:szCs w:val="20"/>
          <w:lang w:val="en-US"/>
        </w:rPr>
        <w:t>with open(output_model</w:t>
      </w:r>
      <w:r>
        <w:rPr>
          <w:b/>
          <w:sz w:val="20"/>
          <w:szCs w:val="20"/>
          <w:lang w:val="en-US"/>
        </w:rPr>
        <w:t>_</w:t>
      </w:r>
      <w:r w:rsidRPr="002B3816">
        <w:rPr>
          <w:b/>
          <w:sz w:val="20"/>
          <w:szCs w:val="20"/>
          <w:lang w:val="en-US"/>
        </w:rPr>
        <w:t xml:space="preserve">file, 'wb') as f: </w:t>
      </w:r>
    </w:p>
    <w:p w:rsidR="002B3816" w:rsidRPr="002B3816" w:rsidRDefault="002B3816" w:rsidP="002B3816">
      <w:pPr>
        <w:spacing w:after="0" w:line="240" w:lineRule="auto"/>
        <w:rPr>
          <w:rFonts w:ascii="Times New Roman" w:hAnsi="Times New Roman" w:cs="Times New Roman"/>
          <w:sz w:val="28"/>
          <w:szCs w:val="28"/>
          <w:lang w:val="kk-KZ"/>
        </w:rPr>
      </w:pPr>
      <w:r w:rsidRPr="002B3816">
        <w:rPr>
          <w:b/>
          <w:sz w:val="20"/>
          <w:szCs w:val="20"/>
          <w:lang w:val="en-US"/>
        </w:rPr>
        <w:t>pickle.dump(regressor, f)</w:t>
      </w:r>
    </w:p>
    <w:p w:rsidR="003813F9" w:rsidRDefault="00161311">
      <w:pPr>
        <w:pStyle w:val="ae"/>
        <w:spacing w:before="0" w:beforeAutospacing="0" w:after="0" w:afterAutospacing="0"/>
        <w:ind w:firstLine="709"/>
        <w:jc w:val="both"/>
        <w:rPr>
          <w:sz w:val="28"/>
          <w:szCs w:val="28"/>
        </w:rPr>
      </w:pPr>
      <w:r>
        <w:rPr>
          <w:sz w:val="28"/>
          <w:szCs w:val="28"/>
        </w:rPr>
        <w:t>Модельді дискідегі файлдан жүктеп, болжамды құрастырайық.</w:t>
      </w:r>
    </w:p>
    <w:p w:rsidR="002B3816" w:rsidRPr="002B3816" w:rsidRDefault="002B3816" w:rsidP="002B3816">
      <w:pPr>
        <w:pStyle w:val="aa"/>
        <w:spacing w:after="0" w:line="240" w:lineRule="auto"/>
        <w:rPr>
          <w:b/>
          <w:sz w:val="20"/>
          <w:szCs w:val="20"/>
          <w:lang w:val="en-US"/>
        </w:rPr>
      </w:pPr>
      <w:r w:rsidRPr="002B3816">
        <w:rPr>
          <w:b/>
          <w:sz w:val="20"/>
          <w:szCs w:val="20"/>
          <w:lang w:val="en-US"/>
        </w:rPr>
        <w:t>with open(output_model</w:t>
      </w:r>
      <w:r>
        <w:rPr>
          <w:b/>
          <w:sz w:val="20"/>
          <w:szCs w:val="20"/>
          <w:lang w:val="en-US"/>
        </w:rPr>
        <w:t>_</w:t>
      </w:r>
      <w:r w:rsidRPr="002B3816">
        <w:rPr>
          <w:b/>
          <w:sz w:val="20"/>
          <w:szCs w:val="20"/>
          <w:lang w:val="en-US"/>
        </w:rPr>
        <w:t>file, '</w:t>
      </w:r>
      <w:r>
        <w:rPr>
          <w:b/>
          <w:sz w:val="20"/>
          <w:szCs w:val="20"/>
          <w:lang w:val="en-US"/>
        </w:rPr>
        <w:t>rb</w:t>
      </w:r>
      <w:r w:rsidRPr="002B3816">
        <w:rPr>
          <w:b/>
          <w:sz w:val="20"/>
          <w:szCs w:val="20"/>
          <w:lang w:val="en-US"/>
        </w:rPr>
        <w:t xml:space="preserve">') as f: </w:t>
      </w:r>
    </w:p>
    <w:p w:rsidR="002B3816" w:rsidRDefault="002B3816" w:rsidP="002B3816">
      <w:pPr>
        <w:pStyle w:val="ae"/>
        <w:spacing w:before="0" w:beforeAutospacing="0" w:after="0" w:afterAutospacing="0"/>
        <w:rPr>
          <w:sz w:val="28"/>
          <w:szCs w:val="28"/>
        </w:rPr>
      </w:pPr>
      <w:r>
        <w:rPr>
          <w:b/>
          <w:sz w:val="20"/>
          <w:szCs w:val="20"/>
          <w:lang w:val="en-US"/>
        </w:rPr>
        <w:t>regressor_model=</w:t>
      </w:r>
      <w:r w:rsidRPr="002B3816">
        <w:rPr>
          <w:b/>
          <w:sz w:val="20"/>
          <w:szCs w:val="20"/>
          <w:lang w:val="en-US"/>
        </w:rPr>
        <w:t>pickle.</w:t>
      </w:r>
      <w:r>
        <w:rPr>
          <w:b/>
          <w:sz w:val="20"/>
          <w:szCs w:val="20"/>
          <w:lang w:val="en-US"/>
        </w:rPr>
        <w:t>load</w:t>
      </w:r>
      <w:r w:rsidRPr="002B3816">
        <w:rPr>
          <w:b/>
          <w:sz w:val="20"/>
          <w:szCs w:val="20"/>
          <w:lang w:val="en-US"/>
        </w:rPr>
        <w:t>(f)</w:t>
      </w:r>
    </w:p>
    <w:p w:rsidR="002B3816" w:rsidRPr="002B3816" w:rsidRDefault="002B3816" w:rsidP="002B3816">
      <w:pPr>
        <w:pStyle w:val="aa"/>
        <w:spacing w:after="0" w:line="240" w:lineRule="auto"/>
        <w:rPr>
          <w:b/>
          <w:sz w:val="20"/>
          <w:szCs w:val="20"/>
          <w:lang w:val="kk-KZ"/>
        </w:rPr>
      </w:pPr>
      <w:r w:rsidRPr="002B3816">
        <w:rPr>
          <w:b/>
          <w:sz w:val="20"/>
          <w:szCs w:val="20"/>
          <w:lang w:val="kk-KZ"/>
        </w:rPr>
        <w:t xml:space="preserve"># Получение прогноза на тестовом наборе данных </w:t>
      </w:r>
      <w:r w:rsidRPr="002B3816">
        <w:rPr>
          <w:b/>
          <w:sz w:val="20"/>
          <w:szCs w:val="20"/>
          <w:lang w:val="kk-KZ"/>
        </w:rPr>
        <w:br/>
        <w:t xml:space="preserve">у test_pred_пew = regressor_model.predict(X test ) </w:t>
      </w:r>
      <w:r w:rsidRPr="002B3816">
        <w:rPr>
          <w:b/>
          <w:sz w:val="20"/>
          <w:szCs w:val="20"/>
          <w:lang w:val="kk-KZ"/>
        </w:rPr>
        <w:br/>
        <w:t xml:space="preserve">priпt("\пNew mеап absolute error =", </w:t>
      </w:r>
    </w:p>
    <w:p w:rsidR="002B3816" w:rsidRDefault="002B3816" w:rsidP="002B3816">
      <w:pPr>
        <w:pStyle w:val="ae"/>
        <w:spacing w:before="0" w:beforeAutospacing="0" w:after="0" w:afterAutospacing="0"/>
        <w:rPr>
          <w:sz w:val="28"/>
          <w:szCs w:val="28"/>
        </w:rPr>
      </w:pPr>
      <w:r w:rsidRPr="002B3816">
        <w:rPr>
          <w:rFonts w:asciiTheme="minorHAnsi" w:hAnsiTheme="minorHAnsi"/>
          <w:b/>
          <w:sz w:val="20"/>
          <w:szCs w:val="20"/>
        </w:rPr>
        <w:t xml:space="preserve">round(sm.mean_absolute_error (y_test, </w:t>
      </w:r>
      <w:r w:rsidRPr="002B3816">
        <w:rPr>
          <w:rFonts w:asciiTheme="minorHAnsi" w:hAnsiTheme="minorHAnsi"/>
          <w:b/>
          <w:sz w:val="20"/>
          <w:szCs w:val="20"/>
        </w:rPr>
        <w:br/>
        <w:t>y_test_pred_new), 2))</w:t>
      </w:r>
    </w:p>
    <w:p w:rsidR="003813F9" w:rsidRDefault="00161311">
      <w:pPr>
        <w:pStyle w:val="ae"/>
        <w:spacing w:before="0" w:beforeAutospacing="0" w:after="0" w:afterAutospacing="0"/>
        <w:ind w:firstLine="709"/>
        <w:jc w:val="both"/>
        <w:rPr>
          <w:sz w:val="28"/>
          <w:szCs w:val="28"/>
        </w:rPr>
      </w:pPr>
      <w:r>
        <w:rPr>
          <w:sz w:val="28"/>
          <w:szCs w:val="28"/>
        </w:rPr>
        <w:t xml:space="preserve">Осы кодты іске қосу арқылы сіз келесі </w:t>
      </w:r>
      <w:r w:rsidR="00394970" w:rsidRPr="00394970">
        <w:rPr>
          <w:sz w:val="28"/>
          <w:szCs w:val="28"/>
        </w:rPr>
        <w:t>C</w:t>
      </w:r>
      <w:r>
        <w:rPr>
          <w:sz w:val="28"/>
          <w:szCs w:val="28"/>
        </w:rPr>
        <w:t>урет</w:t>
      </w:r>
      <w:r w:rsidR="00394970" w:rsidRPr="00394970">
        <w:rPr>
          <w:sz w:val="28"/>
          <w:szCs w:val="28"/>
        </w:rPr>
        <w:t xml:space="preserve"> 7-</w:t>
      </w:r>
      <w:r w:rsidR="00394970">
        <w:rPr>
          <w:sz w:val="28"/>
          <w:szCs w:val="28"/>
        </w:rPr>
        <w:t>н</w:t>
      </w:r>
      <w:r>
        <w:rPr>
          <w:sz w:val="28"/>
          <w:szCs w:val="28"/>
        </w:rPr>
        <w:t>і аласыз.</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94970" w:rsidTr="00E079E9">
        <w:tc>
          <w:tcPr>
            <w:tcW w:w="4785" w:type="dxa"/>
          </w:tcPr>
          <w:p w:rsidR="00394970" w:rsidRDefault="00394970" w:rsidP="00E079E9">
            <w:pPr>
              <w:pStyle w:val="ae"/>
              <w:spacing w:before="0" w:beforeAutospacing="0" w:after="0" w:afterAutospacing="0"/>
              <w:jc w:val="center"/>
              <w:rPr>
                <w:sz w:val="28"/>
                <w:szCs w:val="28"/>
                <w:lang w:val="en-US"/>
              </w:rPr>
            </w:pPr>
            <w:r>
              <w:rPr>
                <w:noProof/>
              </w:rPr>
              <w:drawing>
                <wp:inline distT="0" distB="0" distL="0" distR="0" wp14:anchorId="79255ABF" wp14:editId="29174261">
                  <wp:extent cx="2476500" cy="2081432"/>
                  <wp:effectExtent l="0" t="0" r="0"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
                          <pic:cNvPicPr>
                            <a:picLocks noChangeAspect="1"/>
                          </pic:cNvPicPr>
                        </pic:nvPicPr>
                        <pic:blipFill>
                          <a:blip r:embed="rId272"/>
                          <a:stretch>
                            <a:fillRect/>
                          </a:stretch>
                        </pic:blipFill>
                        <pic:spPr>
                          <a:xfrm>
                            <a:off x="0" y="0"/>
                            <a:ext cx="2476942" cy="2081803"/>
                          </a:xfrm>
                          <a:prstGeom prst="rect">
                            <a:avLst/>
                          </a:prstGeom>
                          <a:noFill/>
                          <a:ln w="9525">
                            <a:noFill/>
                          </a:ln>
                        </pic:spPr>
                      </pic:pic>
                    </a:graphicData>
                  </a:graphic>
                </wp:inline>
              </w:drawing>
            </w:r>
          </w:p>
        </w:tc>
        <w:tc>
          <w:tcPr>
            <w:tcW w:w="4786" w:type="dxa"/>
          </w:tcPr>
          <w:p w:rsidR="00394970" w:rsidRDefault="00394970" w:rsidP="00E079E9">
            <w:pPr>
              <w:pStyle w:val="ae"/>
              <w:spacing w:before="0" w:beforeAutospacing="0" w:after="0" w:afterAutospacing="0"/>
              <w:jc w:val="center"/>
              <w:rPr>
                <w:sz w:val="28"/>
                <w:szCs w:val="28"/>
                <w:lang w:val="en-US"/>
              </w:rPr>
            </w:pPr>
            <w:r>
              <w:rPr>
                <w:noProof/>
              </w:rPr>
              <w:drawing>
                <wp:inline distT="0" distB="0" distL="0" distR="0" wp14:anchorId="72DA7F7B" wp14:editId="4359939C">
                  <wp:extent cx="2505710" cy="1485900"/>
                  <wp:effectExtent l="0" t="0" r="8890" b="0"/>
                  <wp:docPr id="1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40"/>
                          <pic:cNvPicPr>
                            <a:picLocks noChangeAspect="1"/>
                          </pic:cNvPicPr>
                        </pic:nvPicPr>
                        <pic:blipFill>
                          <a:blip r:embed="rId273"/>
                          <a:stretch>
                            <a:fillRect/>
                          </a:stretch>
                        </pic:blipFill>
                        <pic:spPr>
                          <a:xfrm>
                            <a:off x="0" y="0"/>
                            <a:ext cx="2505710" cy="1485900"/>
                          </a:xfrm>
                          <a:prstGeom prst="rect">
                            <a:avLst/>
                          </a:prstGeom>
                          <a:noFill/>
                          <a:ln w="9525">
                            <a:noFill/>
                          </a:ln>
                        </pic:spPr>
                      </pic:pic>
                    </a:graphicData>
                  </a:graphic>
                </wp:inline>
              </w:drawing>
            </w:r>
          </w:p>
        </w:tc>
      </w:tr>
      <w:tr w:rsidR="00394970" w:rsidTr="00E079E9">
        <w:tc>
          <w:tcPr>
            <w:tcW w:w="4785" w:type="dxa"/>
          </w:tcPr>
          <w:p w:rsidR="00394970" w:rsidRPr="00394970" w:rsidRDefault="00394970" w:rsidP="00E079E9">
            <w:pPr>
              <w:pStyle w:val="ae"/>
              <w:spacing w:before="0" w:beforeAutospacing="0" w:after="0" w:afterAutospacing="0"/>
              <w:jc w:val="center"/>
              <w:rPr>
                <w:sz w:val="28"/>
                <w:szCs w:val="28"/>
                <w:lang w:val="en-US"/>
              </w:rPr>
            </w:pPr>
            <w:r>
              <w:rPr>
                <w:sz w:val="28"/>
                <w:szCs w:val="28"/>
                <w:lang w:val="en-US"/>
              </w:rPr>
              <w:t>C</w:t>
            </w:r>
            <w:r>
              <w:rPr>
                <w:sz w:val="28"/>
                <w:szCs w:val="28"/>
              </w:rPr>
              <w:t xml:space="preserve">урет </w:t>
            </w:r>
            <w:r>
              <w:rPr>
                <w:sz w:val="28"/>
                <w:szCs w:val="28"/>
                <w:lang w:val="en-US"/>
              </w:rPr>
              <w:t>7</w:t>
            </w:r>
          </w:p>
        </w:tc>
        <w:tc>
          <w:tcPr>
            <w:tcW w:w="4786" w:type="dxa"/>
          </w:tcPr>
          <w:p w:rsidR="00394970" w:rsidRPr="00394970" w:rsidRDefault="00394970" w:rsidP="00394970">
            <w:pPr>
              <w:pStyle w:val="ae"/>
              <w:spacing w:before="0" w:beforeAutospacing="0" w:after="0" w:afterAutospacing="0"/>
              <w:jc w:val="center"/>
              <w:rPr>
                <w:sz w:val="28"/>
                <w:szCs w:val="28"/>
                <w:lang w:val="en-US"/>
              </w:rPr>
            </w:pPr>
            <w:r>
              <w:rPr>
                <w:sz w:val="28"/>
                <w:szCs w:val="28"/>
                <w:lang w:val="en-US"/>
              </w:rPr>
              <w:t>C</w:t>
            </w:r>
            <w:r>
              <w:rPr>
                <w:sz w:val="28"/>
                <w:szCs w:val="28"/>
              </w:rPr>
              <w:t xml:space="preserve">урет </w:t>
            </w:r>
            <w:r>
              <w:rPr>
                <w:sz w:val="28"/>
                <w:szCs w:val="28"/>
                <w:lang w:val="en-US"/>
              </w:rPr>
              <w:t>8</w:t>
            </w:r>
          </w:p>
        </w:tc>
      </w:tr>
    </w:tbl>
    <w:p w:rsidR="003813F9" w:rsidRPr="00394970" w:rsidRDefault="003813F9" w:rsidP="00394970">
      <w:pPr>
        <w:pStyle w:val="ae"/>
        <w:spacing w:before="0" w:beforeAutospacing="0" w:after="0" w:afterAutospacing="0"/>
        <w:jc w:val="both"/>
        <w:rPr>
          <w:sz w:val="28"/>
          <w:szCs w:val="28"/>
          <w:lang w:val="en-US"/>
        </w:rPr>
      </w:pPr>
    </w:p>
    <w:p w:rsidR="003813F9" w:rsidRDefault="00161311">
      <w:pPr>
        <w:pStyle w:val="ae"/>
        <w:spacing w:before="0" w:beforeAutospacing="0" w:after="0" w:afterAutospacing="0"/>
        <w:ind w:firstLine="709"/>
        <w:jc w:val="both"/>
        <w:rPr>
          <w:sz w:val="28"/>
          <w:szCs w:val="28"/>
          <w:lang w:val="en-US"/>
        </w:rPr>
      </w:pPr>
      <w:r>
        <w:rPr>
          <w:sz w:val="28"/>
          <w:szCs w:val="28"/>
        </w:rPr>
        <w:t>Сонымен</w:t>
      </w:r>
      <w:r>
        <w:rPr>
          <w:sz w:val="28"/>
          <w:szCs w:val="28"/>
          <w:lang w:val="en-US"/>
        </w:rPr>
        <w:t xml:space="preserve"> </w:t>
      </w:r>
      <w:r>
        <w:rPr>
          <w:sz w:val="28"/>
          <w:szCs w:val="28"/>
        </w:rPr>
        <w:t>қатар</w:t>
      </w:r>
      <w:r>
        <w:rPr>
          <w:sz w:val="28"/>
          <w:szCs w:val="28"/>
          <w:lang w:val="en-US"/>
        </w:rPr>
        <w:t xml:space="preserve">, </w:t>
      </w:r>
      <w:r>
        <w:rPr>
          <w:sz w:val="28"/>
          <w:szCs w:val="28"/>
        </w:rPr>
        <w:t>терминал</w:t>
      </w:r>
      <w:r>
        <w:rPr>
          <w:sz w:val="28"/>
          <w:szCs w:val="28"/>
          <w:lang w:val="en-US"/>
        </w:rPr>
        <w:t xml:space="preserve"> </w:t>
      </w:r>
      <w:r>
        <w:rPr>
          <w:sz w:val="28"/>
          <w:szCs w:val="28"/>
        </w:rPr>
        <w:t>терезесінде</w:t>
      </w:r>
      <w:r>
        <w:rPr>
          <w:sz w:val="28"/>
          <w:szCs w:val="28"/>
          <w:lang w:val="en-US"/>
        </w:rPr>
        <w:t xml:space="preserve"> </w:t>
      </w:r>
      <w:r w:rsidR="00394970">
        <w:rPr>
          <w:sz w:val="28"/>
          <w:szCs w:val="28"/>
        </w:rPr>
        <w:t xml:space="preserve">Сурет 8-дегі көрсетілген </w:t>
      </w:r>
      <w:r>
        <w:rPr>
          <w:sz w:val="28"/>
          <w:szCs w:val="28"/>
        </w:rPr>
        <w:t>ақпарат</w:t>
      </w:r>
      <w:r>
        <w:rPr>
          <w:sz w:val="28"/>
          <w:szCs w:val="28"/>
          <w:lang w:val="en-US"/>
        </w:rPr>
        <w:t xml:space="preserve"> </w:t>
      </w:r>
      <w:r w:rsidR="00394970">
        <w:rPr>
          <w:sz w:val="28"/>
          <w:szCs w:val="28"/>
        </w:rPr>
        <w:t>шығады</w:t>
      </w:r>
      <w:r>
        <w:rPr>
          <w:sz w:val="28"/>
          <w:szCs w:val="28"/>
          <w:lang w:val="en-US"/>
        </w:rPr>
        <w:t>.</w:t>
      </w:r>
    </w:p>
    <w:p w:rsidR="003813F9" w:rsidRDefault="00161311">
      <w:pPr>
        <w:pStyle w:val="ae"/>
        <w:spacing w:before="0" w:beforeAutospacing="0" w:after="0" w:afterAutospacing="0"/>
        <w:ind w:firstLine="709"/>
        <w:jc w:val="both"/>
        <w:rPr>
          <w:sz w:val="28"/>
          <w:szCs w:val="28"/>
        </w:rPr>
      </w:pPr>
      <w:r>
        <w:rPr>
          <w:sz w:val="28"/>
          <w:szCs w:val="28"/>
        </w:rPr>
        <w:t>Бұл бөлімге арналған мысал коды regressor_singlevar.py файлында қамтылған.</w:t>
      </w:r>
    </w:p>
    <w:p w:rsidR="003813F9" w:rsidRPr="005E7435" w:rsidRDefault="00161311">
      <w:pPr>
        <w:pStyle w:val="ae"/>
        <w:spacing w:before="0" w:beforeAutospacing="0" w:after="0" w:afterAutospacing="0"/>
        <w:ind w:firstLine="709"/>
        <w:jc w:val="both"/>
        <w:rPr>
          <w:b/>
          <w:sz w:val="28"/>
          <w:szCs w:val="28"/>
        </w:rPr>
      </w:pPr>
      <w:r w:rsidRPr="005E7435">
        <w:rPr>
          <w:b/>
          <w:sz w:val="28"/>
          <w:szCs w:val="28"/>
        </w:rPr>
        <w:t>Көп айнымалы регрессорды құру</w:t>
      </w:r>
    </w:p>
    <w:p w:rsidR="003813F9" w:rsidRDefault="00161311">
      <w:pPr>
        <w:pStyle w:val="ae"/>
        <w:spacing w:before="0" w:beforeAutospacing="0" w:after="0" w:afterAutospacing="0"/>
        <w:ind w:firstLine="709"/>
        <w:jc w:val="both"/>
        <w:rPr>
          <w:sz w:val="28"/>
          <w:szCs w:val="28"/>
        </w:rPr>
      </w:pPr>
      <w:r>
        <w:rPr>
          <w:sz w:val="28"/>
          <w:szCs w:val="28"/>
        </w:rPr>
        <w:t xml:space="preserve">Алдыңғы бөлімде біз бір айнымалы үшін регрессия үлгісін құруды талқыладық және енді көп айнымалы деректерді қарастыруға көшеміз. </w:t>
      </w:r>
      <w:r w:rsidR="005E7435">
        <w:rPr>
          <w:sz w:val="28"/>
          <w:szCs w:val="28"/>
        </w:rPr>
        <w:t>Тура жоғарыдағыдай ж</w:t>
      </w:r>
      <w:r>
        <w:rPr>
          <w:sz w:val="28"/>
          <w:szCs w:val="28"/>
        </w:rPr>
        <w:t xml:space="preserve">аңа Python файлын жасаңыз және </w:t>
      </w:r>
      <w:r w:rsidR="005E7435">
        <w:rPr>
          <w:sz w:val="28"/>
          <w:szCs w:val="28"/>
        </w:rPr>
        <w:t xml:space="preserve">қажетті </w:t>
      </w:r>
      <w:r>
        <w:rPr>
          <w:sz w:val="28"/>
          <w:szCs w:val="28"/>
        </w:rPr>
        <w:t>бумаларды импорттаңыз.</w:t>
      </w:r>
      <w:r w:rsidR="005E7435">
        <w:rPr>
          <w:sz w:val="28"/>
          <w:szCs w:val="28"/>
        </w:rPr>
        <w:t xml:space="preserve"> </w:t>
      </w:r>
      <w:r>
        <w:rPr>
          <w:sz w:val="28"/>
          <w:szCs w:val="28"/>
        </w:rPr>
        <w:t xml:space="preserve">Біз </w:t>
      </w:r>
      <w:r w:rsidR="005E7435">
        <w:rPr>
          <w:sz w:val="28"/>
          <w:szCs w:val="28"/>
        </w:rPr>
        <w:t xml:space="preserve">мұнда </w:t>
      </w:r>
      <w:r>
        <w:rPr>
          <w:sz w:val="28"/>
          <w:szCs w:val="28"/>
        </w:rPr>
        <w:t>сондай-ақ data_multivar_regr.txt файлын қолданамыз.</w:t>
      </w:r>
    </w:p>
    <w:p w:rsidR="003813F9" w:rsidRDefault="00161311">
      <w:pPr>
        <w:pStyle w:val="ae"/>
        <w:spacing w:before="0" w:beforeAutospacing="0" w:after="0" w:afterAutospacing="0"/>
        <w:ind w:firstLine="709"/>
        <w:jc w:val="both"/>
        <w:rPr>
          <w:sz w:val="28"/>
          <w:szCs w:val="28"/>
        </w:rPr>
      </w:pPr>
      <w:r>
        <w:rPr>
          <w:sz w:val="28"/>
          <w:szCs w:val="28"/>
        </w:rPr>
        <w:t xml:space="preserve">Бұл мәтіндік файл бөлгіш ретінде үтірді пайдаланады, сондықтан деректерді жүктеу үшін келесі функция шақыруын </w:t>
      </w:r>
      <w:r w:rsidR="005E7435">
        <w:rPr>
          <w:sz w:val="28"/>
          <w:szCs w:val="28"/>
        </w:rPr>
        <w:t xml:space="preserve">жоғарыдағыдай </w:t>
      </w:r>
      <w:r>
        <w:rPr>
          <w:sz w:val="28"/>
          <w:szCs w:val="28"/>
        </w:rPr>
        <w:t>пайдалануға болады.</w:t>
      </w:r>
    </w:p>
    <w:p w:rsidR="003813F9" w:rsidRDefault="00161311">
      <w:pPr>
        <w:pStyle w:val="ae"/>
        <w:spacing w:before="0" w:beforeAutospacing="0" w:after="0" w:afterAutospacing="0"/>
        <w:ind w:firstLine="709"/>
        <w:jc w:val="both"/>
        <w:rPr>
          <w:sz w:val="28"/>
          <w:szCs w:val="28"/>
        </w:rPr>
      </w:pPr>
      <w:r>
        <w:rPr>
          <w:sz w:val="28"/>
          <w:szCs w:val="28"/>
        </w:rPr>
        <w:t>Деректерді оқу және сынақ жиындарына бөле</w:t>
      </w:r>
      <w:r w:rsidR="005E7435">
        <w:rPr>
          <w:sz w:val="28"/>
          <w:szCs w:val="28"/>
        </w:rPr>
        <w:t>м</w:t>
      </w:r>
      <w:r>
        <w:rPr>
          <w:sz w:val="28"/>
          <w:szCs w:val="28"/>
        </w:rPr>
        <w:t>і</w:t>
      </w:r>
      <w:r w:rsidR="005E7435">
        <w:rPr>
          <w:sz w:val="28"/>
          <w:szCs w:val="28"/>
        </w:rPr>
        <w:t>з</w:t>
      </w:r>
      <w:r>
        <w:rPr>
          <w:sz w:val="28"/>
          <w:szCs w:val="28"/>
        </w:rPr>
        <w:t>.</w:t>
      </w:r>
    </w:p>
    <w:p w:rsidR="003813F9" w:rsidRDefault="00161311">
      <w:pPr>
        <w:pStyle w:val="ae"/>
        <w:spacing w:before="0" w:beforeAutospacing="0" w:after="0" w:afterAutospacing="0"/>
        <w:ind w:firstLine="709"/>
        <w:jc w:val="both"/>
        <w:rPr>
          <w:sz w:val="28"/>
          <w:szCs w:val="28"/>
        </w:rPr>
      </w:pPr>
      <w:r>
        <w:rPr>
          <w:sz w:val="28"/>
          <w:szCs w:val="28"/>
        </w:rPr>
        <w:t>Сызықтық регрессор моделін құра</w:t>
      </w:r>
      <w:r w:rsidR="005E7435">
        <w:rPr>
          <w:sz w:val="28"/>
          <w:szCs w:val="28"/>
        </w:rPr>
        <w:t>м</w:t>
      </w:r>
      <w:r>
        <w:rPr>
          <w:sz w:val="28"/>
          <w:szCs w:val="28"/>
        </w:rPr>
        <w:t>ы</w:t>
      </w:r>
      <w:r w:rsidR="005E7435">
        <w:rPr>
          <w:sz w:val="28"/>
          <w:szCs w:val="28"/>
        </w:rPr>
        <w:t>з</w:t>
      </w:r>
      <w:r>
        <w:rPr>
          <w:sz w:val="28"/>
          <w:szCs w:val="28"/>
        </w:rPr>
        <w:t xml:space="preserve"> және жаттықтыра</w:t>
      </w:r>
      <w:r w:rsidR="005E7435">
        <w:rPr>
          <w:sz w:val="28"/>
          <w:szCs w:val="28"/>
        </w:rPr>
        <w:t>м</w:t>
      </w:r>
      <w:r>
        <w:rPr>
          <w:sz w:val="28"/>
          <w:szCs w:val="28"/>
        </w:rPr>
        <w:t>ы</w:t>
      </w:r>
      <w:r w:rsidR="005E7435">
        <w:rPr>
          <w:sz w:val="28"/>
          <w:szCs w:val="28"/>
        </w:rPr>
        <w:t>з</w:t>
      </w:r>
      <w:r>
        <w:rPr>
          <w:sz w:val="28"/>
          <w:szCs w:val="28"/>
        </w:rPr>
        <w:t>.</w:t>
      </w:r>
    </w:p>
    <w:p w:rsidR="003813F9" w:rsidRDefault="00161311">
      <w:pPr>
        <w:pStyle w:val="ae"/>
        <w:spacing w:before="0" w:beforeAutospacing="0" w:after="0" w:afterAutospacing="0"/>
        <w:ind w:firstLine="709"/>
        <w:jc w:val="both"/>
        <w:rPr>
          <w:sz w:val="28"/>
          <w:szCs w:val="28"/>
        </w:rPr>
      </w:pPr>
      <w:r>
        <w:rPr>
          <w:sz w:val="28"/>
          <w:szCs w:val="28"/>
        </w:rPr>
        <w:t>Сынақ деректер жинағы үшін нәтижені болжап көрейік.</w:t>
      </w:r>
    </w:p>
    <w:p w:rsidR="003813F9" w:rsidRDefault="00161311">
      <w:pPr>
        <w:pStyle w:val="ae"/>
        <w:spacing w:before="0" w:beforeAutospacing="0" w:after="0" w:afterAutospacing="0"/>
        <w:ind w:firstLine="709"/>
        <w:jc w:val="both"/>
        <w:rPr>
          <w:sz w:val="28"/>
          <w:szCs w:val="28"/>
        </w:rPr>
      </w:pPr>
      <w:r>
        <w:rPr>
          <w:sz w:val="28"/>
          <w:szCs w:val="28"/>
        </w:rPr>
        <w:t>Метрикалық сипаттамаларды шығара</w:t>
      </w:r>
      <w:r w:rsidR="005E7435">
        <w:rPr>
          <w:sz w:val="28"/>
          <w:szCs w:val="28"/>
        </w:rPr>
        <w:t>мыз</w:t>
      </w:r>
      <w:r>
        <w:rPr>
          <w:sz w:val="28"/>
          <w:szCs w:val="28"/>
        </w:rPr>
        <w:t>.</w:t>
      </w:r>
    </w:p>
    <w:p w:rsidR="003813F9" w:rsidRDefault="00161311">
      <w:pPr>
        <w:pStyle w:val="ae"/>
        <w:spacing w:before="0" w:beforeAutospacing="0" w:after="0" w:afterAutospacing="0"/>
        <w:ind w:firstLine="709"/>
        <w:jc w:val="both"/>
        <w:rPr>
          <w:sz w:val="28"/>
          <w:szCs w:val="28"/>
        </w:rPr>
      </w:pPr>
      <w:r>
        <w:rPr>
          <w:sz w:val="28"/>
          <w:szCs w:val="28"/>
        </w:rPr>
        <w:t>10-дәрежелі көпмүшелік регрессорды құрайық және оны жаттығу деректеріне үйретейік. Кейбір үлгі деректер нүктесін алып, оның нәтижесін болжайық. Бірінші қадам - ​​оны көпмүшеге айналдыру.</w:t>
      </w:r>
    </w:p>
    <w:p w:rsidR="00804F56" w:rsidRPr="00804F56" w:rsidRDefault="00804F56" w:rsidP="00804F56">
      <w:pPr>
        <w:pStyle w:val="ae"/>
        <w:spacing w:before="0" w:beforeAutospacing="0" w:after="0" w:afterAutospacing="0"/>
        <w:rPr>
          <w:b/>
          <w:sz w:val="20"/>
          <w:szCs w:val="20"/>
        </w:rPr>
      </w:pPr>
      <w:r w:rsidRPr="00804F56">
        <w:rPr>
          <w:b/>
          <w:sz w:val="20"/>
          <w:szCs w:val="20"/>
        </w:rPr>
        <w:t xml:space="preserve"># Полиномиальды регрессия </w:t>
      </w:r>
      <w:r w:rsidRPr="00804F56">
        <w:rPr>
          <w:b/>
          <w:sz w:val="20"/>
          <w:szCs w:val="20"/>
        </w:rPr>
        <w:br/>
        <w:t xml:space="preserve">polynomial = PolynomialFeatures(degree=lO) </w:t>
      </w:r>
      <w:r w:rsidRPr="00804F56">
        <w:rPr>
          <w:b/>
          <w:sz w:val="20"/>
          <w:szCs w:val="20"/>
        </w:rPr>
        <w:br/>
        <w:t xml:space="preserve">X_train_transformed = polynomial.fit_transform(X_train) </w:t>
      </w:r>
      <w:r w:rsidRPr="00804F56">
        <w:rPr>
          <w:b/>
          <w:sz w:val="20"/>
          <w:szCs w:val="20"/>
        </w:rPr>
        <w:br/>
      </w:r>
      <w:r w:rsidRPr="00804F56">
        <w:rPr>
          <w:b/>
          <w:sz w:val="20"/>
          <w:szCs w:val="20"/>
        </w:rPr>
        <w:lastRenderedPageBreak/>
        <w:t xml:space="preserve">datapoint = [[7.75, 6.35, 5.56]] </w:t>
      </w:r>
      <w:r w:rsidRPr="00804F56">
        <w:rPr>
          <w:b/>
          <w:sz w:val="20"/>
          <w:szCs w:val="20"/>
        </w:rPr>
        <w:br/>
        <w:t>poly_datapoint = polynomial.fit_transform(datapoint)</w:t>
      </w:r>
    </w:p>
    <w:p w:rsidR="003813F9" w:rsidRDefault="00161311">
      <w:pPr>
        <w:pStyle w:val="ae"/>
        <w:spacing w:before="0" w:beforeAutospacing="0" w:after="0" w:afterAutospacing="0"/>
        <w:ind w:firstLine="709"/>
        <w:jc w:val="both"/>
        <w:rPr>
          <w:sz w:val="28"/>
          <w:szCs w:val="28"/>
        </w:rPr>
      </w:pPr>
      <w:r>
        <w:rPr>
          <w:sz w:val="28"/>
          <w:szCs w:val="28"/>
        </w:rPr>
        <w:t>Бұл нүктенің деректер файлымыздың 11-жолында тізімделген деректер нүктесіне [7.66, 6.29, 5.66] өте жақын екенін көру оңай. Сондықтан сәтті құрылған регрессор 41,35-ке жақын нәтижені болжауы керек. Сызықтық регрессор объектісін жасаңыз және оны көпмүшеге сәйкестендіріңіз. Айырмашылықты көру үшін сызықтық және көпмүшелік регрессорларды пайдаланып болжамды сызыңыз.</w:t>
      </w:r>
    </w:p>
    <w:p w:rsidR="00804F56" w:rsidRPr="00804F56" w:rsidRDefault="00804F56" w:rsidP="00804F56">
      <w:pPr>
        <w:pStyle w:val="aa"/>
        <w:spacing w:after="0" w:line="240" w:lineRule="auto"/>
        <w:rPr>
          <w:b/>
          <w:sz w:val="20"/>
          <w:szCs w:val="20"/>
          <w:lang w:val="en-US"/>
        </w:rPr>
      </w:pPr>
      <w:r w:rsidRPr="00804F56">
        <w:rPr>
          <w:b/>
          <w:sz w:val="20"/>
          <w:szCs w:val="20"/>
          <w:lang w:val="en-US"/>
        </w:rPr>
        <w:t xml:space="preserve">poly_linear_model = linear_model.LinearRegression() </w:t>
      </w:r>
      <w:r w:rsidRPr="00804F56">
        <w:rPr>
          <w:b/>
          <w:sz w:val="20"/>
          <w:szCs w:val="20"/>
          <w:lang w:val="en-US"/>
        </w:rPr>
        <w:br/>
        <w:t xml:space="preserve">poly_linear_model.fit(X_train_transformed, y_train) </w:t>
      </w:r>
      <w:r w:rsidRPr="00804F56">
        <w:rPr>
          <w:b/>
          <w:sz w:val="20"/>
          <w:szCs w:val="20"/>
          <w:lang w:val="en-US"/>
        </w:rPr>
        <w:br/>
        <w:t xml:space="preserve">print("\nLinear regression:\n", </w:t>
      </w:r>
    </w:p>
    <w:p w:rsidR="00804F56" w:rsidRPr="00804F56" w:rsidRDefault="00804F56" w:rsidP="00804F56">
      <w:pPr>
        <w:pStyle w:val="aa"/>
        <w:spacing w:after="0" w:line="240" w:lineRule="auto"/>
        <w:rPr>
          <w:b/>
          <w:sz w:val="20"/>
          <w:szCs w:val="20"/>
          <w:lang w:val="en-US"/>
        </w:rPr>
      </w:pPr>
      <w:r w:rsidRPr="00804F56">
        <w:rPr>
          <w:b/>
          <w:sz w:val="20"/>
          <w:szCs w:val="20"/>
          <w:lang w:val="en-US"/>
        </w:rPr>
        <w:t xml:space="preserve">linear regressor.predict(datapoint)) </w:t>
      </w:r>
      <w:r w:rsidRPr="00804F56">
        <w:rPr>
          <w:b/>
          <w:sz w:val="20"/>
          <w:szCs w:val="20"/>
          <w:lang w:val="en-US"/>
        </w:rPr>
        <w:br/>
        <w:t xml:space="preserve">print("\nPolynomial regression:\n", </w:t>
      </w:r>
    </w:p>
    <w:p w:rsidR="00804F56" w:rsidRDefault="00804F56" w:rsidP="00804F56">
      <w:pPr>
        <w:pStyle w:val="ae"/>
        <w:spacing w:before="0" w:beforeAutospacing="0" w:after="0" w:afterAutospacing="0"/>
        <w:jc w:val="both"/>
        <w:rPr>
          <w:sz w:val="28"/>
          <w:szCs w:val="28"/>
        </w:rPr>
      </w:pPr>
      <w:r w:rsidRPr="00804F56">
        <w:rPr>
          <w:rFonts w:asciiTheme="minorHAnsi" w:hAnsiTheme="minorHAnsi"/>
          <w:b/>
          <w:sz w:val="20"/>
          <w:szCs w:val="20"/>
        </w:rPr>
        <w:t>poly_linear_model.predict(poly_datapoint))</w:t>
      </w:r>
    </w:p>
    <w:p w:rsidR="003813F9" w:rsidRDefault="00161311">
      <w:pPr>
        <w:pStyle w:val="ae"/>
        <w:spacing w:before="0" w:beforeAutospacing="0" w:after="0" w:afterAutospacing="0"/>
        <w:ind w:firstLine="709"/>
        <w:jc w:val="both"/>
        <w:rPr>
          <w:sz w:val="28"/>
          <w:szCs w:val="28"/>
        </w:rPr>
      </w:pPr>
      <w:r>
        <w:rPr>
          <w:sz w:val="28"/>
          <w:szCs w:val="28"/>
        </w:rPr>
        <w:t>Бұл кодты орындағаннан кейін терминал терезесінде келесі ақпарат көрсетіледі.</w:t>
      </w:r>
    </w:p>
    <w:p w:rsidR="00804F56" w:rsidRPr="00804F56" w:rsidRDefault="00804F56" w:rsidP="00804F56">
      <w:pPr>
        <w:pStyle w:val="ae"/>
        <w:spacing w:before="0" w:beforeAutospacing="0" w:after="0" w:afterAutospacing="0"/>
        <w:rPr>
          <w:b/>
          <w:sz w:val="20"/>
          <w:szCs w:val="20"/>
        </w:rPr>
      </w:pPr>
      <w:r w:rsidRPr="00804F56">
        <w:rPr>
          <w:b/>
          <w:sz w:val="20"/>
          <w:szCs w:val="20"/>
        </w:rPr>
        <w:t xml:space="preserve">Linear Regressor performance: </w:t>
      </w:r>
      <w:r w:rsidRPr="00804F56">
        <w:rPr>
          <w:b/>
          <w:sz w:val="20"/>
          <w:szCs w:val="20"/>
        </w:rPr>
        <w:br/>
        <w:t xml:space="preserve">Меаn aЬsolute error = 3.58 </w:t>
      </w:r>
      <w:r w:rsidRPr="00804F56">
        <w:rPr>
          <w:b/>
          <w:sz w:val="20"/>
          <w:szCs w:val="20"/>
        </w:rPr>
        <w:br/>
        <w:t xml:space="preserve">Меаn squared error = 20.31 </w:t>
      </w:r>
      <w:r w:rsidRPr="00804F56">
        <w:rPr>
          <w:b/>
          <w:sz w:val="20"/>
          <w:szCs w:val="20"/>
        </w:rPr>
        <w:br/>
        <w:t xml:space="preserve">Мedian aЬsolute error = 2.99 </w:t>
      </w:r>
      <w:r w:rsidRPr="00804F56">
        <w:rPr>
          <w:b/>
          <w:sz w:val="20"/>
          <w:szCs w:val="20"/>
        </w:rPr>
        <w:br/>
        <w:t xml:space="preserve">Explained variance score = 0.86 </w:t>
      </w:r>
      <w:r w:rsidRPr="00804F56">
        <w:rPr>
          <w:b/>
          <w:sz w:val="20"/>
          <w:szCs w:val="20"/>
        </w:rPr>
        <w:br/>
        <w:t>R2 score = 0.86</w:t>
      </w:r>
    </w:p>
    <w:p w:rsidR="003813F9" w:rsidRDefault="00161311">
      <w:pPr>
        <w:pStyle w:val="ae"/>
        <w:spacing w:before="0" w:beforeAutospacing="0" w:after="0" w:afterAutospacing="0"/>
        <w:ind w:firstLine="709"/>
        <w:jc w:val="both"/>
        <w:rPr>
          <w:sz w:val="28"/>
          <w:szCs w:val="28"/>
        </w:rPr>
      </w:pPr>
      <w:r>
        <w:rPr>
          <w:sz w:val="28"/>
          <w:szCs w:val="28"/>
        </w:rPr>
        <w:t>Оған қоса, келесі метрикалық сипаттамалар көрсетіледі.</w:t>
      </w:r>
    </w:p>
    <w:p w:rsidR="00804F56" w:rsidRPr="00804F56" w:rsidRDefault="00804F56" w:rsidP="00804F56">
      <w:pPr>
        <w:pStyle w:val="aa"/>
        <w:spacing w:after="0" w:line="240" w:lineRule="auto"/>
        <w:rPr>
          <w:b/>
          <w:sz w:val="20"/>
          <w:szCs w:val="20"/>
          <w:lang w:val="kk-KZ"/>
        </w:rPr>
      </w:pPr>
      <w:r w:rsidRPr="00804F56">
        <w:rPr>
          <w:b/>
          <w:sz w:val="20"/>
          <w:szCs w:val="20"/>
          <w:lang w:val="kk-KZ"/>
        </w:rPr>
        <w:t xml:space="preserve">Linear regression: </w:t>
      </w:r>
      <w:r w:rsidRPr="00804F56">
        <w:rPr>
          <w:b/>
          <w:sz w:val="20"/>
          <w:szCs w:val="20"/>
          <w:lang w:val="kk-KZ"/>
        </w:rPr>
        <w:br/>
        <w:t xml:space="preserve">[ 36.05286276] </w:t>
      </w:r>
    </w:p>
    <w:p w:rsidR="00804F56" w:rsidRPr="00804F56" w:rsidRDefault="00804F56" w:rsidP="00804F56">
      <w:pPr>
        <w:pStyle w:val="ae"/>
        <w:spacing w:before="0" w:beforeAutospacing="0" w:after="0" w:afterAutospacing="0"/>
        <w:rPr>
          <w:rFonts w:asciiTheme="minorHAnsi" w:hAnsiTheme="minorHAnsi"/>
          <w:b/>
          <w:sz w:val="20"/>
          <w:szCs w:val="20"/>
        </w:rPr>
      </w:pPr>
      <w:r w:rsidRPr="00804F56">
        <w:rPr>
          <w:rFonts w:asciiTheme="minorHAnsi" w:hAnsiTheme="minorHAnsi"/>
          <w:b/>
          <w:sz w:val="20"/>
          <w:szCs w:val="20"/>
        </w:rPr>
        <w:t xml:space="preserve">Polynomial regression: </w:t>
      </w:r>
      <w:r w:rsidRPr="00804F56">
        <w:rPr>
          <w:rFonts w:asciiTheme="minorHAnsi" w:hAnsiTheme="minorHAnsi"/>
          <w:b/>
          <w:sz w:val="20"/>
          <w:szCs w:val="20"/>
        </w:rPr>
        <w:br/>
        <w:t>[ 41.46961676]</w:t>
      </w:r>
    </w:p>
    <w:p w:rsidR="003813F9" w:rsidRDefault="00161311">
      <w:pPr>
        <w:pStyle w:val="ae"/>
        <w:spacing w:before="0" w:beforeAutospacing="0" w:after="0" w:afterAutospacing="0"/>
        <w:ind w:firstLine="709"/>
        <w:jc w:val="both"/>
        <w:rPr>
          <w:sz w:val="28"/>
          <w:szCs w:val="28"/>
        </w:rPr>
      </w:pPr>
      <w:r>
        <w:rPr>
          <w:sz w:val="28"/>
          <w:szCs w:val="28"/>
        </w:rPr>
        <w:t>Көру оңай, сызықтық регрессормен салыстырғанда, көпмүшелік регрессор 41,35 мәніне жақын нәтиже береді. Бұл бөлімге арналған мысал коды regressor_multivar.py файлында қамтылған.</w:t>
      </w:r>
    </w:p>
    <w:p w:rsidR="003813F9" w:rsidRDefault="00161311">
      <w:pPr>
        <w:pStyle w:val="ae"/>
        <w:spacing w:before="0" w:beforeAutospacing="0" w:after="0" w:afterAutospacing="0"/>
        <w:ind w:firstLine="709"/>
        <w:jc w:val="both"/>
        <w:rPr>
          <w:sz w:val="28"/>
          <w:szCs w:val="28"/>
        </w:rPr>
      </w:pPr>
      <w:r>
        <w:rPr>
          <w:sz w:val="28"/>
          <w:szCs w:val="28"/>
        </w:rPr>
        <w:t>Қолдау векторлық машина регрессорын пайдаланып жылжымайтын мүлікті бағалау</w:t>
      </w:r>
    </w:p>
    <w:p w:rsidR="003813F9" w:rsidRDefault="00161311">
      <w:pPr>
        <w:pStyle w:val="ae"/>
        <w:spacing w:before="0" w:beforeAutospacing="0" w:after="0" w:afterAutospacing="0"/>
        <w:ind w:firstLine="709"/>
        <w:jc w:val="both"/>
        <w:rPr>
          <w:sz w:val="28"/>
          <w:szCs w:val="28"/>
        </w:rPr>
      </w:pPr>
      <w:r>
        <w:rPr>
          <w:sz w:val="28"/>
          <w:szCs w:val="28"/>
        </w:rPr>
        <w:t>Тұрғын үй құнын бағалауға мүмкіндік беретін регрессорды құру үшін SVM тұжырымдамасын қолданайық. Ол үшін біз әрбір нүкте 13 атрибутпен анықталған sklearn бумасындағы деректер жиынын қолданамыз. Біздің міндетіміз - осы атрибуттардың мәндеріне негізделген тұрғын үй құнын болжау.</w:t>
      </w:r>
    </w:p>
    <w:p w:rsidR="003813F9" w:rsidRDefault="00161311">
      <w:pPr>
        <w:pStyle w:val="ae"/>
        <w:spacing w:before="0" w:beforeAutospacing="0" w:after="0" w:afterAutospacing="0"/>
        <w:ind w:firstLine="709"/>
        <w:jc w:val="both"/>
        <w:rPr>
          <w:sz w:val="28"/>
          <w:szCs w:val="28"/>
        </w:rPr>
      </w:pPr>
      <w:r>
        <w:rPr>
          <w:sz w:val="28"/>
          <w:szCs w:val="28"/>
        </w:rPr>
        <w:t>Жаңа Python файлын жасаңыз және келесі бумаларды импорттаңыз.</w:t>
      </w:r>
    </w:p>
    <w:p w:rsidR="00804F56" w:rsidRPr="00804F56" w:rsidRDefault="00804F56" w:rsidP="00804F56">
      <w:pPr>
        <w:pStyle w:val="ae"/>
        <w:spacing w:before="0" w:beforeAutospacing="0" w:after="0" w:afterAutospacing="0"/>
        <w:rPr>
          <w:rFonts w:asciiTheme="minorHAnsi" w:hAnsiTheme="minorHAnsi"/>
          <w:b/>
          <w:sz w:val="20"/>
          <w:szCs w:val="20"/>
        </w:rPr>
      </w:pPr>
      <w:r w:rsidRPr="00804F56">
        <w:rPr>
          <w:rFonts w:asciiTheme="minorHAnsi" w:hAnsiTheme="minorHAnsi"/>
          <w:b/>
          <w:sz w:val="20"/>
          <w:szCs w:val="20"/>
        </w:rPr>
        <w:t xml:space="preserve">import numpy as np </w:t>
      </w:r>
      <w:r w:rsidRPr="00804F56">
        <w:rPr>
          <w:rFonts w:asciiTheme="minorHAnsi" w:hAnsiTheme="minorHAnsi"/>
          <w:b/>
          <w:sz w:val="20"/>
          <w:szCs w:val="20"/>
        </w:rPr>
        <w:br/>
        <w:t xml:space="preserve">from sklearn import datasets </w:t>
      </w:r>
      <w:r w:rsidRPr="00804F56">
        <w:rPr>
          <w:rFonts w:asciiTheme="minorHAnsi" w:hAnsiTheme="minorHAnsi"/>
          <w:b/>
          <w:sz w:val="20"/>
          <w:szCs w:val="20"/>
        </w:rPr>
        <w:br/>
        <w:t xml:space="preserve">from sklearn.svm import SVR </w:t>
      </w:r>
      <w:r w:rsidRPr="00804F56">
        <w:rPr>
          <w:rFonts w:asciiTheme="minorHAnsi" w:hAnsiTheme="minorHAnsi"/>
          <w:b/>
          <w:sz w:val="20"/>
          <w:szCs w:val="20"/>
        </w:rPr>
        <w:br/>
        <w:t xml:space="preserve">from sklearn.metrics import mean_squared_error, explained_variance_score </w:t>
      </w:r>
      <w:r w:rsidRPr="00804F56">
        <w:rPr>
          <w:rFonts w:asciiTheme="minorHAnsi" w:hAnsiTheme="minorHAnsi"/>
          <w:b/>
          <w:sz w:val="20"/>
          <w:szCs w:val="20"/>
        </w:rPr>
        <w:br/>
        <w:t>from sklearn.utils import shuffle</w:t>
      </w:r>
    </w:p>
    <w:p w:rsidR="003813F9" w:rsidRDefault="00161311">
      <w:pPr>
        <w:pStyle w:val="ae"/>
        <w:spacing w:before="0" w:beforeAutospacing="0" w:after="0" w:afterAutospacing="0"/>
        <w:ind w:firstLine="709"/>
        <w:jc w:val="both"/>
        <w:rPr>
          <w:sz w:val="28"/>
          <w:szCs w:val="28"/>
        </w:rPr>
      </w:pPr>
      <w:r>
        <w:rPr>
          <w:sz w:val="28"/>
          <w:szCs w:val="28"/>
        </w:rPr>
        <w:t>Тұрғын үй бағасы бар деректер жинағын жүктеп алайық.</w:t>
      </w:r>
    </w:p>
    <w:p w:rsidR="00A66C9A" w:rsidRPr="00A66C9A" w:rsidRDefault="00A66C9A" w:rsidP="00A66C9A">
      <w:pPr>
        <w:pStyle w:val="ae"/>
        <w:spacing w:before="0" w:beforeAutospacing="0" w:after="0" w:afterAutospacing="0"/>
        <w:rPr>
          <w:rFonts w:asciiTheme="minorHAnsi" w:hAnsiTheme="minorHAnsi"/>
          <w:b/>
          <w:sz w:val="20"/>
          <w:szCs w:val="20"/>
        </w:rPr>
      </w:pPr>
      <w:r w:rsidRPr="00A66C9A">
        <w:rPr>
          <w:rFonts w:asciiTheme="minorHAnsi" w:hAnsiTheme="minorHAnsi"/>
          <w:b/>
          <w:sz w:val="20"/>
          <w:szCs w:val="20"/>
        </w:rPr>
        <w:t>data = datasets.load_boston()</w:t>
      </w:r>
    </w:p>
    <w:p w:rsidR="003813F9" w:rsidRDefault="00161311">
      <w:pPr>
        <w:pStyle w:val="ae"/>
        <w:spacing w:before="0" w:beforeAutospacing="0" w:after="0" w:afterAutospacing="0"/>
        <w:ind w:firstLine="709"/>
        <w:jc w:val="both"/>
        <w:rPr>
          <w:sz w:val="28"/>
          <w:szCs w:val="28"/>
        </w:rPr>
      </w:pPr>
      <w:r>
        <w:rPr>
          <w:sz w:val="28"/>
          <w:szCs w:val="28"/>
        </w:rPr>
        <w:t>Талдаудың объективтілігін арттыру үшін деректерді араластырайық.</w:t>
      </w:r>
    </w:p>
    <w:p w:rsidR="00A66C9A" w:rsidRPr="00A66C9A" w:rsidRDefault="00A66C9A" w:rsidP="00A66C9A">
      <w:pPr>
        <w:pStyle w:val="ae"/>
        <w:spacing w:before="0" w:beforeAutospacing="0" w:after="0" w:afterAutospacing="0"/>
        <w:rPr>
          <w:rFonts w:asciiTheme="minorHAnsi" w:hAnsiTheme="minorHAnsi"/>
          <w:b/>
          <w:sz w:val="20"/>
          <w:szCs w:val="20"/>
        </w:rPr>
      </w:pPr>
      <w:r w:rsidRPr="00A66C9A">
        <w:rPr>
          <w:rFonts w:asciiTheme="minorHAnsi" w:hAnsiTheme="minorHAnsi"/>
          <w:b/>
          <w:sz w:val="20"/>
          <w:szCs w:val="20"/>
        </w:rPr>
        <w:t>Х, у= shuffle(data.data, data.target, random_state=7)</w:t>
      </w:r>
    </w:p>
    <w:p w:rsidR="003813F9" w:rsidRDefault="00161311">
      <w:pPr>
        <w:pStyle w:val="ae"/>
        <w:spacing w:before="0" w:beforeAutospacing="0" w:after="0" w:afterAutospacing="0"/>
        <w:ind w:firstLine="709"/>
        <w:jc w:val="both"/>
        <w:rPr>
          <w:sz w:val="28"/>
          <w:szCs w:val="28"/>
        </w:rPr>
      </w:pPr>
      <w:r>
        <w:rPr>
          <w:sz w:val="28"/>
          <w:szCs w:val="28"/>
        </w:rPr>
        <w:t>Деректерді 80/20 қатынасында жаттығулар мен сынақ жинақтарына бөлейік.</w:t>
      </w:r>
    </w:p>
    <w:p w:rsidR="00A66C9A" w:rsidRPr="00A66C9A" w:rsidRDefault="00A66C9A" w:rsidP="00A66C9A">
      <w:pPr>
        <w:pStyle w:val="ae"/>
        <w:spacing w:before="0" w:beforeAutospacing="0" w:after="0" w:afterAutospacing="0"/>
        <w:rPr>
          <w:rFonts w:asciiTheme="minorHAnsi" w:hAnsiTheme="minorHAnsi"/>
          <w:b/>
          <w:sz w:val="20"/>
          <w:szCs w:val="20"/>
        </w:rPr>
      </w:pPr>
      <w:r w:rsidRPr="00A66C9A">
        <w:rPr>
          <w:rFonts w:asciiTheme="minorHAnsi" w:hAnsiTheme="minorHAnsi"/>
          <w:b/>
          <w:sz w:val="20"/>
          <w:szCs w:val="20"/>
        </w:rPr>
        <w:t xml:space="preserve">num_training = int(0.8 * len(X)) </w:t>
      </w:r>
      <w:r w:rsidRPr="00A66C9A">
        <w:rPr>
          <w:rFonts w:asciiTheme="minorHAnsi" w:hAnsiTheme="minorHAnsi"/>
          <w:b/>
          <w:sz w:val="20"/>
          <w:szCs w:val="20"/>
        </w:rPr>
        <w:br/>
        <w:t xml:space="preserve">X_train, y_train = X[:num_training], y[:num_training] </w:t>
      </w:r>
      <w:r w:rsidRPr="00A66C9A">
        <w:rPr>
          <w:rFonts w:asciiTheme="minorHAnsi" w:hAnsiTheme="minorHAnsi"/>
          <w:b/>
          <w:sz w:val="20"/>
          <w:szCs w:val="20"/>
        </w:rPr>
        <w:br/>
        <w:t>X_test, y_test = X[num_training:], y[num_training:]</w:t>
      </w:r>
    </w:p>
    <w:p w:rsidR="003813F9" w:rsidRDefault="00161311">
      <w:pPr>
        <w:pStyle w:val="ae"/>
        <w:spacing w:before="0" w:beforeAutospacing="0" w:after="0" w:afterAutospacing="0"/>
        <w:ind w:firstLine="709"/>
        <w:jc w:val="both"/>
        <w:rPr>
          <w:sz w:val="28"/>
          <w:szCs w:val="28"/>
        </w:rPr>
      </w:pPr>
      <w:r>
        <w:rPr>
          <w:sz w:val="28"/>
          <w:szCs w:val="28"/>
        </w:rPr>
        <w:lastRenderedPageBreak/>
        <w:t>Сызықтық ядро ​​арқылы SVM регрессорын жасап, жаттықтырайық. C параметрі оқу қателері үшін айыппұлды білдіреді. Егер C мәнін арттырсаңыз, модель жаттығу деректеріне дәлірек сәйкес келеді. Дегенмен, бұл модельдің шамадан тыс дайындалуына және жалпылығын жоғалтуына әкелуі мүмкін. Epsilon параметрі шекті мәнді белгілейді: егер нақты және болжамды мәндер арасындағы сәйкессіздік осы мәннен аспаса, жаттығудағы қателер үшін айыппұл салынбайды.</w:t>
      </w:r>
    </w:p>
    <w:p w:rsidR="00E94D9D" w:rsidRPr="00E94D9D" w:rsidRDefault="00E94D9D" w:rsidP="00E94D9D">
      <w:pPr>
        <w:pStyle w:val="aa"/>
        <w:spacing w:after="0" w:line="240" w:lineRule="auto"/>
        <w:rPr>
          <w:b/>
          <w:sz w:val="20"/>
          <w:szCs w:val="20"/>
          <w:lang w:val="kk-KZ"/>
        </w:rPr>
      </w:pPr>
      <w:r w:rsidRPr="00E94D9D">
        <w:rPr>
          <w:b/>
          <w:sz w:val="20"/>
          <w:szCs w:val="20"/>
          <w:lang w:val="kk-KZ"/>
        </w:rPr>
        <w:t xml:space="preserve"># SVМ </w:t>
      </w:r>
      <w:r>
        <w:rPr>
          <w:b/>
          <w:sz w:val="20"/>
          <w:szCs w:val="20"/>
          <w:lang w:val="kk-KZ"/>
        </w:rPr>
        <w:t>негізінде регрессиялық модел құру</w:t>
      </w:r>
      <w:r w:rsidRPr="00E94D9D">
        <w:rPr>
          <w:b/>
          <w:sz w:val="20"/>
          <w:szCs w:val="20"/>
          <w:lang w:val="kk-KZ"/>
        </w:rPr>
        <w:br/>
        <w:t xml:space="preserve">sv_regressor = SVR(kernel='linear', C=l.O, epsilon=O.l) </w:t>
      </w:r>
    </w:p>
    <w:p w:rsidR="00E94D9D" w:rsidRDefault="00E94D9D" w:rsidP="00E94D9D">
      <w:pPr>
        <w:pStyle w:val="ae"/>
        <w:spacing w:before="0" w:beforeAutospacing="0" w:after="0" w:afterAutospacing="0"/>
        <w:rPr>
          <w:sz w:val="28"/>
          <w:szCs w:val="28"/>
        </w:rPr>
      </w:pPr>
      <w:r>
        <w:rPr>
          <w:rFonts w:asciiTheme="minorHAnsi" w:hAnsiTheme="minorHAnsi"/>
          <w:b/>
          <w:sz w:val="20"/>
          <w:szCs w:val="20"/>
        </w:rPr>
        <w:t xml:space="preserve"># </w:t>
      </w:r>
      <w:r w:rsidRPr="00E94D9D">
        <w:rPr>
          <w:rFonts w:asciiTheme="minorHAnsi" w:hAnsiTheme="minorHAnsi"/>
          <w:b/>
          <w:sz w:val="20"/>
          <w:szCs w:val="20"/>
        </w:rPr>
        <w:t xml:space="preserve">SVМ </w:t>
      </w:r>
      <w:r>
        <w:rPr>
          <w:b/>
          <w:sz w:val="20"/>
          <w:szCs w:val="20"/>
        </w:rPr>
        <w:t>регрессорын оқыту</w:t>
      </w:r>
      <w:r w:rsidRPr="00E94D9D">
        <w:rPr>
          <w:rFonts w:asciiTheme="minorHAnsi" w:hAnsiTheme="minorHAnsi"/>
          <w:b/>
          <w:sz w:val="20"/>
          <w:szCs w:val="20"/>
        </w:rPr>
        <w:br/>
        <w:t>sv_regressor.fit(X_train, y_train)</w:t>
      </w:r>
    </w:p>
    <w:p w:rsidR="003813F9" w:rsidRDefault="00161311">
      <w:pPr>
        <w:pStyle w:val="ae"/>
        <w:spacing w:before="0" w:beforeAutospacing="0" w:after="0" w:afterAutospacing="0"/>
        <w:ind w:firstLine="709"/>
        <w:jc w:val="both"/>
        <w:rPr>
          <w:sz w:val="28"/>
          <w:szCs w:val="28"/>
        </w:rPr>
      </w:pPr>
      <w:r>
        <w:rPr>
          <w:sz w:val="28"/>
          <w:szCs w:val="28"/>
        </w:rPr>
        <w:t>Регрессордың тиімділігін бағалап, метрикалық сипаттамаларды шығарайық.</w:t>
      </w:r>
    </w:p>
    <w:p w:rsidR="00E94D9D" w:rsidRPr="00E94D9D" w:rsidRDefault="00E94D9D" w:rsidP="00E94D9D">
      <w:pPr>
        <w:pStyle w:val="ae"/>
        <w:spacing w:before="0" w:beforeAutospacing="0" w:after="0" w:afterAutospacing="0"/>
        <w:rPr>
          <w:rFonts w:asciiTheme="minorHAnsi" w:hAnsiTheme="minorHAnsi"/>
          <w:b/>
          <w:sz w:val="20"/>
          <w:szCs w:val="20"/>
        </w:rPr>
      </w:pPr>
      <w:r w:rsidRPr="00E94D9D">
        <w:rPr>
          <w:rFonts w:asciiTheme="minorHAnsi" w:hAnsiTheme="minorHAnsi"/>
          <w:b/>
          <w:sz w:val="20"/>
          <w:szCs w:val="20"/>
        </w:rPr>
        <w:t xml:space="preserve">y_test_pred = sv_regressor.predict(X_test) </w:t>
      </w:r>
      <w:r w:rsidRPr="00E94D9D">
        <w:rPr>
          <w:rFonts w:asciiTheme="minorHAnsi" w:hAnsiTheme="minorHAnsi"/>
          <w:b/>
          <w:sz w:val="20"/>
          <w:szCs w:val="20"/>
        </w:rPr>
        <w:br/>
        <w:t xml:space="preserve">mse = mean_squared_error(y_test, y_test_pred) </w:t>
      </w:r>
      <w:r w:rsidRPr="00E94D9D">
        <w:rPr>
          <w:rFonts w:asciiTheme="minorHAnsi" w:hAnsiTheme="minorHAnsi"/>
          <w:b/>
          <w:sz w:val="20"/>
          <w:szCs w:val="20"/>
        </w:rPr>
        <w:br/>
        <w:t xml:space="preserve">evs = explained_variance_score(y_test, y_test_pred) </w:t>
      </w:r>
      <w:r w:rsidRPr="00E94D9D">
        <w:rPr>
          <w:rFonts w:asciiTheme="minorHAnsi" w:hAnsiTheme="minorHAnsi"/>
          <w:b/>
          <w:sz w:val="20"/>
          <w:szCs w:val="20"/>
        </w:rPr>
        <w:br/>
        <w:t xml:space="preserve">print("\n#### Performance ####") </w:t>
      </w:r>
      <w:r w:rsidRPr="00E94D9D">
        <w:rPr>
          <w:rFonts w:asciiTheme="minorHAnsi" w:hAnsiTheme="minorHAnsi"/>
          <w:b/>
          <w:sz w:val="20"/>
          <w:szCs w:val="20"/>
        </w:rPr>
        <w:br/>
        <w:t xml:space="preserve">print("Mean squared error =", round(mse, 2)) </w:t>
      </w:r>
      <w:r w:rsidRPr="00E94D9D">
        <w:rPr>
          <w:rFonts w:asciiTheme="minorHAnsi" w:hAnsiTheme="minorHAnsi"/>
          <w:b/>
          <w:sz w:val="20"/>
          <w:szCs w:val="20"/>
        </w:rPr>
        <w:br/>
        <w:t>print("Explained variance score =", round(evs, 2))</w:t>
      </w:r>
    </w:p>
    <w:p w:rsidR="003813F9" w:rsidRDefault="00161311">
      <w:pPr>
        <w:pStyle w:val="ae"/>
        <w:spacing w:before="0" w:beforeAutospacing="0" w:after="0" w:afterAutospacing="0"/>
        <w:ind w:firstLine="709"/>
        <w:jc w:val="both"/>
        <w:rPr>
          <w:sz w:val="28"/>
          <w:szCs w:val="28"/>
        </w:rPr>
      </w:pPr>
      <w:r>
        <w:rPr>
          <w:sz w:val="28"/>
          <w:szCs w:val="28"/>
        </w:rPr>
        <w:t>Сынақ деректер нүктесін таңдап, оның нәтижесін болжайық.</w:t>
      </w:r>
    </w:p>
    <w:p w:rsidR="00E94D9D" w:rsidRPr="00E94D9D" w:rsidRDefault="00E94D9D" w:rsidP="00E94D9D">
      <w:pPr>
        <w:pStyle w:val="aa"/>
        <w:spacing w:after="0" w:line="240" w:lineRule="auto"/>
        <w:rPr>
          <w:b/>
          <w:sz w:val="20"/>
          <w:szCs w:val="20"/>
          <w:lang w:val="en-US"/>
        </w:rPr>
      </w:pPr>
      <w:r w:rsidRPr="00E94D9D">
        <w:rPr>
          <w:b/>
          <w:sz w:val="20"/>
          <w:szCs w:val="20"/>
          <w:lang w:val="en-US"/>
        </w:rPr>
        <w:t xml:space="preserve">test_data = [3.7, </w:t>
      </w:r>
      <w:r w:rsidRPr="00E94D9D">
        <w:rPr>
          <w:b/>
          <w:sz w:val="20"/>
          <w:szCs w:val="20"/>
        </w:rPr>
        <w:t>О</w:t>
      </w:r>
      <w:r w:rsidRPr="00E94D9D">
        <w:rPr>
          <w:b/>
          <w:sz w:val="20"/>
          <w:szCs w:val="20"/>
          <w:lang w:val="en-US"/>
        </w:rPr>
        <w:t xml:space="preserve">, 18.4, 1, 0.87, 5.95, 91, 2.5052, 26, 666, 20.2, 351.34, 15.27) </w:t>
      </w:r>
      <w:r w:rsidRPr="00E94D9D">
        <w:rPr>
          <w:b/>
          <w:sz w:val="20"/>
          <w:szCs w:val="20"/>
          <w:lang w:val="en-US"/>
        </w:rPr>
        <w:br/>
        <w:t>print ( "\nPredicted price: ", sv _regressor .predict ( [ test _data] ) [0] )</w:t>
      </w:r>
    </w:p>
    <w:p w:rsidR="003813F9" w:rsidRDefault="00161311">
      <w:pPr>
        <w:pStyle w:val="ae"/>
        <w:spacing w:before="0" w:beforeAutospacing="0" w:after="0" w:afterAutospacing="0"/>
        <w:ind w:firstLine="709"/>
        <w:jc w:val="both"/>
        <w:rPr>
          <w:sz w:val="28"/>
          <w:szCs w:val="28"/>
        </w:rPr>
      </w:pPr>
      <w:r>
        <w:rPr>
          <w:sz w:val="28"/>
          <w:szCs w:val="28"/>
        </w:rPr>
        <w:t>Осы кодты орындағаннан кейін терминал терезесінде келесі шығыс көрсетіледі.</w:t>
      </w:r>
    </w:p>
    <w:p w:rsidR="00E94D9D" w:rsidRPr="00E94D9D" w:rsidRDefault="00E94D9D" w:rsidP="00E94D9D">
      <w:pPr>
        <w:pStyle w:val="ae"/>
        <w:spacing w:before="0" w:beforeAutospacing="0" w:after="0" w:afterAutospacing="0"/>
        <w:rPr>
          <w:rFonts w:asciiTheme="minorHAnsi" w:hAnsiTheme="minorHAnsi"/>
          <w:b/>
          <w:sz w:val="20"/>
          <w:szCs w:val="20"/>
          <w:lang w:val="en-US"/>
        </w:rPr>
      </w:pPr>
      <w:r w:rsidRPr="00E94D9D">
        <w:rPr>
          <w:rFonts w:asciiTheme="minorHAnsi" w:hAnsiTheme="minorHAnsi"/>
          <w:b/>
          <w:sz w:val="20"/>
          <w:szCs w:val="20"/>
          <w:lang w:val="en-US"/>
        </w:rPr>
        <w:t xml:space="preserve">#### </w:t>
      </w:r>
      <w:r>
        <w:rPr>
          <w:rFonts w:asciiTheme="minorHAnsi" w:hAnsiTheme="minorHAnsi"/>
          <w:b/>
          <w:sz w:val="20"/>
          <w:szCs w:val="20"/>
          <w:lang w:val="en-US"/>
        </w:rPr>
        <w:t xml:space="preserve"> </w:t>
      </w:r>
      <w:r w:rsidRPr="00E94D9D">
        <w:rPr>
          <w:rFonts w:asciiTheme="minorHAnsi" w:hAnsiTheme="minorHAnsi"/>
          <w:b/>
          <w:sz w:val="20"/>
          <w:szCs w:val="20"/>
          <w:lang w:val="en-US"/>
        </w:rPr>
        <w:t>Performance</w:t>
      </w:r>
      <w:r>
        <w:rPr>
          <w:rFonts w:asciiTheme="minorHAnsi" w:hAnsiTheme="minorHAnsi"/>
          <w:b/>
          <w:sz w:val="20"/>
          <w:szCs w:val="20"/>
          <w:lang w:val="en-US"/>
        </w:rPr>
        <w:t xml:space="preserve"> </w:t>
      </w:r>
      <w:r w:rsidRPr="00E94D9D">
        <w:rPr>
          <w:rFonts w:asciiTheme="minorHAnsi" w:hAnsiTheme="minorHAnsi"/>
          <w:b/>
          <w:sz w:val="20"/>
          <w:szCs w:val="20"/>
          <w:lang w:val="en-US"/>
        </w:rPr>
        <w:t xml:space="preserve"> ####</w:t>
      </w:r>
    </w:p>
    <w:p w:rsidR="00E94D9D" w:rsidRPr="00E94D9D" w:rsidRDefault="00E94D9D" w:rsidP="00E94D9D">
      <w:pPr>
        <w:pStyle w:val="ae"/>
        <w:spacing w:before="0" w:beforeAutospacing="0" w:after="0" w:afterAutospacing="0"/>
        <w:rPr>
          <w:rFonts w:asciiTheme="minorHAnsi" w:hAnsiTheme="minorHAnsi"/>
          <w:b/>
          <w:sz w:val="20"/>
          <w:szCs w:val="20"/>
          <w:lang w:val="en-US"/>
        </w:rPr>
      </w:pPr>
      <w:r w:rsidRPr="00E94D9D">
        <w:rPr>
          <w:rFonts w:asciiTheme="minorHAnsi" w:hAnsiTheme="minorHAnsi"/>
          <w:b/>
          <w:sz w:val="20"/>
          <w:szCs w:val="20"/>
          <w:lang w:val="en-US"/>
        </w:rPr>
        <w:t>Mean squared error = 15.41</w:t>
      </w:r>
    </w:p>
    <w:p w:rsidR="00E94D9D" w:rsidRDefault="00E94D9D" w:rsidP="00E94D9D">
      <w:pPr>
        <w:pStyle w:val="ae"/>
        <w:spacing w:before="0" w:beforeAutospacing="0" w:after="0" w:afterAutospacing="0"/>
        <w:rPr>
          <w:sz w:val="28"/>
          <w:szCs w:val="28"/>
        </w:rPr>
      </w:pPr>
      <w:r w:rsidRPr="00E94D9D">
        <w:rPr>
          <w:rFonts w:asciiTheme="minorHAnsi" w:hAnsiTheme="minorHAnsi"/>
          <w:b/>
          <w:sz w:val="20"/>
          <w:szCs w:val="20"/>
        </w:rPr>
        <w:t xml:space="preserve">Explained variance score = 0.82 </w:t>
      </w:r>
      <w:r w:rsidRPr="00E94D9D">
        <w:rPr>
          <w:rFonts w:asciiTheme="minorHAnsi" w:hAnsiTheme="minorHAnsi"/>
          <w:b/>
          <w:sz w:val="20"/>
          <w:szCs w:val="20"/>
        </w:rPr>
        <w:br/>
        <w:t>Predicted price: 18.5217801073</w:t>
      </w:r>
    </w:p>
    <w:p w:rsidR="003813F9" w:rsidRDefault="00161311">
      <w:pPr>
        <w:pStyle w:val="ae"/>
        <w:spacing w:before="0" w:beforeAutospacing="0" w:after="0" w:afterAutospacing="0"/>
        <w:ind w:firstLine="709"/>
        <w:jc w:val="both"/>
        <w:rPr>
          <w:sz w:val="28"/>
          <w:szCs w:val="28"/>
        </w:rPr>
      </w:pPr>
      <w:r>
        <w:rPr>
          <w:sz w:val="28"/>
          <w:szCs w:val="28"/>
        </w:rPr>
        <w:t>Бұл бөлімнің коды house_prices.py файлында бар.</w:t>
      </w:r>
    </w:p>
    <w:p w:rsidR="003813F9" w:rsidRDefault="00161311">
      <w:pPr>
        <w:pStyle w:val="ae"/>
        <w:spacing w:before="0" w:beforeAutospacing="0" w:after="0" w:afterAutospacing="0"/>
        <w:ind w:firstLine="709"/>
        <w:jc w:val="both"/>
        <w:rPr>
          <w:sz w:val="28"/>
          <w:szCs w:val="28"/>
        </w:rPr>
      </w:pPr>
      <w:r>
        <w:rPr>
          <w:sz w:val="28"/>
          <w:szCs w:val="28"/>
        </w:rPr>
        <w:t>Резюме</w:t>
      </w:r>
    </w:p>
    <w:p w:rsidR="003813F9" w:rsidRDefault="00161311">
      <w:pPr>
        <w:pStyle w:val="ae"/>
        <w:spacing w:before="0" w:beforeAutospacing="0" w:after="0" w:afterAutospacing="0"/>
        <w:ind w:firstLine="709"/>
        <w:jc w:val="both"/>
        <w:rPr>
          <w:sz w:val="28"/>
          <w:szCs w:val="28"/>
        </w:rPr>
      </w:pPr>
      <w:r>
        <w:rPr>
          <w:sz w:val="28"/>
          <w:szCs w:val="28"/>
        </w:rPr>
        <w:t xml:space="preserve">Бұл </w:t>
      </w:r>
      <w:r w:rsidR="00E94D9D">
        <w:rPr>
          <w:sz w:val="28"/>
          <w:szCs w:val="28"/>
        </w:rPr>
        <w:t xml:space="preserve">жұмыста </w:t>
      </w:r>
      <w:r>
        <w:rPr>
          <w:sz w:val="28"/>
          <w:szCs w:val="28"/>
        </w:rPr>
        <w:t>сіз бақыланатын және бақылаусыз оқытудың айырмашылығы туралы білдіңіз. Біз деректерді жіктеу мәселесін және оны шешу жолдарын талқыладық, сонымен қатар әртүрлі әдістерді қолдана отырып деректерді алдын ала өңдеуді қарастырдық. Сіз жапсырма кодтау деген не екенін және оған арналған кодтауыштарды қалай жасау керектігін білдіңіз. Біз логистикалық регрессияны зерттеп, оның негізінде классификатор құрдық. Сондай-ақ аңғал Бейс классификаторы және оны құру әдістері қарастырылды. Сонымен қатар, шатасу матрицасы қалай құрылатыны көрсетілді.</w:t>
      </w:r>
    </w:p>
    <w:p w:rsidR="003813F9" w:rsidRDefault="00161311">
      <w:pPr>
        <w:pStyle w:val="ae"/>
        <w:spacing w:before="0" w:beforeAutospacing="0" w:after="0" w:afterAutospacing="0"/>
        <w:ind w:firstLine="709"/>
        <w:jc w:val="both"/>
        <w:rPr>
          <w:sz w:val="28"/>
          <w:szCs w:val="28"/>
        </w:rPr>
      </w:pPr>
      <w:r>
        <w:rPr>
          <w:sz w:val="28"/>
          <w:szCs w:val="28"/>
        </w:rPr>
        <w:t>Біз сонымен қатар тірек векторлық машиналарын және олардың негізінде жіктеуіштерді қалай құру керектігін талқыладық. Сіз регрессиямен таныстыңыз және бір айнымалы және көп айнымалы деректермен сызықтық және көпмүшелік регрессияны қалай пайдалану керектігін білдіңіз. Содан кейін біз кіріс атрибуттарын пайдалана отырып, тұрғын үй бағасын бағалау үшін қолдау векторын машина негізіндегі регрессорды қолдандық.</w:t>
      </w:r>
    </w:p>
    <w:p w:rsidR="003813F9" w:rsidRDefault="00161311">
      <w:pPr>
        <w:pStyle w:val="ae"/>
        <w:spacing w:before="0" w:beforeAutospacing="0" w:after="0" w:afterAutospacing="0"/>
        <w:ind w:firstLine="709"/>
        <w:jc w:val="both"/>
        <w:rPr>
          <w:sz w:val="28"/>
          <w:szCs w:val="28"/>
        </w:rPr>
      </w:pPr>
      <w:r>
        <w:rPr>
          <w:sz w:val="28"/>
          <w:szCs w:val="28"/>
        </w:rPr>
        <w:t>Келесі тарауда болжамды аналитика және ансамбльдік оқыту негізінде болжамдық қозғалтқышты құру туралы айтатын боламыз.</w:t>
      </w:r>
    </w:p>
    <w:p w:rsidR="003813F9" w:rsidRDefault="00161311">
      <w:pPr>
        <w:pStyle w:val="ae"/>
        <w:spacing w:before="0" w:beforeAutospacing="0" w:after="0" w:afterAutospacing="0"/>
        <w:ind w:firstLine="1"/>
        <w:jc w:val="both"/>
        <w:rPr>
          <w:b/>
          <w:bCs/>
          <w:sz w:val="28"/>
          <w:szCs w:val="28"/>
        </w:rPr>
      </w:pPr>
      <w:r>
        <w:rPr>
          <w:b/>
          <w:bCs/>
          <w:sz w:val="28"/>
          <w:szCs w:val="28"/>
        </w:rPr>
        <w:t>Бақылау сұрақтары</w:t>
      </w:r>
    </w:p>
    <w:p w:rsidR="003813F9" w:rsidRDefault="00161311" w:rsidP="005D4543">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Бір айнымалы регрессия дегеніміз не?</w:t>
      </w:r>
    </w:p>
    <w:p w:rsidR="003813F9" w:rsidRDefault="00161311" w:rsidP="005D4543">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модельде неше айнымалы қатысады және олар қандай?</w:t>
      </w:r>
    </w:p>
    <w:p w:rsidR="003813F9" w:rsidRDefault="00161311" w:rsidP="005D4543">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Регрессия сызығының формуласы қандай?</w:t>
      </w:r>
    </w:p>
    <w:p w:rsidR="003813F9" w:rsidRDefault="00161311" w:rsidP="005D4543">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LinearRegression() моделі қай кітапханада орналасқан?</w:t>
      </w:r>
    </w:p>
    <w:p w:rsidR="003813F9" w:rsidRDefault="00161311" w:rsidP="005D4543">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fit() және predict() әдістерінің рөлі қандай?</w:t>
      </w:r>
    </w:p>
    <w:p w:rsidR="003813F9" w:rsidRDefault="00161311" w:rsidP="005D4543">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coef_ және intercept_ нені білдіреді?</w:t>
      </w:r>
    </w:p>
    <w:p w:rsidR="003813F9" w:rsidRDefault="00161311" w:rsidP="005D4543">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Егер x = 10 болса, болжау мәнін қалай есептейміз?</w:t>
      </w:r>
    </w:p>
    <w:p w:rsidR="003813F9" w:rsidRDefault="00161311" w:rsidP="005D4543">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Регрессия нәтижесін визуализациялау үшін қандай кітапхана қолданылады?</w:t>
      </w:r>
    </w:p>
    <w:p w:rsidR="003813F9" w:rsidRDefault="00161311" w:rsidP="005D4543">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Жақсы регрессия сызығын қалай бағалаймыз?</w:t>
      </w:r>
    </w:p>
    <w:p w:rsidR="003813F9" w:rsidRDefault="00161311" w:rsidP="005D4543">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 бір ғана тәуелсіз айнымалы болғанда қандай шектеулер болады?</w:t>
      </w:r>
    </w:p>
    <w:p w:rsidR="003813F9" w:rsidRDefault="00161311">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Жаттығулар</w:t>
      </w:r>
    </w:p>
    <w:p w:rsidR="003813F9" w:rsidRDefault="00161311">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Студенттің оқу сағаттарына байланысты бағасын болжау.</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python</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rPr>
        <w:t>КопироватьРедактировать</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import pandas as pd</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import matplotlib.pyplot as plt</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from sklearn.linear_model import LinearRegression</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 xml:space="preserve"># </w:t>
      </w:r>
      <w:r w:rsidRPr="00C83E5D">
        <w:rPr>
          <w:rFonts w:eastAsia="Times New Roman" w:cs="Times New Roman"/>
        </w:rPr>
        <w:t>Деректер</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data = {</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 xml:space="preserve">    '</w:t>
      </w:r>
      <w:r w:rsidRPr="00C83E5D">
        <w:rPr>
          <w:rFonts w:eastAsia="Times New Roman" w:cs="Times New Roman"/>
        </w:rPr>
        <w:t>Сағат</w:t>
      </w:r>
      <w:r w:rsidRPr="00C83E5D">
        <w:rPr>
          <w:rFonts w:eastAsia="Times New Roman" w:cs="Times New Roman"/>
          <w:lang w:val="en-US"/>
        </w:rPr>
        <w:t>': [1, 2, 3, 4, 5],</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 xml:space="preserve">    '</w:t>
      </w:r>
      <w:r w:rsidRPr="00C83E5D">
        <w:rPr>
          <w:rFonts w:eastAsia="Times New Roman" w:cs="Times New Roman"/>
        </w:rPr>
        <w:t>Баға</w:t>
      </w:r>
      <w:r w:rsidRPr="00C83E5D">
        <w:rPr>
          <w:rFonts w:eastAsia="Times New Roman" w:cs="Times New Roman"/>
          <w:lang w:val="en-US"/>
        </w:rPr>
        <w:t>': [2, 4, 5, 4, 5]</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tabs>
          <w:tab w:val="left" w:pos="1035"/>
        </w:tabs>
        <w:spacing w:after="0" w:line="240" w:lineRule="auto"/>
        <w:jc w:val="both"/>
        <w:rPr>
          <w:rFonts w:eastAsia="Times New Roman" w:cs="Times New Roman"/>
          <w:lang w:val="en-US"/>
        </w:rPr>
      </w:pPr>
      <w:r w:rsidRPr="00C83E5D">
        <w:rPr>
          <w:rFonts w:eastAsia="Times New Roman" w:cs="Times New Roman"/>
          <w:lang w:val="en-US"/>
        </w:rPr>
        <w:t>}</w:t>
      </w:r>
      <w:r w:rsidR="00C83E5D" w:rsidRPr="00C83E5D">
        <w:rPr>
          <w:rFonts w:eastAsia="Times New Roman" w:cs="Times New Roman"/>
          <w:lang w:val="en-US"/>
        </w:rPr>
        <w:tab/>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df = pd.DataFrame(data)</w:t>
      </w:r>
    </w:p>
    <w:p w:rsidR="003813F9" w:rsidRPr="00C83E5D" w:rsidRDefault="003813F9"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rPr>
      </w:pPr>
      <w:r w:rsidRPr="00C83E5D">
        <w:rPr>
          <w:rFonts w:eastAsia="Times New Roman" w:cs="Times New Roman"/>
        </w:rPr>
        <w:t># Модель үшін X және y бөлу</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rPr>
      </w:pPr>
      <w:r w:rsidRPr="00C83E5D">
        <w:rPr>
          <w:rFonts w:eastAsia="Times New Roman" w:cs="Times New Roman"/>
        </w:rPr>
        <w:t>X = df[['Сағат']]  # 2D массив</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rPr>
      </w:pPr>
      <w:r w:rsidRPr="00C83E5D">
        <w:rPr>
          <w:rFonts w:eastAsia="Times New Roman" w:cs="Times New Roman"/>
        </w:rPr>
        <w:t>y = df['Баға']     # 1D массив</w:t>
      </w:r>
    </w:p>
    <w:p w:rsidR="003813F9" w:rsidRPr="00C83E5D" w:rsidRDefault="003813F9"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rPr>
      </w:pP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 xml:space="preserve"># </w:t>
      </w:r>
      <w:r w:rsidRPr="00C83E5D">
        <w:rPr>
          <w:rFonts w:eastAsia="Times New Roman" w:cs="Times New Roman"/>
        </w:rPr>
        <w:t>Модель</w:t>
      </w:r>
      <w:r w:rsidRPr="00C83E5D">
        <w:rPr>
          <w:rFonts w:eastAsia="Times New Roman" w:cs="Times New Roman"/>
          <w:lang w:val="en-US"/>
        </w:rPr>
        <w:t xml:space="preserve"> </w:t>
      </w:r>
      <w:r w:rsidRPr="00C83E5D">
        <w:rPr>
          <w:rFonts w:eastAsia="Times New Roman" w:cs="Times New Roman"/>
        </w:rPr>
        <w:t>құру</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model = LinearRegression()</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model.fit(X, y)</w:t>
      </w:r>
    </w:p>
    <w:p w:rsidR="003813F9" w:rsidRPr="00C83E5D" w:rsidRDefault="003813F9"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 xml:space="preserve"># </w:t>
      </w:r>
      <w:r w:rsidRPr="00C83E5D">
        <w:rPr>
          <w:rFonts w:eastAsia="Times New Roman" w:cs="Times New Roman"/>
        </w:rPr>
        <w:t>Коэффициенттер</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print("</w:t>
      </w:r>
      <w:r w:rsidRPr="00C83E5D">
        <w:rPr>
          <w:rFonts w:eastAsia="Times New Roman" w:cs="Times New Roman"/>
        </w:rPr>
        <w:t>Көлбеу</w:t>
      </w:r>
      <w:r w:rsidRPr="00C83E5D">
        <w:rPr>
          <w:rFonts w:eastAsia="Times New Roman" w:cs="Times New Roman"/>
          <w:lang w:val="en-US"/>
        </w:rPr>
        <w:t xml:space="preserve"> (a):", model.coef_[0])</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print("</w:t>
      </w:r>
      <w:r w:rsidRPr="00C83E5D">
        <w:rPr>
          <w:rFonts w:eastAsia="Times New Roman" w:cs="Times New Roman"/>
        </w:rPr>
        <w:t>Кесінді</w:t>
      </w:r>
      <w:r w:rsidRPr="00C83E5D">
        <w:rPr>
          <w:rFonts w:eastAsia="Times New Roman" w:cs="Times New Roman"/>
          <w:lang w:val="en-US"/>
        </w:rPr>
        <w:t xml:space="preserve"> (b):", model.intercept_)</w:t>
      </w:r>
    </w:p>
    <w:p w:rsidR="003813F9" w:rsidRPr="00C83E5D" w:rsidRDefault="003813F9"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 xml:space="preserve"># </w:t>
      </w:r>
      <w:r w:rsidRPr="00C83E5D">
        <w:rPr>
          <w:rFonts w:eastAsia="Times New Roman" w:cs="Times New Roman"/>
        </w:rPr>
        <w:t>Болжау</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 xml:space="preserve">print("6 </w:t>
      </w:r>
      <w:r w:rsidRPr="00C83E5D">
        <w:rPr>
          <w:rFonts w:eastAsia="Times New Roman" w:cs="Times New Roman"/>
        </w:rPr>
        <w:t>сағат</w:t>
      </w:r>
      <w:r w:rsidRPr="00C83E5D">
        <w:rPr>
          <w:rFonts w:eastAsia="Times New Roman" w:cs="Times New Roman"/>
          <w:lang w:val="en-US"/>
        </w:rPr>
        <w:t xml:space="preserve"> </w:t>
      </w:r>
      <w:r w:rsidRPr="00C83E5D">
        <w:rPr>
          <w:rFonts w:eastAsia="Times New Roman" w:cs="Times New Roman"/>
        </w:rPr>
        <w:t>оқыса</w:t>
      </w:r>
      <w:r w:rsidRPr="00C83E5D">
        <w:rPr>
          <w:rFonts w:eastAsia="Times New Roman" w:cs="Times New Roman"/>
          <w:lang w:val="en-US"/>
        </w:rPr>
        <w:t xml:space="preserve">, </w:t>
      </w:r>
      <w:r w:rsidRPr="00C83E5D">
        <w:rPr>
          <w:rFonts w:eastAsia="Times New Roman" w:cs="Times New Roman"/>
        </w:rPr>
        <w:t>болжам</w:t>
      </w:r>
      <w:r w:rsidRPr="00C83E5D">
        <w:rPr>
          <w:rFonts w:eastAsia="Times New Roman" w:cs="Times New Roman"/>
          <w:lang w:val="en-US"/>
        </w:rPr>
        <w:t xml:space="preserve"> </w:t>
      </w:r>
      <w:r w:rsidRPr="00C83E5D">
        <w:rPr>
          <w:rFonts w:eastAsia="Times New Roman" w:cs="Times New Roman"/>
        </w:rPr>
        <w:t>баға</w:t>
      </w:r>
      <w:r w:rsidRPr="00C83E5D">
        <w:rPr>
          <w:rFonts w:eastAsia="Times New Roman" w:cs="Times New Roman"/>
          <w:lang w:val="en-US"/>
        </w:rPr>
        <w:t>:", model.predict([[6]])[0])</w:t>
      </w:r>
    </w:p>
    <w:p w:rsidR="003813F9" w:rsidRPr="00C83E5D" w:rsidRDefault="003813F9"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 xml:space="preserve"># </w:t>
      </w:r>
      <w:r w:rsidRPr="00C83E5D">
        <w:rPr>
          <w:rFonts w:eastAsia="Times New Roman" w:cs="Times New Roman"/>
        </w:rPr>
        <w:t>Графикпен</w:t>
      </w:r>
      <w:r w:rsidRPr="00C83E5D">
        <w:rPr>
          <w:rFonts w:eastAsia="Times New Roman" w:cs="Times New Roman"/>
          <w:lang w:val="en-US"/>
        </w:rPr>
        <w:t xml:space="preserve"> </w:t>
      </w:r>
      <w:r w:rsidRPr="00C83E5D">
        <w:rPr>
          <w:rFonts w:eastAsia="Times New Roman" w:cs="Times New Roman"/>
        </w:rPr>
        <w:t>көрсету</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plt.scatter(X, y, color='blue', label='</w:t>
      </w:r>
      <w:r w:rsidRPr="00C83E5D">
        <w:rPr>
          <w:rFonts w:eastAsia="Times New Roman" w:cs="Times New Roman"/>
        </w:rPr>
        <w:t>Нақты</w:t>
      </w:r>
      <w:r w:rsidRPr="00C83E5D">
        <w:rPr>
          <w:rFonts w:eastAsia="Times New Roman" w:cs="Times New Roman"/>
          <w:lang w:val="en-US"/>
        </w:rPr>
        <w:t xml:space="preserve"> </w:t>
      </w:r>
      <w:r w:rsidRPr="00C83E5D">
        <w:rPr>
          <w:rFonts w:eastAsia="Times New Roman" w:cs="Times New Roman"/>
        </w:rPr>
        <w:t>мәліметтер</w:t>
      </w:r>
      <w:r w:rsidRPr="00C83E5D">
        <w:rPr>
          <w:rFonts w:eastAsia="Times New Roman" w:cs="Times New Roman"/>
          <w:lang w:val="en-US"/>
        </w:rPr>
        <w:t>')</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plt.plot(X, model.predict(X), color='red', label='</w:t>
      </w:r>
      <w:r w:rsidRPr="00C83E5D">
        <w:rPr>
          <w:rFonts w:eastAsia="Times New Roman" w:cs="Times New Roman"/>
        </w:rPr>
        <w:t>Регрессия</w:t>
      </w:r>
      <w:r w:rsidRPr="00C83E5D">
        <w:rPr>
          <w:rFonts w:eastAsia="Times New Roman" w:cs="Times New Roman"/>
          <w:lang w:val="en-US"/>
        </w:rPr>
        <w:t xml:space="preserve"> </w:t>
      </w:r>
      <w:r w:rsidRPr="00C83E5D">
        <w:rPr>
          <w:rFonts w:eastAsia="Times New Roman" w:cs="Times New Roman"/>
        </w:rPr>
        <w:t>сызығы</w:t>
      </w:r>
      <w:r w:rsidRPr="00C83E5D">
        <w:rPr>
          <w:rFonts w:eastAsia="Times New Roman" w:cs="Times New Roman"/>
          <w:lang w:val="en-US"/>
        </w:rPr>
        <w:t>')</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plt.xlabel('</w:t>
      </w:r>
      <w:r w:rsidRPr="00C83E5D">
        <w:rPr>
          <w:rFonts w:eastAsia="Times New Roman" w:cs="Times New Roman"/>
        </w:rPr>
        <w:t>Сағат</w:t>
      </w:r>
      <w:r w:rsidRPr="00C83E5D">
        <w:rPr>
          <w:rFonts w:eastAsia="Times New Roman" w:cs="Times New Roman"/>
          <w:lang w:val="en-US"/>
        </w:rPr>
        <w:t>')</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plt.ylabel('</w:t>
      </w:r>
      <w:r w:rsidRPr="00C83E5D">
        <w:rPr>
          <w:rFonts w:eastAsia="Times New Roman" w:cs="Times New Roman"/>
        </w:rPr>
        <w:t>Баға</w:t>
      </w:r>
      <w:r w:rsidRPr="00C83E5D">
        <w:rPr>
          <w:rFonts w:eastAsia="Times New Roman" w:cs="Times New Roman"/>
          <w:lang w:val="en-US"/>
        </w:rPr>
        <w:t>')</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plt.title('</w:t>
      </w:r>
      <w:r w:rsidRPr="00C83E5D">
        <w:rPr>
          <w:rFonts w:eastAsia="Times New Roman" w:cs="Times New Roman"/>
        </w:rPr>
        <w:t>Бір</w:t>
      </w:r>
      <w:r w:rsidRPr="00C83E5D">
        <w:rPr>
          <w:rFonts w:eastAsia="Times New Roman" w:cs="Times New Roman"/>
          <w:lang w:val="en-US"/>
        </w:rPr>
        <w:t xml:space="preserve"> </w:t>
      </w:r>
      <w:r w:rsidRPr="00C83E5D">
        <w:rPr>
          <w:rFonts w:eastAsia="Times New Roman" w:cs="Times New Roman"/>
        </w:rPr>
        <w:t>айнымалы</w:t>
      </w:r>
      <w:r w:rsidRPr="00C83E5D">
        <w:rPr>
          <w:rFonts w:eastAsia="Times New Roman" w:cs="Times New Roman"/>
          <w:lang w:val="en-US"/>
        </w:rPr>
        <w:t xml:space="preserve"> </w:t>
      </w:r>
      <w:r w:rsidRPr="00C83E5D">
        <w:rPr>
          <w:rFonts w:eastAsia="Times New Roman" w:cs="Times New Roman"/>
        </w:rPr>
        <w:t>регрессия</w:t>
      </w:r>
      <w:r w:rsidRPr="00C83E5D">
        <w:rPr>
          <w:rFonts w:eastAsia="Times New Roman" w:cs="Times New Roman"/>
          <w:lang w:val="en-US"/>
        </w:rPr>
        <w:t>')</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plt.legend()</w:t>
      </w:r>
    </w:p>
    <w:p w:rsidR="003813F9" w:rsidRPr="00C83E5D" w:rsidRDefault="00161311" w:rsidP="00C83E5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cs="Times New Roman"/>
          <w:lang w:val="en-US"/>
        </w:rPr>
      </w:pPr>
      <w:r w:rsidRPr="00C83E5D">
        <w:rPr>
          <w:rFonts w:eastAsia="Times New Roman" w:cs="Times New Roman"/>
          <w:lang w:val="en-US"/>
        </w:rPr>
        <w:t>plt.grid(True)</w:t>
      </w:r>
    </w:p>
    <w:p w:rsidR="003813F9" w:rsidRPr="00161311" w:rsidRDefault="00161311" w:rsidP="00C83E5D">
      <w:pPr>
        <w:spacing w:after="0" w:line="240" w:lineRule="auto"/>
        <w:jc w:val="both"/>
        <w:rPr>
          <w:rFonts w:ascii="Times New Roman" w:eastAsia="Times New Roman" w:hAnsi="Times New Roman" w:cs="Times New Roman"/>
          <w:bCs/>
          <w:sz w:val="28"/>
          <w:szCs w:val="28"/>
          <w:lang w:val="en-US"/>
        </w:rPr>
      </w:pPr>
      <w:r w:rsidRPr="00C83E5D">
        <w:rPr>
          <w:rFonts w:eastAsia="Times New Roman" w:cs="Times New Roman"/>
          <w:lang w:val="en-US"/>
        </w:rPr>
        <w:t>plt.show()</w:t>
      </w:r>
    </w:p>
    <w:p w:rsidR="00E23D5C" w:rsidRDefault="00E23D5C">
      <w:pPr>
        <w:spacing w:after="0" w:line="240" w:lineRule="auto"/>
        <w:ind w:firstLine="709"/>
        <w:jc w:val="both"/>
        <w:rPr>
          <w:rFonts w:ascii="Times New Roman" w:hAnsi="Times New Roman" w:cs="Times New Roman"/>
          <w:b/>
          <w:bCs/>
          <w:sz w:val="28"/>
          <w:szCs w:val="28"/>
          <w:lang w:val="kk-KZ"/>
        </w:rPr>
      </w:pPr>
      <w:bookmarkStart w:id="0" w:name="_Hlk196754876"/>
    </w:p>
    <w:p w:rsidR="003813F9" w:rsidRDefault="00161311">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rPr>
        <w:lastRenderedPageBreak/>
        <w:t>Зертханалық</w:t>
      </w:r>
      <w:r w:rsidRPr="00161311">
        <w:rPr>
          <w:rFonts w:ascii="Times New Roman" w:hAnsi="Times New Roman" w:cs="Times New Roman"/>
          <w:b/>
          <w:bCs/>
          <w:spacing w:val="-2"/>
          <w:sz w:val="28"/>
          <w:szCs w:val="28"/>
          <w:lang w:val="en-US"/>
        </w:rPr>
        <w:t xml:space="preserve"> </w:t>
      </w:r>
      <w:r>
        <w:rPr>
          <w:rFonts w:ascii="Times New Roman" w:hAnsi="Times New Roman" w:cs="Times New Roman"/>
          <w:b/>
          <w:bCs/>
          <w:sz w:val="28"/>
          <w:szCs w:val="28"/>
        </w:rPr>
        <w:t>жұмыс</w:t>
      </w:r>
      <w:r w:rsidRPr="00161311">
        <w:rPr>
          <w:rFonts w:ascii="Times New Roman" w:hAnsi="Times New Roman" w:cs="Times New Roman"/>
          <w:b/>
          <w:bCs/>
          <w:spacing w:val="-4"/>
          <w:sz w:val="28"/>
          <w:szCs w:val="28"/>
          <w:lang w:val="en-US"/>
        </w:rPr>
        <w:t xml:space="preserve"> 5</w:t>
      </w:r>
      <w:r w:rsidRPr="00161311">
        <w:rPr>
          <w:rFonts w:ascii="Times New Roman" w:hAnsi="Times New Roman" w:cs="Times New Roman"/>
          <w:b/>
          <w:bCs/>
          <w:sz w:val="28"/>
          <w:szCs w:val="28"/>
          <w:lang w:val="en-US"/>
        </w:rPr>
        <w:t>.</w:t>
      </w:r>
      <w:r w:rsidRPr="00161311">
        <w:rPr>
          <w:rFonts w:ascii="Times New Roman" w:hAnsi="Times New Roman" w:cs="Times New Roman"/>
          <w:spacing w:val="27"/>
          <w:sz w:val="28"/>
          <w:szCs w:val="28"/>
          <w:lang w:val="en-US"/>
        </w:rPr>
        <w:t xml:space="preserve"> </w:t>
      </w:r>
      <w:bookmarkEnd w:id="0"/>
      <w:r w:rsidR="002302F5" w:rsidRPr="00A660F8">
        <w:rPr>
          <w:rFonts w:ascii="Times New Roman" w:hAnsi="Times New Roman" w:cs="Times New Roman"/>
          <w:b/>
          <w:sz w:val="28"/>
          <w:szCs w:val="28"/>
        </w:rPr>
        <w:t>Тақырыбы</w:t>
      </w:r>
      <w:r w:rsidR="002302F5" w:rsidRPr="00A660F8">
        <w:rPr>
          <w:rFonts w:ascii="Times New Roman" w:hAnsi="Times New Roman" w:cs="Times New Roman"/>
          <w:b/>
          <w:sz w:val="28"/>
          <w:szCs w:val="28"/>
          <w:lang w:val="en-US"/>
        </w:rPr>
        <w:t>:</w:t>
      </w:r>
      <w:r w:rsidR="002302F5" w:rsidRPr="00A660F8">
        <w:rPr>
          <w:rFonts w:ascii="Times New Roman" w:hAnsi="Times New Roman" w:cs="Times New Roman"/>
          <w:b/>
          <w:sz w:val="28"/>
          <w:szCs w:val="28"/>
          <w:lang w:val="kk-KZ"/>
        </w:rPr>
        <w:t xml:space="preserve"> </w:t>
      </w:r>
      <w:r>
        <w:rPr>
          <w:rFonts w:ascii="Times New Roman" w:hAnsi="Times New Roman" w:cs="Times New Roman"/>
          <w:b/>
          <w:bCs/>
          <w:sz w:val="28"/>
          <w:szCs w:val="28"/>
        </w:rPr>
        <w:t>Шешім</w:t>
      </w:r>
      <w:r w:rsidRPr="00161311">
        <w:rPr>
          <w:rFonts w:ascii="Times New Roman" w:hAnsi="Times New Roman" w:cs="Times New Roman"/>
          <w:b/>
          <w:bCs/>
          <w:sz w:val="28"/>
          <w:szCs w:val="28"/>
          <w:lang w:val="en-US"/>
        </w:rPr>
        <w:t xml:space="preserve"> </w:t>
      </w:r>
      <w:r>
        <w:rPr>
          <w:rFonts w:ascii="Times New Roman" w:hAnsi="Times New Roman" w:cs="Times New Roman"/>
          <w:b/>
          <w:bCs/>
          <w:sz w:val="28"/>
          <w:szCs w:val="28"/>
        </w:rPr>
        <w:t>қабылдау</w:t>
      </w:r>
      <w:r w:rsidRPr="00161311">
        <w:rPr>
          <w:rFonts w:ascii="Times New Roman" w:hAnsi="Times New Roman" w:cs="Times New Roman"/>
          <w:b/>
          <w:bCs/>
          <w:sz w:val="28"/>
          <w:szCs w:val="28"/>
          <w:lang w:val="en-US"/>
        </w:rPr>
        <w:t xml:space="preserve"> </w:t>
      </w:r>
      <w:r>
        <w:rPr>
          <w:rFonts w:ascii="Times New Roman" w:hAnsi="Times New Roman" w:cs="Times New Roman"/>
          <w:b/>
          <w:bCs/>
          <w:sz w:val="28"/>
          <w:szCs w:val="28"/>
        </w:rPr>
        <w:t>ағашына</w:t>
      </w:r>
      <w:r w:rsidRPr="00161311">
        <w:rPr>
          <w:rFonts w:ascii="Times New Roman" w:hAnsi="Times New Roman" w:cs="Times New Roman"/>
          <w:b/>
          <w:bCs/>
          <w:sz w:val="28"/>
          <w:szCs w:val="28"/>
          <w:lang w:val="en-US"/>
        </w:rPr>
        <w:t xml:space="preserve"> </w:t>
      </w:r>
      <w:r>
        <w:rPr>
          <w:rFonts w:ascii="Times New Roman" w:hAnsi="Times New Roman" w:cs="Times New Roman"/>
          <w:b/>
          <w:bCs/>
          <w:sz w:val="28"/>
          <w:szCs w:val="28"/>
        </w:rPr>
        <w:t>негізделген</w:t>
      </w:r>
      <w:r w:rsidRPr="00161311">
        <w:rPr>
          <w:rFonts w:ascii="Times New Roman" w:hAnsi="Times New Roman" w:cs="Times New Roman"/>
          <w:b/>
          <w:bCs/>
          <w:sz w:val="28"/>
          <w:szCs w:val="28"/>
          <w:lang w:val="en-US"/>
        </w:rPr>
        <w:t xml:space="preserve"> </w:t>
      </w:r>
      <w:r>
        <w:rPr>
          <w:rFonts w:ascii="Times New Roman" w:hAnsi="Times New Roman" w:cs="Times New Roman"/>
          <w:b/>
          <w:bCs/>
          <w:sz w:val="28"/>
          <w:szCs w:val="28"/>
        </w:rPr>
        <w:t>классификатор</w:t>
      </w:r>
      <w:r w:rsidRPr="00161311">
        <w:rPr>
          <w:rFonts w:ascii="Times New Roman" w:hAnsi="Times New Roman" w:cs="Times New Roman"/>
          <w:b/>
          <w:bCs/>
          <w:sz w:val="28"/>
          <w:szCs w:val="28"/>
          <w:lang w:val="en-US"/>
        </w:rPr>
        <w:t xml:space="preserve"> </w:t>
      </w:r>
      <w:r>
        <w:rPr>
          <w:rFonts w:ascii="Times New Roman" w:hAnsi="Times New Roman" w:cs="Times New Roman"/>
          <w:b/>
          <w:bCs/>
          <w:sz w:val="28"/>
          <w:szCs w:val="28"/>
        </w:rPr>
        <w:t>құру</w:t>
      </w:r>
    </w:p>
    <w:p w:rsidR="00E23D5C" w:rsidRPr="00E23D5C" w:rsidRDefault="00E23D5C">
      <w:pPr>
        <w:spacing w:after="0" w:line="240" w:lineRule="auto"/>
        <w:ind w:firstLine="709"/>
        <w:jc w:val="both"/>
        <w:rPr>
          <w:rFonts w:ascii="Times New Roman" w:hAnsi="Times New Roman" w:cs="Times New Roman"/>
          <w:b/>
          <w:bCs/>
          <w:sz w:val="28"/>
          <w:szCs w:val="28"/>
          <w:lang w:val="kk-KZ"/>
        </w:rPr>
      </w:pPr>
    </w:p>
    <w:p w:rsidR="002302F5" w:rsidRPr="002302F5" w:rsidRDefault="002302F5" w:rsidP="002302F5">
      <w:pPr>
        <w:pStyle w:val="ab"/>
        <w:spacing w:before="0" w:after="0" w:line="240" w:lineRule="auto"/>
        <w:ind w:left="0" w:firstLine="709"/>
        <w:jc w:val="both"/>
        <w:rPr>
          <w:rFonts w:ascii="Times New Roman" w:hAnsi="Times New Roman" w:cs="Times New Roman"/>
          <w:b w:val="0"/>
          <w:sz w:val="28"/>
          <w:szCs w:val="28"/>
          <w:lang w:val="kk-KZ"/>
        </w:rPr>
      </w:pPr>
      <w:r w:rsidRPr="00A660F8">
        <w:rPr>
          <w:rFonts w:ascii="Times New Roman" w:hAnsi="Times New Roman" w:cs="Times New Roman"/>
          <w:spacing w:val="-2"/>
          <w:sz w:val="28"/>
          <w:szCs w:val="28"/>
          <w:lang w:val="kk-KZ"/>
        </w:rPr>
        <w:t xml:space="preserve">Мақсаты: </w:t>
      </w:r>
      <w:r w:rsidRPr="002302F5">
        <w:rPr>
          <w:rFonts w:ascii="Times New Roman" w:hAnsi="Times New Roman" w:cs="Times New Roman"/>
          <w:b w:val="0"/>
          <w:sz w:val="28"/>
          <w:szCs w:val="28"/>
          <w:lang w:val="kk-KZ"/>
        </w:rPr>
        <w:t>Шешім қабылдау ағашына негізделген классификаторды құру процесін</w:t>
      </w:r>
      <w:r>
        <w:rPr>
          <w:rFonts w:ascii="Times New Roman" w:hAnsi="Times New Roman" w:cs="Times New Roman"/>
          <w:b w:val="0"/>
          <w:sz w:val="28"/>
          <w:szCs w:val="28"/>
          <w:lang w:val="kk-KZ"/>
        </w:rPr>
        <w:t xml:space="preserve">, </w:t>
      </w:r>
      <w:r>
        <w:rPr>
          <w:rFonts w:ascii="Times New Roman" w:eastAsia="Times New Roman" w:hAnsi="Times New Roman" w:cs="Times New Roman"/>
          <w:b w:val="0"/>
          <w:sz w:val="28"/>
          <w:szCs w:val="28"/>
          <w:lang w:val="kk-KZ" w:eastAsia="ru-RU"/>
        </w:rPr>
        <w:t>ә</w:t>
      </w:r>
      <w:r w:rsidRPr="00625C29">
        <w:rPr>
          <w:rFonts w:ascii="Times New Roman" w:eastAsia="Times New Roman" w:hAnsi="Times New Roman" w:cs="Times New Roman"/>
          <w:b w:val="0"/>
          <w:sz w:val="28"/>
          <w:szCs w:val="28"/>
          <w:lang w:val="kk-KZ" w:eastAsia="ru-RU"/>
        </w:rPr>
        <w:t>рбір классқа жатқызылған нәтижелерді талдап, дұрыс және қате жіктелген үлгілердің үлесін анықта</w:t>
      </w:r>
      <w:r>
        <w:rPr>
          <w:rFonts w:ascii="Times New Roman" w:eastAsia="Times New Roman" w:hAnsi="Times New Roman" w:cs="Times New Roman"/>
          <w:b w:val="0"/>
          <w:sz w:val="28"/>
          <w:szCs w:val="28"/>
          <w:lang w:val="kk-KZ" w:eastAsia="ru-RU"/>
        </w:rPr>
        <w:t>уды үйрену</w:t>
      </w:r>
      <w:r w:rsidRPr="00625C29">
        <w:rPr>
          <w:rFonts w:ascii="Times New Roman" w:eastAsia="Times New Roman" w:hAnsi="Times New Roman" w:cs="Times New Roman"/>
          <w:b w:val="0"/>
          <w:sz w:val="28"/>
          <w:szCs w:val="28"/>
          <w:lang w:val="kk-KZ" w:eastAsia="ru-RU"/>
        </w:rPr>
        <w:t>.</w:t>
      </w:r>
    </w:p>
    <w:p w:rsidR="003813F9" w:rsidRPr="002302F5" w:rsidRDefault="002302F5" w:rsidP="002302F5">
      <w:pPr>
        <w:spacing w:after="0" w:line="240" w:lineRule="auto"/>
        <w:ind w:firstLine="709"/>
        <w:jc w:val="both"/>
        <w:rPr>
          <w:rFonts w:ascii="Times New Roman" w:hAnsi="Times New Roman" w:cs="Times New Roman"/>
          <w:b/>
          <w:bCs/>
          <w:sz w:val="28"/>
          <w:szCs w:val="28"/>
          <w:lang w:val="kk-KZ"/>
        </w:rPr>
      </w:pPr>
      <w:r w:rsidRPr="00625C29">
        <w:rPr>
          <w:rFonts w:ascii="Times New Roman" w:hAnsi="Times New Roman" w:cs="Times New Roman"/>
          <w:b/>
          <w:sz w:val="28"/>
          <w:szCs w:val="28"/>
          <w:lang w:val="kk-KZ"/>
        </w:rPr>
        <w:t>Әдістемелік нұсқау</w:t>
      </w:r>
    </w:p>
    <w:p w:rsidR="003813F9" w:rsidRPr="00E079E9" w:rsidRDefault="00161311">
      <w:pPr>
        <w:spacing w:after="0" w:line="240" w:lineRule="auto"/>
        <w:ind w:firstLine="709"/>
        <w:jc w:val="both"/>
        <w:rPr>
          <w:rFonts w:ascii="Times New Roman" w:hAnsi="Times New Roman" w:cs="Times New Roman"/>
          <w:sz w:val="28"/>
          <w:szCs w:val="28"/>
          <w:lang w:val="kk-KZ"/>
        </w:rPr>
      </w:pPr>
      <w:r w:rsidRPr="00E079E9">
        <w:rPr>
          <w:rFonts w:ascii="Times New Roman" w:hAnsi="Times New Roman" w:cs="Times New Roman"/>
          <w:sz w:val="28"/>
          <w:szCs w:val="28"/>
          <w:lang w:val="kk-KZ"/>
        </w:rPr>
        <w:t xml:space="preserve">Шешім қабылдау ағашына негізделген классификаторды құру процесін Python көмегімен қарастырайық. Жаңа Python файлын құрып, </w:t>
      </w:r>
      <w:r w:rsidR="002302F5">
        <w:rPr>
          <w:rFonts w:ascii="Times New Roman" w:hAnsi="Times New Roman" w:cs="Times New Roman"/>
          <w:sz w:val="28"/>
          <w:szCs w:val="28"/>
          <w:lang w:val="kk-KZ"/>
        </w:rPr>
        <w:t xml:space="preserve">қажетті </w:t>
      </w:r>
      <w:r w:rsidRPr="00E079E9">
        <w:rPr>
          <w:rFonts w:ascii="Times New Roman" w:hAnsi="Times New Roman" w:cs="Times New Roman"/>
          <w:sz w:val="28"/>
          <w:szCs w:val="28"/>
          <w:lang w:val="kk-KZ"/>
        </w:rPr>
        <w:t>импорттаңыз.</w:t>
      </w:r>
    </w:p>
    <w:p w:rsidR="003813F9" w:rsidRPr="00E079E9" w:rsidRDefault="00161311" w:rsidP="00C83E5D">
      <w:pPr>
        <w:spacing w:after="0" w:line="240" w:lineRule="auto"/>
        <w:rPr>
          <w:b/>
          <w:sz w:val="20"/>
          <w:szCs w:val="20"/>
          <w:lang w:val="kk-KZ"/>
        </w:rPr>
      </w:pPr>
      <w:r w:rsidRPr="00E079E9">
        <w:rPr>
          <w:b/>
          <w:sz w:val="20"/>
          <w:szCs w:val="20"/>
          <w:lang w:val="kk-KZ"/>
        </w:rPr>
        <w:t>import numpy as np</w:t>
      </w:r>
    </w:p>
    <w:p w:rsidR="003813F9" w:rsidRPr="00E079E9" w:rsidRDefault="00161311">
      <w:pPr>
        <w:spacing w:after="0" w:line="240" w:lineRule="auto"/>
        <w:ind w:firstLine="709"/>
        <w:jc w:val="both"/>
        <w:rPr>
          <w:rFonts w:ascii="Times New Roman" w:hAnsi="Times New Roman" w:cs="Times New Roman"/>
          <w:sz w:val="28"/>
          <w:szCs w:val="28"/>
          <w:lang w:val="kk-KZ"/>
        </w:rPr>
      </w:pPr>
      <w:r w:rsidRPr="00E079E9">
        <w:rPr>
          <w:rFonts w:ascii="Times New Roman" w:hAnsi="Times New Roman" w:cs="Times New Roman"/>
          <w:sz w:val="28"/>
          <w:szCs w:val="28"/>
          <w:lang w:val="kk-KZ"/>
        </w:rPr>
        <w:t>Біз data_decision_trees.txt файлының ішіндегі мәліметтерді қолданамыз. Бұл файлда әрбір жол үтір арқылы бөлінген мәндерден тұрады. Алғашқы екі мән — кіріс деректеріне, соңғысы - мақсатты белгілерге сәйкес келеді. Осы файлдан мәліметтерді жүктейміз.</w:t>
      </w:r>
    </w:p>
    <w:p w:rsidR="003813F9" w:rsidRPr="00E079E9" w:rsidRDefault="00161311" w:rsidP="00C83E5D">
      <w:pPr>
        <w:spacing w:after="0" w:line="240" w:lineRule="auto"/>
        <w:rPr>
          <w:b/>
          <w:sz w:val="20"/>
          <w:szCs w:val="20"/>
          <w:lang w:val="kk-KZ"/>
        </w:rPr>
      </w:pPr>
      <w:r w:rsidRPr="00E079E9">
        <w:rPr>
          <w:b/>
          <w:sz w:val="20"/>
          <w:szCs w:val="20"/>
          <w:lang w:val="kk-KZ"/>
        </w:rPr>
        <w:t>input_file = 'data_decision_trees.txt'</w:t>
      </w:r>
    </w:p>
    <w:p w:rsidR="003813F9" w:rsidRPr="000502E1" w:rsidRDefault="00161311" w:rsidP="00C83E5D">
      <w:pPr>
        <w:spacing w:after="0" w:line="240" w:lineRule="auto"/>
        <w:rPr>
          <w:b/>
          <w:sz w:val="20"/>
          <w:szCs w:val="20"/>
          <w:lang w:val="en-US"/>
        </w:rPr>
      </w:pPr>
      <w:r w:rsidRPr="000502E1">
        <w:rPr>
          <w:b/>
          <w:sz w:val="20"/>
          <w:szCs w:val="20"/>
          <w:lang w:val="en-US"/>
        </w:rPr>
        <w:t>data = np.loadtxt(input_file, delimiter=',')</w:t>
      </w:r>
    </w:p>
    <w:p w:rsidR="003813F9" w:rsidRPr="000502E1" w:rsidRDefault="00161311" w:rsidP="00C83E5D">
      <w:pPr>
        <w:spacing w:after="0" w:line="240" w:lineRule="auto"/>
        <w:rPr>
          <w:b/>
          <w:sz w:val="20"/>
          <w:szCs w:val="20"/>
          <w:lang w:val="en-US"/>
        </w:rPr>
      </w:pPr>
      <w:r w:rsidRPr="000502E1">
        <w:rPr>
          <w:b/>
          <w:sz w:val="20"/>
          <w:szCs w:val="20"/>
          <w:lang w:val="en-US"/>
        </w:rPr>
        <w:t>X, y = data[:, :-1], data[:, -1]</w:t>
      </w:r>
    </w:p>
    <w:p w:rsidR="003813F9" w:rsidRPr="000502E1"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Кіріс</w:t>
      </w:r>
      <w:r w:rsidRPr="000502E1">
        <w:rPr>
          <w:rFonts w:ascii="Times New Roman" w:hAnsi="Times New Roman" w:cs="Times New Roman"/>
          <w:sz w:val="28"/>
          <w:szCs w:val="28"/>
          <w:lang w:val="en-US"/>
        </w:rPr>
        <w:t xml:space="preserve"> </w:t>
      </w:r>
      <w:r>
        <w:rPr>
          <w:rFonts w:ascii="Times New Roman" w:hAnsi="Times New Roman" w:cs="Times New Roman"/>
          <w:sz w:val="28"/>
          <w:szCs w:val="28"/>
        </w:rPr>
        <w:t>деректерін</w:t>
      </w:r>
      <w:r w:rsidRPr="000502E1">
        <w:rPr>
          <w:rFonts w:ascii="Times New Roman" w:hAnsi="Times New Roman" w:cs="Times New Roman"/>
          <w:sz w:val="28"/>
          <w:szCs w:val="28"/>
          <w:lang w:val="en-US"/>
        </w:rPr>
        <w:t xml:space="preserve"> </w:t>
      </w:r>
      <w:r>
        <w:rPr>
          <w:rFonts w:ascii="Times New Roman" w:hAnsi="Times New Roman" w:cs="Times New Roman"/>
          <w:sz w:val="28"/>
          <w:szCs w:val="28"/>
        </w:rPr>
        <w:t>мақсатты</w:t>
      </w:r>
      <w:r w:rsidRPr="000502E1">
        <w:rPr>
          <w:rFonts w:ascii="Times New Roman" w:hAnsi="Times New Roman" w:cs="Times New Roman"/>
          <w:sz w:val="28"/>
          <w:szCs w:val="28"/>
          <w:lang w:val="en-US"/>
        </w:rPr>
        <w:t xml:space="preserve"> </w:t>
      </w:r>
      <w:r>
        <w:rPr>
          <w:rFonts w:ascii="Times New Roman" w:hAnsi="Times New Roman" w:cs="Times New Roman"/>
          <w:sz w:val="28"/>
          <w:szCs w:val="28"/>
        </w:rPr>
        <w:t>белгілерге</w:t>
      </w:r>
      <w:r w:rsidRPr="000502E1">
        <w:rPr>
          <w:rFonts w:ascii="Times New Roman" w:hAnsi="Times New Roman" w:cs="Times New Roman"/>
          <w:sz w:val="28"/>
          <w:szCs w:val="28"/>
          <w:lang w:val="en-US"/>
        </w:rPr>
        <w:t xml:space="preserve"> </w:t>
      </w:r>
      <w:r>
        <w:rPr>
          <w:rFonts w:ascii="Times New Roman" w:hAnsi="Times New Roman" w:cs="Times New Roman"/>
          <w:sz w:val="28"/>
          <w:szCs w:val="28"/>
        </w:rPr>
        <w:t>байланысты</w:t>
      </w:r>
      <w:r w:rsidRPr="000502E1">
        <w:rPr>
          <w:rFonts w:ascii="Times New Roman" w:hAnsi="Times New Roman" w:cs="Times New Roman"/>
          <w:sz w:val="28"/>
          <w:szCs w:val="28"/>
          <w:lang w:val="en-US"/>
        </w:rPr>
        <w:t xml:space="preserve"> </w:t>
      </w:r>
      <w:r>
        <w:rPr>
          <w:rFonts w:ascii="Times New Roman" w:hAnsi="Times New Roman" w:cs="Times New Roman"/>
          <w:sz w:val="28"/>
          <w:szCs w:val="28"/>
        </w:rPr>
        <w:t>екі</w:t>
      </w:r>
      <w:r w:rsidRPr="000502E1">
        <w:rPr>
          <w:rFonts w:ascii="Times New Roman" w:hAnsi="Times New Roman" w:cs="Times New Roman"/>
          <w:sz w:val="28"/>
          <w:szCs w:val="28"/>
          <w:lang w:val="en-US"/>
        </w:rPr>
        <w:t xml:space="preserve"> </w:t>
      </w:r>
      <w:r>
        <w:rPr>
          <w:rFonts w:ascii="Times New Roman" w:hAnsi="Times New Roman" w:cs="Times New Roman"/>
          <w:sz w:val="28"/>
          <w:szCs w:val="28"/>
        </w:rPr>
        <w:t>бөлек</w:t>
      </w:r>
      <w:r w:rsidRPr="000502E1">
        <w:rPr>
          <w:rFonts w:ascii="Times New Roman" w:hAnsi="Times New Roman" w:cs="Times New Roman"/>
          <w:sz w:val="28"/>
          <w:szCs w:val="28"/>
          <w:lang w:val="en-US"/>
        </w:rPr>
        <w:t xml:space="preserve"> </w:t>
      </w:r>
      <w:r>
        <w:rPr>
          <w:rFonts w:ascii="Times New Roman" w:hAnsi="Times New Roman" w:cs="Times New Roman"/>
          <w:sz w:val="28"/>
          <w:szCs w:val="28"/>
        </w:rPr>
        <w:t>классқа</w:t>
      </w:r>
      <w:r w:rsidRPr="000502E1">
        <w:rPr>
          <w:rFonts w:ascii="Times New Roman" w:hAnsi="Times New Roman" w:cs="Times New Roman"/>
          <w:sz w:val="28"/>
          <w:szCs w:val="28"/>
          <w:lang w:val="en-US"/>
        </w:rPr>
        <w:t xml:space="preserve"> </w:t>
      </w:r>
      <w:r>
        <w:rPr>
          <w:rFonts w:ascii="Times New Roman" w:hAnsi="Times New Roman" w:cs="Times New Roman"/>
          <w:sz w:val="28"/>
          <w:szCs w:val="28"/>
        </w:rPr>
        <w:t>бөлеміз</w:t>
      </w:r>
      <w:r w:rsidRPr="000502E1">
        <w:rPr>
          <w:rFonts w:ascii="Times New Roman" w:hAnsi="Times New Roman" w:cs="Times New Roman"/>
          <w:sz w:val="28"/>
          <w:szCs w:val="28"/>
          <w:lang w:val="en-US"/>
        </w:rPr>
        <w:t>.</w:t>
      </w:r>
    </w:p>
    <w:p w:rsidR="003813F9" w:rsidRPr="00C83E5D" w:rsidRDefault="00161311">
      <w:pPr>
        <w:spacing w:after="0" w:line="240" w:lineRule="auto"/>
        <w:jc w:val="both"/>
        <w:rPr>
          <w:rFonts w:cs="Times New Roman"/>
          <w:b/>
          <w:sz w:val="20"/>
          <w:szCs w:val="20"/>
          <w:lang w:val="en-US"/>
        </w:rPr>
      </w:pPr>
      <w:r w:rsidRPr="00C83E5D">
        <w:rPr>
          <w:rFonts w:cs="Times New Roman"/>
          <w:b/>
          <w:sz w:val="20"/>
          <w:szCs w:val="20"/>
          <w:lang w:val="en-US"/>
        </w:rPr>
        <w:t>class_0 = np.array(X[y==0])</w:t>
      </w:r>
    </w:p>
    <w:p w:rsidR="003813F9" w:rsidRPr="00C83E5D" w:rsidRDefault="00161311">
      <w:pPr>
        <w:spacing w:after="0" w:line="240" w:lineRule="auto"/>
        <w:jc w:val="both"/>
        <w:rPr>
          <w:rFonts w:cs="Times New Roman"/>
          <w:b/>
          <w:sz w:val="20"/>
          <w:szCs w:val="20"/>
          <w:lang w:val="en-US"/>
        </w:rPr>
      </w:pPr>
      <w:r w:rsidRPr="00C83E5D">
        <w:rPr>
          <w:rFonts w:cs="Times New Roman"/>
          <w:b/>
          <w:sz w:val="20"/>
          <w:szCs w:val="20"/>
          <w:lang w:val="en-US"/>
        </w:rPr>
        <w:t>class_1 = np.array(X[y==1])</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Кіріс деректерін нүктелік диаграмма көмегімен визуализациялаймыз.</w:t>
      </w:r>
    </w:p>
    <w:p w:rsidR="003813F9" w:rsidRPr="002302F5"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Деректерді</w:t>
      </w:r>
      <w:r w:rsidRPr="002302F5">
        <w:rPr>
          <w:rFonts w:ascii="Times New Roman" w:hAnsi="Times New Roman" w:cs="Times New Roman"/>
          <w:sz w:val="28"/>
          <w:szCs w:val="28"/>
        </w:rPr>
        <w:t xml:space="preserve"> </w:t>
      </w:r>
      <w:r>
        <w:rPr>
          <w:rFonts w:ascii="Times New Roman" w:hAnsi="Times New Roman" w:cs="Times New Roman"/>
          <w:sz w:val="28"/>
          <w:szCs w:val="28"/>
        </w:rPr>
        <w:t>оқыту</w:t>
      </w:r>
      <w:r w:rsidRPr="002302F5">
        <w:rPr>
          <w:rFonts w:ascii="Times New Roman" w:hAnsi="Times New Roman" w:cs="Times New Roman"/>
          <w:sz w:val="28"/>
          <w:szCs w:val="28"/>
        </w:rPr>
        <w:t xml:space="preserve"> </w:t>
      </w:r>
      <w:r>
        <w:rPr>
          <w:rFonts w:ascii="Times New Roman" w:hAnsi="Times New Roman" w:cs="Times New Roman"/>
          <w:sz w:val="28"/>
          <w:szCs w:val="28"/>
        </w:rPr>
        <w:t>және</w:t>
      </w:r>
      <w:r w:rsidRPr="002302F5">
        <w:rPr>
          <w:rFonts w:ascii="Times New Roman" w:hAnsi="Times New Roman" w:cs="Times New Roman"/>
          <w:sz w:val="28"/>
          <w:szCs w:val="28"/>
        </w:rPr>
        <w:t xml:space="preserve"> </w:t>
      </w:r>
      <w:r>
        <w:rPr>
          <w:rFonts w:ascii="Times New Roman" w:hAnsi="Times New Roman" w:cs="Times New Roman"/>
          <w:sz w:val="28"/>
          <w:szCs w:val="28"/>
        </w:rPr>
        <w:t>тестілеу</w:t>
      </w:r>
      <w:r w:rsidRPr="002302F5">
        <w:rPr>
          <w:rFonts w:ascii="Times New Roman" w:hAnsi="Times New Roman" w:cs="Times New Roman"/>
          <w:sz w:val="28"/>
          <w:szCs w:val="28"/>
        </w:rPr>
        <w:t xml:space="preserve"> </w:t>
      </w:r>
      <w:r>
        <w:rPr>
          <w:rFonts w:ascii="Times New Roman" w:hAnsi="Times New Roman" w:cs="Times New Roman"/>
          <w:sz w:val="28"/>
          <w:szCs w:val="28"/>
        </w:rPr>
        <w:t>жиынтығына</w:t>
      </w:r>
      <w:r w:rsidRPr="002302F5">
        <w:rPr>
          <w:rFonts w:ascii="Times New Roman" w:hAnsi="Times New Roman" w:cs="Times New Roman"/>
          <w:sz w:val="28"/>
          <w:szCs w:val="28"/>
        </w:rPr>
        <w:t xml:space="preserve"> </w:t>
      </w:r>
      <w:r>
        <w:rPr>
          <w:rFonts w:ascii="Times New Roman" w:hAnsi="Times New Roman" w:cs="Times New Roman"/>
          <w:sz w:val="28"/>
          <w:szCs w:val="28"/>
        </w:rPr>
        <w:t>бөлуіміз</w:t>
      </w:r>
      <w:r w:rsidRPr="002302F5">
        <w:rPr>
          <w:rFonts w:ascii="Times New Roman" w:hAnsi="Times New Roman" w:cs="Times New Roman"/>
          <w:sz w:val="28"/>
          <w:szCs w:val="28"/>
        </w:rPr>
        <w:t xml:space="preserve"> </w:t>
      </w:r>
      <w:r>
        <w:rPr>
          <w:rFonts w:ascii="Times New Roman" w:hAnsi="Times New Roman" w:cs="Times New Roman"/>
          <w:sz w:val="28"/>
          <w:szCs w:val="28"/>
        </w:rPr>
        <w:t>қажет</w:t>
      </w:r>
      <w:r w:rsidRPr="002302F5">
        <w:rPr>
          <w:rFonts w:ascii="Times New Roman" w:hAnsi="Times New Roman" w:cs="Times New Roman"/>
          <w:sz w:val="28"/>
          <w:szCs w:val="28"/>
        </w:rPr>
        <w:t>.</w:t>
      </w:r>
    </w:p>
    <w:p w:rsidR="002302F5"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Оқытылатын</w:t>
      </w:r>
      <w:r w:rsidRPr="002302F5">
        <w:rPr>
          <w:rFonts w:ascii="Times New Roman" w:hAnsi="Times New Roman" w:cs="Times New Roman"/>
          <w:sz w:val="28"/>
          <w:szCs w:val="28"/>
        </w:rPr>
        <w:t xml:space="preserve"> </w:t>
      </w:r>
      <w:r>
        <w:rPr>
          <w:rFonts w:ascii="Times New Roman" w:hAnsi="Times New Roman" w:cs="Times New Roman"/>
          <w:sz w:val="28"/>
          <w:szCs w:val="28"/>
        </w:rPr>
        <w:t>мәліметтер</w:t>
      </w:r>
      <w:r w:rsidRPr="002302F5">
        <w:rPr>
          <w:rFonts w:ascii="Times New Roman" w:hAnsi="Times New Roman" w:cs="Times New Roman"/>
          <w:sz w:val="28"/>
          <w:szCs w:val="28"/>
        </w:rPr>
        <w:t xml:space="preserve"> </w:t>
      </w:r>
      <w:r>
        <w:rPr>
          <w:rFonts w:ascii="Times New Roman" w:hAnsi="Times New Roman" w:cs="Times New Roman"/>
          <w:sz w:val="28"/>
          <w:szCs w:val="28"/>
        </w:rPr>
        <w:t>жиынын</w:t>
      </w:r>
      <w:r w:rsidRPr="002302F5">
        <w:rPr>
          <w:rFonts w:ascii="Times New Roman" w:hAnsi="Times New Roman" w:cs="Times New Roman"/>
          <w:sz w:val="28"/>
          <w:szCs w:val="28"/>
        </w:rPr>
        <w:t xml:space="preserve"> </w:t>
      </w:r>
      <w:r>
        <w:rPr>
          <w:rFonts w:ascii="Times New Roman" w:hAnsi="Times New Roman" w:cs="Times New Roman"/>
          <w:sz w:val="28"/>
          <w:szCs w:val="28"/>
        </w:rPr>
        <w:t>пайдаланып</w:t>
      </w:r>
      <w:r w:rsidRPr="002302F5">
        <w:rPr>
          <w:rFonts w:ascii="Times New Roman" w:hAnsi="Times New Roman" w:cs="Times New Roman"/>
          <w:sz w:val="28"/>
          <w:szCs w:val="28"/>
        </w:rPr>
        <w:t xml:space="preserve"> </w:t>
      </w:r>
      <w:r>
        <w:rPr>
          <w:rFonts w:ascii="Times New Roman" w:hAnsi="Times New Roman" w:cs="Times New Roman"/>
          <w:sz w:val="28"/>
          <w:szCs w:val="28"/>
        </w:rPr>
        <w:t>классификатор</w:t>
      </w:r>
      <w:r w:rsidRPr="002302F5">
        <w:rPr>
          <w:rFonts w:ascii="Times New Roman" w:hAnsi="Times New Roman" w:cs="Times New Roman"/>
          <w:sz w:val="28"/>
          <w:szCs w:val="28"/>
        </w:rPr>
        <w:t xml:space="preserve"> </w:t>
      </w:r>
      <w:r>
        <w:rPr>
          <w:rFonts w:ascii="Times New Roman" w:hAnsi="Times New Roman" w:cs="Times New Roman"/>
          <w:sz w:val="28"/>
          <w:szCs w:val="28"/>
        </w:rPr>
        <w:t>құрамыз</w:t>
      </w:r>
      <w:r w:rsidRPr="002302F5">
        <w:rPr>
          <w:rFonts w:ascii="Times New Roman" w:hAnsi="Times New Roman" w:cs="Times New Roman"/>
          <w:sz w:val="28"/>
          <w:szCs w:val="28"/>
        </w:rPr>
        <w:t xml:space="preserve"> </w:t>
      </w:r>
      <w:r>
        <w:rPr>
          <w:rFonts w:ascii="Times New Roman" w:hAnsi="Times New Roman" w:cs="Times New Roman"/>
          <w:sz w:val="28"/>
          <w:szCs w:val="28"/>
        </w:rPr>
        <w:t>және</w:t>
      </w:r>
      <w:r w:rsidRPr="002302F5">
        <w:rPr>
          <w:rFonts w:ascii="Times New Roman" w:hAnsi="Times New Roman" w:cs="Times New Roman"/>
          <w:sz w:val="28"/>
          <w:szCs w:val="28"/>
        </w:rPr>
        <w:t xml:space="preserve"> </w:t>
      </w:r>
      <w:r>
        <w:rPr>
          <w:rFonts w:ascii="Times New Roman" w:hAnsi="Times New Roman" w:cs="Times New Roman"/>
          <w:sz w:val="28"/>
          <w:szCs w:val="28"/>
        </w:rPr>
        <w:t>визуализация</w:t>
      </w:r>
      <w:r w:rsidRPr="002302F5">
        <w:rPr>
          <w:rFonts w:ascii="Times New Roman" w:hAnsi="Times New Roman" w:cs="Times New Roman"/>
          <w:sz w:val="28"/>
          <w:szCs w:val="28"/>
        </w:rPr>
        <w:t xml:space="preserve"> </w:t>
      </w:r>
      <w:r>
        <w:rPr>
          <w:rFonts w:ascii="Times New Roman" w:hAnsi="Times New Roman" w:cs="Times New Roman"/>
          <w:sz w:val="28"/>
          <w:szCs w:val="28"/>
        </w:rPr>
        <w:t>жасаймыз</w:t>
      </w:r>
      <w:r w:rsidRPr="002302F5">
        <w:rPr>
          <w:rFonts w:ascii="Times New Roman" w:hAnsi="Times New Roman" w:cs="Times New Roman"/>
          <w:sz w:val="28"/>
          <w:szCs w:val="28"/>
        </w:rPr>
        <w:t>.</w:t>
      </w:r>
      <w:r w:rsidRPr="002302F5">
        <w:rPr>
          <w:rFonts w:ascii="Times New Roman" w:hAnsi="Times New Roman" w:cs="Times New Roman"/>
          <w:sz w:val="28"/>
          <w:szCs w:val="28"/>
        </w:rPr>
        <w:tab/>
      </w:r>
      <w:r w:rsidRPr="002302F5">
        <w:rPr>
          <w:rFonts w:ascii="Times New Roman" w:hAnsi="Times New Roman" w:cs="Times New Roman"/>
          <w:sz w:val="28"/>
          <w:szCs w:val="28"/>
        </w:rPr>
        <w:br/>
      </w:r>
      <w:r>
        <w:rPr>
          <w:rFonts w:ascii="Times New Roman" w:hAnsi="Times New Roman" w:cs="Times New Roman"/>
          <w:sz w:val="28"/>
          <w:szCs w:val="28"/>
          <w:lang w:val="en-US"/>
        </w:rPr>
        <w:t>random</w:t>
      </w:r>
      <w:r w:rsidRPr="00E079E9">
        <w:rPr>
          <w:rFonts w:ascii="Times New Roman" w:hAnsi="Times New Roman" w:cs="Times New Roman"/>
          <w:sz w:val="28"/>
          <w:szCs w:val="28"/>
        </w:rPr>
        <w:t>_</w:t>
      </w:r>
      <w:r>
        <w:rPr>
          <w:rFonts w:ascii="Times New Roman" w:hAnsi="Times New Roman" w:cs="Times New Roman"/>
          <w:sz w:val="28"/>
          <w:szCs w:val="28"/>
          <w:lang w:val="en-US"/>
        </w:rPr>
        <w:t>state</w:t>
      </w:r>
      <w:r w:rsidRPr="00E079E9">
        <w:rPr>
          <w:rFonts w:ascii="Times New Roman" w:hAnsi="Times New Roman" w:cs="Times New Roman"/>
          <w:sz w:val="28"/>
          <w:szCs w:val="28"/>
        </w:rPr>
        <w:t xml:space="preserve"> </w:t>
      </w:r>
      <w:r>
        <w:rPr>
          <w:rFonts w:ascii="Times New Roman" w:hAnsi="Times New Roman" w:cs="Times New Roman"/>
          <w:sz w:val="28"/>
          <w:szCs w:val="28"/>
        </w:rPr>
        <w:t>параметрі</w:t>
      </w:r>
      <w:r w:rsidRPr="00E079E9">
        <w:rPr>
          <w:rFonts w:ascii="Times New Roman" w:hAnsi="Times New Roman" w:cs="Times New Roman"/>
          <w:sz w:val="28"/>
          <w:szCs w:val="28"/>
        </w:rPr>
        <w:t xml:space="preserve"> — </w:t>
      </w:r>
      <w:r>
        <w:rPr>
          <w:rFonts w:ascii="Times New Roman" w:hAnsi="Times New Roman" w:cs="Times New Roman"/>
          <w:sz w:val="28"/>
          <w:szCs w:val="28"/>
        </w:rPr>
        <w:t>классификация</w:t>
      </w:r>
      <w:r w:rsidRPr="00E079E9">
        <w:rPr>
          <w:rFonts w:ascii="Times New Roman" w:hAnsi="Times New Roman" w:cs="Times New Roman"/>
          <w:sz w:val="28"/>
          <w:szCs w:val="28"/>
        </w:rPr>
        <w:t xml:space="preserve"> </w:t>
      </w:r>
      <w:r>
        <w:rPr>
          <w:rFonts w:ascii="Times New Roman" w:hAnsi="Times New Roman" w:cs="Times New Roman"/>
          <w:sz w:val="28"/>
          <w:szCs w:val="28"/>
        </w:rPr>
        <w:t>алгоритмін</w:t>
      </w:r>
      <w:r w:rsidRPr="00E079E9">
        <w:rPr>
          <w:rFonts w:ascii="Times New Roman" w:hAnsi="Times New Roman" w:cs="Times New Roman"/>
          <w:sz w:val="28"/>
          <w:szCs w:val="28"/>
        </w:rPr>
        <w:t xml:space="preserve"> </w:t>
      </w:r>
      <w:r>
        <w:rPr>
          <w:rFonts w:ascii="Times New Roman" w:hAnsi="Times New Roman" w:cs="Times New Roman"/>
          <w:sz w:val="28"/>
          <w:szCs w:val="28"/>
        </w:rPr>
        <w:t>инициализациялау</w:t>
      </w:r>
      <w:r w:rsidRPr="00E079E9">
        <w:rPr>
          <w:rFonts w:ascii="Times New Roman" w:hAnsi="Times New Roman" w:cs="Times New Roman"/>
          <w:sz w:val="28"/>
          <w:szCs w:val="28"/>
        </w:rPr>
        <w:t xml:space="preserve"> </w:t>
      </w:r>
      <w:r>
        <w:rPr>
          <w:rFonts w:ascii="Times New Roman" w:hAnsi="Times New Roman" w:cs="Times New Roman"/>
          <w:sz w:val="28"/>
          <w:szCs w:val="28"/>
        </w:rPr>
        <w:t>үшін</w:t>
      </w:r>
      <w:r w:rsidRPr="00E079E9">
        <w:rPr>
          <w:rFonts w:ascii="Times New Roman" w:hAnsi="Times New Roman" w:cs="Times New Roman"/>
          <w:sz w:val="28"/>
          <w:szCs w:val="28"/>
        </w:rPr>
        <w:t xml:space="preserve"> </w:t>
      </w:r>
      <w:r>
        <w:rPr>
          <w:rFonts w:ascii="Times New Roman" w:hAnsi="Times New Roman" w:cs="Times New Roman"/>
          <w:sz w:val="28"/>
          <w:szCs w:val="28"/>
        </w:rPr>
        <w:t>немесе</w:t>
      </w:r>
      <w:r w:rsidRPr="00E079E9">
        <w:rPr>
          <w:rFonts w:ascii="Times New Roman" w:hAnsi="Times New Roman" w:cs="Times New Roman"/>
          <w:sz w:val="28"/>
          <w:szCs w:val="28"/>
        </w:rPr>
        <w:t xml:space="preserve"> </w:t>
      </w:r>
      <w:r>
        <w:rPr>
          <w:rFonts w:ascii="Times New Roman" w:hAnsi="Times New Roman" w:cs="Times New Roman"/>
          <w:sz w:val="28"/>
          <w:szCs w:val="28"/>
        </w:rPr>
        <w:t>кездейсоқ</w:t>
      </w:r>
      <w:r w:rsidRPr="00E079E9">
        <w:rPr>
          <w:rFonts w:ascii="Times New Roman" w:hAnsi="Times New Roman" w:cs="Times New Roman"/>
          <w:sz w:val="28"/>
          <w:szCs w:val="28"/>
        </w:rPr>
        <w:t xml:space="preserve"> </w:t>
      </w:r>
      <w:r>
        <w:rPr>
          <w:rFonts w:ascii="Times New Roman" w:hAnsi="Times New Roman" w:cs="Times New Roman"/>
          <w:sz w:val="28"/>
          <w:szCs w:val="28"/>
        </w:rPr>
        <w:t>сандар</w:t>
      </w:r>
      <w:r w:rsidRPr="00E079E9">
        <w:rPr>
          <w:rFonts w:ascii="Times New Roman" w:hAnsi="Times New Roman" w:cs="Times New Roman"/>
          <w:sz w:val="28"/>
          <w:szCs w:val="28"/>
        </w:rPr>
        <w:t xml:space="preserve"> </w:t>
      </w:r>
      <w:r>
        <w:rPr>
          <w:rFonts w:ascii="Times New Roman" w:hAnsi="Times New Roman" w:cs="Times New Roman"/>
          <w:sz w:val="28"/>
          <w:szCs w:val="28"/>
        </w:rPr>
        <w:t>генераторын</w:t>
      </w:r>
      <w:r w:rsidRPr="00E079E9">
        <w:rPr>
          <w:rFonts w:ascii="Times New Roman" w:hAnsi="Times New Roman" w:cs="Times New Roman"/>
          <w:sz w:val="28"/>
          <w:szCs w:val="28"/>
        </w:rPr>
        <w:t xml:space="preserve"> </w:t>
      </w:r>
      <w:r>
        <w:rPr>
          <w:rFonts w:ascii="Times New Roman" w:hAnsi="Times New Roman" w:cs="Times New Roman"/>
          <w:sz w:val="28"/>
          <w:szCs w:val="28"/>
        </w:rPr>
        <w:t>қолдану</w:t>
      </w:r>
      <w:r w:rsidRPr="00E079E9">
        <w:rPr>
          <w:rFonts w:ascii="Times New Roman" w:hAnsi="Times New Roman" w:cs="Times New Roman"/>
          <w:sz w:val="28"/>
          <w:szCs w:val="28"/>
        </w:rPr>
        <w:t xml:space="preserve"> </w:t>
      </w:r>
      <w:r>
        <w:rPr>
          <w:rFonts w:ascii="Times New Roman" w:hAnsi="Times New Roman" w:cs="Times New Roman"/>
          <w:sz w:val="28"/>
          <w:szCs w:val="28"/>
        </w:rPr>
        <w:t>үшін</w:t>
      </w:r>
      <w:r w:rsidRPr="00E079E9">
        <w:rPr>
          <w:rFonts w:ascii="Times New Roman" w:hAnsi="Times New Roman" w:cs="Times New Roman"/>
          <w:sz w:val="28"/>
          <w:szCs w:val="28"/>
        </w:rPr>
        <w:t xml:space="preserve"> </w:t>
      </w:r>
      <w:r>
        <w:rPr>
          <w:rFonts w:ascii="Times New Roman" w:hAnsi="Times New Roman" w:cs="Times New Roman"/>
          <w:sz w:val="28"/>
          <w:szCs w:val="28"/>
        </w:rPr>
        <w:t>қажетті</w:t>
      </w:r>
      <w:r w:rsidRPr="00E079E9">
        <w:rPr>
          <w:rFonts w:ascii="Times New Roman" w:hAnsi="Times New Roman" w:cs="Times New Roman"/>
          <w:sz w:val="28"/>
          <w:szCs w:val="28"/>
        </w:rPr>
        <w:t xml:space="preserve"> </w:t>
      </w:r>
      <w:r>
        <w:rPr>
          <w:rFonts w:ascii="Times New Roman" w:hAnsi="Times New Roman" w:cs="Times New Roman"/>
          <w:sz w:val="28"/>
          <w:szCs w:val="28"/>
        </w:rPr>
        <w:t>бастапқы</w:t>
      </w:r>
      <w:r w:rsidRPr="00E079E9">
        <w:rPr>
          <w:rFonts w:ascii="Times New Roman" w:hAnsi="Times New Roman" w:cs="Times New Roman"/>
          <w:sz w:val="28"/>
          <w:szCs w:val="28"/>
        </w:rPr>
        <w:t xml:space="preserve"> </w:t>
      </w:r>
      <w:r>
        <w:rPr>
          <w:rFonts w:ascii="Times New Roman" w:hAnsi="Times New Roman" w:cs="Times New Roman"/>
          <w:sz w:val="28"/>
          <w:szCs w:val="28"/>
        </w:rPr>
        <w:t>мәнді</w:t>
      </w:r>
      <w:r w:rsidRPr="00E079E9">
        <w:rPr>
          <w:rFonts w:ascii="Times New Roman" w:hAnsi="Times New Roman" w:cs="Times New Roman"/>
          <w:sz w:val="28"/>
          <w:szCs w:val="28"/>
        </w:rPr>
        <w:t xml:space="preserve"> </w:t>
      </w:r>
      <w:r>
        <w:rPr>
          <w:rFonts w:ascii="Times New Roman" w:hAnsi="Times New Roman" w:cs="Times New Roman"/>
          <w:sz w:val="28"/>
          <w:szCs w:val="28"/>
        </w:rPr>
        <w:t>анықтайды</w:t>
      </w:r>
      <w:r w:rsidRPr="00E079E9">
        <w:rPr>
          <w:rFonts w:ascii="Times New Roman" w:hAnsi="Times New Roman" w:cs="Times New Roman"/>
          <w:sz w:val="28"/>
          <w:szCs w:val="28"/>
        </w:rPr>
        <w:t>.</w:t>
      </w:r>
    </w:p>
    <w:p w:rsidR="003813F9" w:rsidRPr="002302F5" w:rsidRDefault="00161311">
      <w:pPr>
        <w:spacing w:after="0" w:line="240" w:lineRule="auto"/>
        <w:ind w:firstLine="709"/>
        <w:jc w:val="both"/>
        <w:rPr>
          <w:rFonts w:ascii="Times New Roman" w:hAnsi="Times New Roman" w:cs="Times New Roman"/>
          <w:sz w:val="28"/>
          <w:szCs w:val="28"/>
          <w:lang w:val="kk-KZ"/>
        </w:rPr>
      </w:pPr>
      <w:r w:rsidRPr="002302F5">
        <w:rPr>
          <w:rFonts w:ascii="Times New Roman" w:hAnsi="Times New Roman" w:cs="Times New Roman"/>
          <w:sz w:val="28"/>
          <w:szCs w:val="28"/>
          <w:lang w:val="kk-KZ"/>
        </w:rPr>
        <w:t>max_depth параметрі — ағаштың максималды тереңдігін анықтайды.</w:t>
      </w:r>
    </w:p>
    <w:p w:rsidR="003813F9" w:rsidRPr="00E079E9" w:rsidRDefault="00161311">
      <w:pPr>
        <w:spacing w:after="0" w:line="240" w:lineRule="auto"/>
        <w:jc w:val="both"/>
        <w:rPr>
          <w:rFonts w:cs="Times New Roman"/>
          <w:b/>
          <w:sz w:val="20"/>
          <w:szCs w:val="20"/>
          <w:lang w:val="kk-KZ"/>
        </w:rPr>
      </w:pPr>
      <w:r w:rsidRPr="00E079E9">
        <w:rPr>
          <w:rFonts w:cs="Times New Roman"/>
          <w:b/>
          <w:sz w:val="20"/>
          <w:szCs w:val="20"/>
          <w:lang w:val="kk-KZ"/>
        </w:rPr>
        <w:t># Шешім қабылдау ағашына негізделген классификатор</w:t>
      </w:r>
    </w:p>
    <w:p w:rsidR="003813F9" w:rsidRPr="00E079E9" w:rsidRDefault="00161311">
      <w:pPr>
        <w:spacing w:after="0" w:line="240" w:lineRule="auto"/>
        <w:jc w:val="both"/>
        <w:rPr>
          <w:rFonts w:cs="Times New Roman"/>
          <w:b/>
          <w:sz w:val="20"/>
          <w:szCs w:val="20"/>
          <w:lang w:val="kk-KZ"/>
        </w:rPr>
      </w:pPr>
      <w:r w:rsidRPr="00E079E9">
        <w:rPr>
          <w:rFonts w:cs="Times New Roman"/>
          <w:b/>
          <w:sz w:val="20"/>
          <w:szCs w:val="20"/>
          <w:lang w:val="kk-KZ"/>
        </w:rPr>
        <w:t>params = {'random_state': 0, 'max_depth': 4}</w:t>
      </w:r>
    </w:p>
    <w:p w:rsidR="003813F9" w:rsidRPr="002302F5" w:rsidRDefault="00161311">
      <w:pPr>
        <w:spacing w:after="0" w:line="240" w:lineRule="auto"/>
        <w:jc w:val="both"/>
        <w:rPr>
          <w:rFonts w:cs="Times New Roman"/>
          <w:b/>
          <w:sz w:val="20"/>
          <w:szCs w:val="20"/>
          <w:lang w:val="en-US"/>
        </w:rPr>
      </w:pPr>
      <w:r w:rsidRPr="002302F5">
        <w:rPr>
          <w:rFonts w:cs="Times New Roman"/>
          <w:b/>
          <w:sz w:val="20"/>
          <w:szCs w:val="20"/>
          <w:lang w:val="en-US"/>
        </w:rPr>
        <w:t>classifier = DecisionTreeClassifier(**params)</w:t>
      </w:r>
    </w:p>
    <w:p w:rsidR="003813F9" w:rsidRPr="002302F5" w:rsidRDefault="00161311">
      <w:pPr>
        <w:spacing w:after="0" w:line="240" w:lineRule="auto"/>
        <w:jc w:val="both"/>
        <w:rPr>
          <w:rFonts w:cs="Times New Roman"/>
          <w:b/>
          <w:sz w:val="20"/>
          <w:szCs w:val="20"/>
          <w:lang w:val="en-US"/>
        </w:rPr>
      </w:pPr>
      <w:r w:rsidRPr="002302F5">
        <w:rPr>
          <w:rFonts w:cs="Times New Roman"/>
          <w:b/>
          <w:sz w:val="20"/>
          <w:szCs w:val="20"/>
          <w:lang w:val="en-US"/>
        </w:rPr>
        <w:t>classifier.fit(X_train, y_train)</w:t>
      </w:r>
    </w:p>
    <w:p w:rsidR="003813F9" w:rsidRPr="002302F5" w:rsidRDefault="00161311">
      <w:pPr>
        <w:spacing w:after="0" w:line="240" w:lineRule="auto"/>
        <w:jc w:val="both"/>
        <w:rPr>
          <w:rFonts w:cs="Times New Roman"/>
          <w:b/>
          <w:sz w:val="20"/>
          <w:szCs w:val="20"/>
          <w:lang w:val="en-US"/>
        </w:rPr>
      </w:pPr>
      <w:r w:rsidRPr="002302F5">
        <w:rPr>
          <w:rFonts w:cs="Times New Roman"/>
          <w:b/>
          <w:sz w:val="20"/>
          <w:szCs w:val="20"/>
          <w:lang w:val="en-US"/>
        </w:rPr>
        <w:t>visualize_classifier(classifier, X_train, y_train, 'Training dataset')</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Классификатордың</w:t>
      </w:r>
      <w:r>
        <w:rPr>
          <w:rFonts w:ascii="Times New Roman" w:hAnsi="Times New Roman" w:cs="Times New Roman"/>
          <w:sz w:val="28"/>
          <w:szCs w:val="28"/>
          <w:lang w:val="en-US"/>
        </w:rPr>
        <w:t xml:space="preserve"> </w:t>
      </w:r>
      <w:r>
        <w:rPr>
          <w:rFonts w:ascii="Times New Roman" w:hAnsi="Times New Roman" w:cs="Times New Roman"/>
          <w:sz w:val="28"/>
          <w:szCs w:val="28"/>
        </w:rPr>
        <w:t>тесттік</w:t>
      </w:r>
      <w:r>
        <w:rPr>
          <w:rFonts w:ascii="Times New Roman" w:hAnsi="Times New Roman" w:cs="Times New Roman"/>
          <w:sz w:val="28"/>
          <w:szCs w:val="28"/>
          <w:lang w:val="en-US"/>
        </w:rPr>
        <w:t xml:space="preserve"> </w:t>
      </w:r>
      <w:r>
        <w:rPr>
          <w:rFonts w:ascii="Times New Roman" w:hAnsi="Times New Roman" w:cs="Times New Roman"/>
          <w:sz w:val="28"/>
          <w:szCs w:val="28"/>
        </w:rPr>
        <w:t>мәліметтер</w:t>
      </w:r>
      <w:r>
        <w:rPr>
          <w:rFonts w:ascii="Times New Roman" w:hAnsi="Times New Roman" w:cs="Times New Roman"/>
          <w:sz w:val="28"/>
          <w:szCs w:val="28"/>
          <w:lang w:val="en-US"/>
        </w:rPr>
        <w:t xml:space="preserve"> </w:t>
      </w:r>
      <w:r>
        <w:rPr>
          <w:rFonts w:ascii="Times New Roman" w:hAnsi="Times New Roman" w:cs="Times New Roman"/>
          <w:sz w:val="28"/>
          <w:szCs w:val="28"/>
        </w:rPr>
        <w:t>жиынындағы</w:t>
      </w:r>
      <w:r>
        <w:rPr>
          <w:rFonts w:ascii="Times New Roman" w:hAnsi="Times New Roman" w:cs="Times New Roman"/>
          <w:sz w:val="28"/>
          <w:szCs w:val="28"/>
          <w:lang w:val="en-US"/>
        </w:rPr>
        <w:t xml:space="preserve"> </w:t>
      </w:r>
      <w:r>
        <w:rPr>
          <w:rFonts w:ascii="Times New Roman" w:hAnsi="Times New Roman" w:cs="Times New Roman"/>
          <w:sz w:val="28"/>
          <w:szCs w:val="28"/>
        </w:rPr>
        <w:t>нәтижесін</w:t>
      </w:r>
      <w:r>
        <w:rPr>
          <w:rFonts w:ascii="Times New Roman" w:hAnsi="Times New Roman" w:cs="Times New Roman"/>
          <w:sz w:val="28"/>
          <w:szCs w:val="28"/>
          <w:lang w:val="en-US"/>
        </w:rPr>
        <w:t xml:space="preserve"> </w:t>
      </w:r>
      <w:r>
        <w:rPr>
          <w:rFonts w:ascii="Times New Roman" w:hAnsi="Times New Roman" w:cs="Times New Roman"/>
          <w:sz w:val="28"/>
          <w:szCs w:val="28"/>
        </w:rPr>
        <w:t>есептеп</w:t>
      </w:r>
      <w:r>
        <w:rPr>
          <w:rFonts w:ascii="Times New Roman" w:hAnsi="Times New Roman" w:cs="Times New Roman"/>
          <w:sz w:val="28"/>
          <w:szCs w:val="28"/>
          <w:lang w:val="en-US"/>
        </w:rPr>
        <w:t xml:space="preserve">, </w:t>
      </w:r>
      <w:r>
        <w:rPr>
          <w:rFonts w:ascii="Times New Roman" w:hAnsi="Times New Roman" w:cs="Times New Roman"/>
          <w:sz w:val="28"/>
          <w:szCs w:val="28"/>
        </w:rPr>
        <w:t>оны</w:t>
      </w:r>
      <w:r>
        <w:rPr>
          <w:rFonts w:ascii="Times New Roman" w:hAnsi="Times New Roman" w:cs="Times New Roman"/>
          <w:sz w:val="28"/>
          <w:szCs w:val="28"/>
          <w:lang w:val="en-US"/>
        </w:rPr>
        <w:t xml:space="preserve"> </w:t>
      </w:r>
      <w:r>
        <w:rPr>
          <w:rFonts w:ascii="Times New Roman" w:hAnsi="Times New Roman" w:cs="Times New Roman"/>
          <w:sz w:val="28"/>
          <w:szCs w:val="28"/>
        </w:rPr>
        <w:t>визуализациялаймыз</w:t>
      </w:r>
      <w:r>
        <w:rPr>
          <w:rFonts w:ascii="Times New Roman" w:hAnsi="Times New Roman" w:cs="Times New Roman"/>
          <w:sz w:val="28"/>
          <w:szCs w:val="28"/>
          <w:lang w:val="en-US"/>
        </w:rPr>
        <w:t>.</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Классификатордың</w:t>
      </w:r>
      <w:r>
        <w:rPr>
          <w:rFonts w:ascii="Times New Roman" w:hAnsi="Times New Roman" w:cs="Times New Roman"/>
          <w:sz w:val="28"/>
          <w:szCs w:val="28"/>
          <w:lang w:val="en-US"/>
        </w:rPr>
        <w:t xml:space="preserve"> </w:t>
      </w:r>
      <w:r>
        <w:rPr>
          <w:rFonts w:ascii="Times New Roman" w:hAnsi="Times New Roman" w:cs="Times New Roman"/>
          <w:sz w:val="28"/>
          <w:szCs w:val="28"/>
        </w:rPr>
        <w:t>жұмысын</w:t>
      </w:r>
      <w:r>
        <w:rPr>
          <w:rFonts w:ascii="Times New Roman" w:hAnsi="Times New Roman" w:cs="Times New Roman"/>
          <w:sz w:val="28"/>
          <w:szCs w:val="28"/>
          <w:lang w:val="en-US"/>
        </w:rPr>
        <w:t xml:space="preserve"> </w:t>
      </w:r>
      <w:r>
        <w:rPr>
          <w:rFonts w:ascii="Times New Roman" w:hAnsi="Times New Roman" w:cs="Times New Roman"/>
          <w:sz w:val="28"/>
          <w:szCs w:val="28"/>
        </w:rPr>
        <w:t>бағалаймыз</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нәтижелері</w:t>
      </w:r>
      <w:r>
        <w:rPr>
          <w:rFonts w:ascii="Times New Roman" w:hAnsi="Times New Roman" w:cs="Times New Roman"/>
          <w:sz w:val="28"/>
          <w:szCs w:val="28"/>
          <w:lang w:val="en-US"/>
        </w:rPr>
        <w:t xml:space="preserve"> </w:t>
      </w:r>
      <w:r>
        <w:rPr>
          <w:rFonts w:ascii="Times New Roman" w:hAnsi="Times New Roman" w:cs="Times New Roman"/>
          <w:sz w:val="28"/>
          <w:szCs w:val="28"/>
        </w:rPr>
        <w:t>бойынша</w:t>
      </w:r>
      <w:r>
        <w:rPr>
          <w:rFonts w:ascii="Times New Roman" w:hAnsi="Times New Roman" w:cs="Times New Roman"/>
          <w:sz w:val="28"/>
          <w:szCs w:val="28"/>
          <w:lang w:val="en-US"/>
        </w:rPr>
        <w:t xml:space="preserve"> </w:t>
      </w:r>
      <w:r>
        <w:rPr>
          <w:rFonts w:ascii="Times New Roman" w:hAnsi="Times New Roman" w:cs="Times New Roman"/>
          <w:sz w:val="28"/>
          <w:szCs w:val="28"/>
        </w:rPr>
        <w:t>есеп</w:t>
      </w:r>
      <w:r>
        <w:rPr>
          <w:rFonts w:ascii="Times New Roman" w:hAnsi="Times New Roman" w:cs="Times New Roman"/>
          <w:sz w:val="28"/>
          <w:szCs w:val="28"/>
          <w:lang w:val="en-US"/>
        </w:rPr>
        <w:t xml:space="preserve"> </w:t>
      </w:r>
      <w:r>
        <w:rPr>
          <w:rFonts w:ascii="Times New Roman" w:hAnsi="Times New Roman" w:cs="Times New Roman"/>
          <w:sz w:val="28"/>
          <w:szCs w:val="28"/>
        </w:rPr>
        <w:t>шығарамыз</w:t>
      </w:r>
      <w:r>
        <w:rPr>
          <w:rFonts w:ascii="Times New Roman" w:hAnsi="Times New Roman" w:cs="Times New Roman"/>
          <w:sz w:val="28"/>
          <w:szCs w:val="28"/>
          <w:lang w:val="en-US"/>
        </w:rPr>
        <w:t>.</w:t>
      </w:r>
    </w:p>
    <w:p w:rsidR="003813F9" w:rsidRPr="002302F5" w:rsidRDefault="00161311">
      <w:pPr>
        <w:spacing w:after="0" w:line="240" w:lineRule="auto"/>
        <w:jc w:val="both"/>
        <w:rPr>
          <w:rFonts w:cs="Times New Roman"/>
          <w:b/>
          <w:sz w:val="20"/>
          <w:szCs w:val="20"/>
          <w:lang w:val="en-US"/>
        </w:rPr>
      </w:pPr>
      <w:r w:rsidRPr="002302F5">
        <w:rPr>
          <w:rFonts w:cs="Times New Roman"/>
          <w:b/>
          <w:sz w:val="20"/>
          <w:szCs w:val="20"/>
          <w:lang w:val="en-US"/>
        </w:rPr>
        <w:t>class_names = ['Class-0', 'Class-1']</w:t>
      </w:r>
    </w:p>
    <w:p w:rsidR="003813F9" w:rsidRPr="002302F5" w:rsidRDefault="00161311">
      <w:pPr>
        <w:spacing w:after="0" w:line="240" w:lineRule="auto"/>
        <w:jc w:val="both"/>
        <w:rPr>
          <w:rFonts w:cs="Times New Roman"/>
          <w:b/>
          <w:sz w:val="20"/>
          <w:szCs w:val="20"/>
          <w:lang w:val="en-US"/>
        </w:rPr>
      </w:pPr>
      <w:r w:rsidRPr="002302F5">
        <w:rPr>
          <w:rFonts w:cs="Times New Roman"/>
          <w:b/>
          <w:sz w:val="20"/>
          <w:szCs w:val="20"/>
          <w:lang w:val="en-US"/>
        </w:rPr>
        <w:t>print("\n" + "#"*40)</w:t>
      </w:r>
    </w:p>
    <w:p w:rsidR="003813F9" w:rsidRPr="002302F5" w:rsidRDefault="00161311">
      <w:pPr>
        <w:spacing w:after="0" w:line="240" w:lineRule="auto"/>
        <w:jc w:val="both"/>
        <w:rPr>
          <w:rFonts w:cs="Times New Roman"/>
          <w:b/>
          <w:sz w:val="20"/>
          <w:szCs w:val="20"/>
          <w:lang w:val="en-US"/>
        </w:rPr>
      </w:pPr>
      <w:r w:rsidRPr="002302F5">
        <w:rPr>
          <w:rFonts w:cs="Times New Roman"/>
          <w:b/>
          <w:sz w:val="20"/>
          <w:szCs w:val="20"/>
          <w:lang w:val="en-US"/>
        </w:rPr>
        <w:t>print("\nClassifier performance on training dataset\n")</w:t>
      </w:r>
    </w:p>
    <w:p w:rsidR="003813F9" w:rsidRPr="002302F5" w:rsidRDefault="00161311">
      <w:pPr>
        <w:spacing w:after="0" w:line="240" w:lineRule="auto"/>
        <w:jc w:val="both"/>
        <w:rPr>
          <w:rFonts w:cs="Times New Roman"/>
          <w:b/>
          <w:sz w:val="20"/>
          <w:szCs w:val="20"/>
          <w:lang w:val="en-US"/>
        </w:rPr>
      </w:pPr>
      <w:r w:rsidRPr="002302F5">
        <w:rPr>
          <w:rFonts w:cs="Times New Roman"/>
          <w:b/>
          <w:sz w:val="20"/>
          <w:szCs w:val="20"/>
          <w:lang w:val="en-US"/>
        </w:rPr>
        <w:t>print(classification_report(y_train,</w:t>
      </w:r>
      <w:r w:rsidR="002302F5">
        <w:rPr>
          <w:rFonts w:cs="Times New Roman"/>
          <w:b/>
          <w:sz w:val="20"/>
          <w:szCs w:val="20"/>
          <w:lang w:val="kk-KZ"/>
        </w:rPr>
        <w:t xml:space="preserve"> </w:t>
      </w:r>
      <w:r w:rsidRPr="002302F5">
        <w:rPr>
          <w:rFonts w:cs="Times New Roman"/>
          <w:b/>
          <w:sz w:val="20"/>
          <w:szCs w:val="20"/>
          <w:lang w:val="en-US"/>
        </w:rPr>
        <w:t>classifier.predict(X_train), target_names=class_names))</w:t>
      </w:r>
    </w:p>
    <w:p w:rsidR="003813F9" w:rsidRPr="002302F5" w:rsidRDefault="00161311">
      <w:pPr>
        <w:spacing w:after="0" w:line="240" w:lineRule="auto"/>
        <w:jc w:val="both"/>
        <w:rPr>
          <w:rFonts w:cs="Times New Roman"/>
          <w:b/>
          <w:sz w:val="20"/>
          <w:szCs w:val="20"/>
          <w:lang w:val="en-US"/>
        </w:rPr>
      </w:pPr>
      <w:r w:rsidRPr="002302F5">
        <w:rPr>
          <w:rFonts w:cs="Times New Roman"/>
          <w:b/>
          <w:sz w:val="20"/>
          <w:szCs w:val="20"/>
          <w:lang w:val="en-US"/>
        </w:rPr>
        <w:t>print("#"*40 + "\n")</w:t>
      </w:r>
    </w:p>
    <w:p w:rsidR="003813F9" w:rsidRPr="002302F5" w:rsidRDefault="00161311">
      <w:pPr>
        <w:spacing w:after="0" w:line="240" w:lineRule="auto"/>
        <w:jc w:val="both"/>
        <w:rPr>
          <w:rFonts w:cs="Times New Roman"/>
          <w:b/>
          <w:sz w:val="20"/>
          <w:szCs w:val="20"/>
          <w:lang w:val="en-US"/>
        </w:rPr>
      </w:pPr>
      <w:r w:rsidRPr="002302F5">
        <w:rPr>
          <w:rFonts w:cs="Times New Roman"/>
          <w:b/>
          <w:sz w:val="20"/>
          <w:szCs w:val="20"/>
          <w:lang w:val="en-US"/>
        </w:rPr>
        <w:t>print("#"*40)</w:t>
      </w:r>
    </w:p>
    <w:p w:rsidR="003813F9" w:rsidRPr="002302F5" w:rsidRDefault="00161311">
      <w:pPr>
        <w:spacing w:after="0" w:line="240" w:lineRule="auto"/>
        <w:jc w:val="both"/>
        <w:rPr>
          <w:rFonts w:cs="Times New Roman"/>
          <w:b/>
          <w:sz w:val="20"/>
          <w:szCs w:val="20"/>
          <w:lang w:val="en-US"/>
        </w:rPr>
      </w:pPr>
      <w:r w:rsidRPr="002302F5">
        <w:rPr>
          <w:rFonts w:cs="Times New Roman"/>
          <w:b/>
          <w:sz w:val="20"/>
          <w:szCs w:val="20"/>
          <w:lang w:val="en-US"/>
        </w:rPr>
        <w:t>print("\nClassifier performance on test dataset\n")</w:t>
      </w:r>
    </w:p>
    <w:p w:rsidR="003813F9" w:rsidRPr="002302F5" w:rsidRDefault="00161311">
      <w:pPr>
        <w:spacing w:after="0" w:line="240" w:lineRule="auto"/>
        <w:jc w:val="both"/>
        <w:rPr>
          <w:rFonts w:cs="Times New Roman"/>
          <w:b/>
          <w:sz w:val="20"/>
          <w:szCs w:val="20"/>
          <w:lang w:val="en-US"/>
        </w:rPr>
      </w:pPr>
      <w:r w:rsidRPr="002302F5">
        <w:rPr>
          <w:rFonts w:cs="Times New Roman"/>
          <w:b/>
          <w:sz w:val="20"/>
          <w:szCs w:val="20"/>
          <w:lang w:val="en-US"/>
        </w:rPr>
        <w:t>print(classification_report(y_test, y_test_pred,</w:t>
      </w:r>
      <w:r w:rsidR="002302F5">
        <w:rPr>
          <w:rFonts w:cs="Times New Roman"/>
          <w:b/>
          <w:sz w:val="20"/>
          <w:szCs w:val="20"/>
          <w:lang w:val="kk-KZ"/>
        </w:rPr>
        <w:t xml:space="preserve"> </w:t>
      </w:r>
      <w:r w:rsidRPr="002302F5">
        <w:rPr>
          <w:rFonts w:cs="Times New Roman"/>
          <w:b/>
          <w:sz w:val="20"/>
          <w:szCs w:val="20"/>
          <w:lang w:val="en-US"/>
        </w:rPr>
        <w:t xml:space="preserve"> target_names=class_names))</w:t>
      </w:r>
    </w:p>
    <w:p w:rsidR="003813F9" w:rsidRPr="002302F5" w:rsidRDefault="00161311">
      <w:pPr>
        <w:spacing w:after="0" w:line="240" w:lineRule="auto"/>
        <w:jc w:val="both"/>
        <w:rPr>
          <w:rFonts w:cs="Times New Roman"/>
          <w:b/>
          <w:sz w:val="20"/>
          <w:szCs w:val="20"/>
          <w:lang w:val="en-US"/>
        </w:rPr>
      </w:pPr>
      <w:r w:rsidRPr="002302F5">
        <w:rPr>
          <w:rFonts w:cs="Times New Roman"/>
          <w:b/>
          <w:sz w:val="20"/>
          <w:szCs w:val="20"/>
          <w:lang w:val="en-US"/>
        </w:rPr>
        <w:t>print("#"*40 + "\n")</w:t>
      </w:r>
    </w:p>
    <w:p w:rsidR="003813F9" w:rsidRDefault="00161311">
      <w:pPr>
        <w:spacing w:after="0" w:line="240" w:lineRule="auto"/>
        <w:jc w:val="both"/>
        <w:rPr>
          <w:rFonts w:ascii="Times New Roman" w:hAnsi="Times New Roman" w:cs="Times New Roman"/>
          <w:sz w:val="28"/>
          <w:szCs w:val="28"/>
          <w:lang w:val="en-US"/>
        </w:rPr>
      </w:pPr>
      <w:r w:rsidRPr="002302F5">
        <w:rPr>
          <w:rFonts w:cs="Times New Roman"/>
          <w:b/>
          <w:sz w:val="20"/>
          <w:szCs w:val="20"/>
          <w:lang w:val="en-US"/>
        </w:rPr>
        <w:t>plt.show()</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lastRenderedPageBreak/>
        <w:t>Осы</w:t>
      </w:r>
      <w:r>
        <w:rPr>
          <w:rFonts w:ascii="Times New Roman" w:hAnsi="Times New Roman" w:cs="Times New Roman"/>
          <w:sz w:val="28"/>
          <w:szCs w:val="28"/>
          <w:lang w:val="en-US"/>
        </w:rPr>
        <w:t xml:space="preserve"> </w:t>
      </w:r>
      <w:r>
        <w:rPr>
          <w:rFonts w:ascii="Times New Roman" w:hAnsi="Times New Roman" w:cs="Times New Roman"/>
          <w:sz w:val="28"/>
          <w:szCs w:val="28"/>
        </w:rPr>
        <w:t>мысалдың</w:t>
      </w:r>
      <w:r>
        <w:rPr>
          <w:rFonts w:ascii="Times New Roman" w:hAnsi="Times New Roman" w:cs="Times New Roman"/>
          <w:sz w:val="28"/>
          <w:szCs w:val="28"/>
          <w:lang w:val="en-US"/>
        </w:rPr>
        <w:t xml:space="preserve"> </w:t>
      </w:r>
      <w:r>
        <w:rPr>
          <w:rFonts w:ascii="Times New Roman" w:hAnsi="Times New Roman" w:cs="Times New Roman"/>
          <w:sz w:val="28"/>
          <w:szCs w:val="28"/>
        </w:rPr>
        <w:t>толық</w:t>
      </w:r>
      <w:r>
        <w:rPr>
          <w:rFonts w:ascii="Times New Roman" w:hAnsi="Times New Roman" w:cs="Times New Roman"/>
          <w:sz w:val="28"/>
          <w:szCs w:val="28"/>
          <w:lang w:val="en-US"/>
        </w:rPr>
        <w:t xml:space="preserve"> </w:t>
      </w:r>
      <w:r>
        <w:rPr>
          <w:rFonts w:ascii="Times New Roman" w:hAnsi="Times New Roman" w:cs="Times New Roman"/>
          <w:sz w:val="28"/>
          <w:szCs w:val="28"/>
        </w:rPr>
        <w:t>коды</w:t>
      </w:r>
      <w:r>
        <w:rPr>
          <w:rFonts w:ascii="Times New Roman" w:hAnsi="Times New Roman" w:cs="Times New Roman"/>
          <w:sz w:val="28"/>
          <w:szCs w:val="28"/>
          <w:lang w:val="en-US"/>
        </w:rPr>
        <w:t xml:space="preserve"> decision_trees.py </w:t>
      </w:r>
      <w:r>
        <w:rPr>
          <w:rFonts w:ascii="Times New Roman" w:hAnsi="Times New Roman" w:cs="Times New Roman"/>
          <w:sz w:val="28"/>
          <w:szCs w:val="28"/>
        </w:rPr>
        <w:t>файлының</w:t>
      </w:r>
      <w:r>
        <w:rPr>
          <w:rFonts w:ascii="Times New Roman" w:hAnsi="Times New Roman" w:cs="Times New Roman"/>
          <w:sz w:val="28"/>
          <w:szCs w:val="28"/>
          <w:lang w:val="en-US"/>
        </w:rPr>
        <w:t xml:space="preserve"> </w:t>
      </w:r>
      <w:r>
        <w:rPr>
          <w:rFonts w:ascii="Times New Roman" w:hAnsi="Times New Roman" w:cs="Times New Roman"/>
          <w:sz w:val="28"/>
          <w:szCs w:val="28"/>
        </w:rPr>
        <w:t>ішінде</w:t>
      </w:r>
      <w:r>
        <w:rPr>
          <w:rFonts w:ascii="Times New Roman" w:hAnsi="Times New Roman" w:cs="Times New Roman"/>
          <w:sz w:val="28"/>
          <w:szCs w:val="28"/>
          <w:lang w:val="en-US"/>
        </w:rPr>
        <w:t xml:space="preserve"> </w:t>
      </w:r>
      <w:r>
        <w:rPr>
          <w:rFonts w:ascii="Times New Roman" w:hAnsi="Times New Roman" w:cs="Times New Roman"/>
          <w:sz w:val="28"/>
          <w:szCs w:val="28"/>
        </w:rPr>
        <w:t>орналасқан</w:t>
      </w:r>
      <w:r>
        <w:rPr>
          <w:rFonts w:ascii="Times New Roman" w:hAnsi="Times New Roman" w:cs="Times New Roman"/>
          <w:sz w:val="28"/>
          <w:szCs w:val="28"/>
          <w:lang w:val="en-US"/>
        </w:rPr>
        <w:t>.</w:t>
      </w:r>
      <w:r>
        <w:rPr>
          <w:rFonts w:ascii="Times New Roman" w:hAnsi="Times New Roman" w:cs="Times New Roman"/>
          <w:sz w:val="28"/>
          <w:szCs w:val="28"/>
          <w:lang w:val="en-US"/>
        </w:rPr>
        <w:br/>
      </w:r>
      <w:r>
        <w:rPr>
          <w:rFonts w:ascii="Times New Roman" w:hAnsi="Times New Roman" w:cs="Times New Roman"/>
          <w:sz w:val="28"/>
          <w:szCs w:val="28"/>
        </w:rPr>
        <w:t>Код</w:t>
      </w:r>
      <w:r>
        <w:rPr>
          <w:rFonts w:ascii="Times New Roman" w:hAnsi="Times New Roman" w:cs="Times New Roman"/>
          <w:sz w:val="28"/>
          <w:szCs w:val="28"/>
          <w:lang w:val="en-US"/>
        </w:rPr>
        <w:t xml:space="preserve"> </w:t>
      </w:r>
      <w:r>
        <w:rPr>
          <w:rFonts w:ascii="Times New Roman" w:hAnsi="Times New Roman" w:cs="Times New Roman"/>
          <w:sz w:val="28"/>
          <w:szCs w:val="28"/>
        </w:rPr>
        <w:t>орындалған</w:t>
      </w:r>
      <w:r>
        <w:rPr>
          <w:rFonts w:ascii="Times New Roman" w:hAnsi="Times New Roman" w:cs="Times New Roman"/>
          <w:sz w:val="28"/>
          <w:szCs w:val="28"/>
          <w:lang w:val="en-US"/>
        </w:rPr>
        <w:t xml:space="preserve"> </w:t>
      </w:r>
      <w:r>
        <w:rPr>
          <w:rFonts w:ascii="Times New Roman" w:hAnsi="Times New Roman" w:cs="Times New Roman"/>
          <w:sz w:val="28"/>
          <w:szCs w:val="28"/>
        </w:rPr>
        <w:t>кезде</w:t>
      </w:r>
      <w:r>
        <w:rPr>
          <w:rFonts w:ascii="Times New Roman" w:hAnsi="Times New Roman" w:cs="Times New Roman"/>
          <w:sz w:val="28"/>
          <w:szCs w:val="28"/>
          <w:lang w:val="en-US"/>
        </w:rPr>
        <w:t xml:space="preserve"> </w:t>
      </w:r>
      <w:r>
        <w:rPr>
          <w:rFonts w:ascii="Times New Roman" w:hAnsi="Times New Roman" w:cs="Times New Roman"/>
          <w:sz w:val="28"/>
          <w:szCs w:val="28"/>
        </w:rPr>
        <w:t>экранда</w:t>
      </w:r>
      <w:r>
        <w:rPr>
          <w:rFonts w:ascii="Times New Roman" w:hAnsi="Times New Roman" w:cs="Times New Roman"/>
          <w:sz w:val="28"/>
          <w:szCs w:val="28"/>
          <w:lang w:val="en-US"/>
        </w:rPr>
        <w:t xml:space="preserve"> </w:t>
      </w:r>
      <w:r>
        <w:rPr>
          <w:rFonts w:ascii="Times New Roman" w:hAnsi="Times New Roman" w:cs="Times New Roman"/>
          <w:sz w:val="28"/>
          <w:szCs w:val="28"/>
        </w:rPr>
        <w:t>бірнеше</w:t>
      </w:r>
      <w:r>
        <w:rPr>
          <w:rFonts w:ascii="Times New Roman" w:hAnsi="Times New Roman" w:cs="Times New Roman"/>
          <w:sz w:val="28"/>
          <w:szCs w:val="28"/>
          <w:lang w:val="en-US"/>
        </w:rPr>
        <w:t xml:space="preserve"> </w:t>
      </w:r>
      <w:r>
        <w:rPr>
          <w:rFonts w:ascii="Times New Roman" w:hAnsi="Times New Roman" w:cs="Times New Roman"/>
          <w:sz w:val="28"/>
          <w:szCs w:val="28"/>
        </w:rPr>
        <w:t>графиктер</w:t>
      </w:r>
      <w:r>
        <w:rPr>
          <w:rFonts w:ascii="Times New Roman" w:hAnsi="Times New Roman" w:cs="Times New Roman"/>
          <w:sz w:val="28"/>
          <w:szCs w:val="28"/>
          <w:lang w:val="en-US"/>
        </w:rPr>
        <w:t xml:space="preserve"> </w:t>
      </w:r>
      <w:r>
        <w:rPr>
          <w:rFonts w:ascii="Times New Roman" w:hAnsi="Times New Roman" w:cs="Times New Roman"/>
          <w:sz w:val="28"/>
          <w:szCs w:val="28"/>
        </w:rPr>
        <w:t>пайда</w:t>
      </w:r>
      <w:r>
        <w:rPr>
          <w:rFonts w:ascii="Times New Roman" w:hAnsi="Times New Roman" w:cs="Times New Roman"/>
          <w:sz w:val="28"/>
          <w:szCs w:val="28"/>
          <w:lang w:val="en-US"/>
        </w:rPr>
        <w:t xml:space="preserve"> </w:t>
      </w:r>
      <w:r>
        <w:rPr>
          <w:rFonts w:ascii="Times New Roman" w:hAnsi="Times New Roman" w:cs="Times New Roman"/>
          <w:sz w:val="28"/>
          <w:szCs w:val="28"/>
        </w:rPr>
        <w:t>болады</w:t>
      </w:r>
      <w:r>
        <w:rPr>
          <w:rFonts w:ascii="Times New Roman" w:hAnsi="Times New Roman" w:cs="Times New Roman"/>
          <w:sz w:val="28"/>
          <w:szCs w:val="28"/>
          <w:lang w:val="en-US"/>
        </w:rPr>
        <w:t>.</w:t>
      </w:r>
      <w:r>
        <w:rPr>
          <w:rFonts w:ascii="Times New Roman" w:hAnsi="Times New Roman" w:cs="Times New Roman"/>
          <w:sz w:val="28"/>
          <w:szCs w:val="28"/>
          <w:lang w:val="en-US"/>
        </w:rPr>
        <w:br/>
      </w:r>
      <w:r>
        <w:rPr>
          <w:rFonts w:ascii="Times New Roman" w:hAnsi="Times New Roman" w:cs="Times New Roman"/>
          <w:sz w:val="28"/>
          <w:szCs w:val="28"/>
        </w:rPr>
        <w:t>Бірінші</w:t>
      </w:r>
      <w:r>
        <w:rPr>
          <w:rFonts w:ascii="Times New Roman" w:hAnsi="Times New Roman" w:cs="Times New Roman"/>
          <w:sz w:val="28"/>
          <w:szCs w:val="28"/>
          <w:lang w:val="en-US"/>
        </w:rPr>
        <w:t xml:space="preserve"> </w:t>
      </w:r>
      <w:r>
        <w:rPr>
          <w:rFonts w:ascii="Times New Roman" w:hAnsi="Times New Roman" w:cs="Times New Roman"/>
          <w:sz w:val="28"/>
          <w:szCs w:val="28"/>
        </w:rPr>
        <w:t>скриншот</w:t>
      </w:r>
      <w:r>
        <w:rPr>
          <w:rFonts w:ascii="Times New Roman" w:hAnsi="Times New Roman" w:cs="Times New Roman"/>
          <w:sz w:val="28"/>
          <w:szCs w:val="28"/>
          <w:lang w:val="en-US"/>
        </w:rPr>
        <w:t xml:space="preserve"> — </w:t>
      </w:r>
      <w:r>
        <w:rPr>
          <w:rFonts w:ascii="Times New Roman" w:hAnsi="Times New Roman" w:cs="Times New Roman"/>
          <w:sz w:val="28"/>
          <w:szCs w:val="28"/>
        </w:rPr>
        <w:t>кіріс</w:t>
      </w:r>
      <w:r>
        <w:rPr>
          <w:rFonts w:ascii="Times New Roman" w:hAnsi="Times New Roman" w:cs="Times New Roman"/>
          <w:sz w:val="28"/>
          <w:szCs w:val="28"/>
          <w:lang w:val="en-US"/>
        </w:rPr>
        <w:t xml:space="preserve"> </w:t>
      </w:r>
      <w:r>
        <w:rPr>
          <w:rFonts w:ascii="Times New Roman" w:hAnsi="Times New Roman" w:cs="Times New Roman"/>
          <w:sz w:val="28"/>
          <w:szCs w:val="28"/>
        </w:rPr>
        <w:t>деректерінің</w:t>
      </w:r>
      <w:r>
        <w:rPr>
          <w:rFonts w:ascii="Times New Roman" w:hAnsi="Times New Roman" w:cs="Times New Roman"/>
          <w:sz w:val="28"/>
          <w:szCs w:val="28"/>
          <w:lang w:val="en-US"/>
        </w:rPr>
        <w:t xml:space="preserve"> </w:t>
      </w:r>
      <w:r>
        <w:rPr>
          <w:rFonts w:ascii="Times New Roman" w:hAnsi="Times New Roman" w:cs="Times New Roman"/>
          <w:sz w:val="28"/>
          <w:szCs w:val="28"/>
        </w:rPr>
        <w:t>визуализациясы</w:t>
      </w:r>
      <w:r w:rsidR="00530D91">
        <w:rPr>
          <w:rFonts w:ascii="Times New Roman" w:hAnsi="Times New Roman" w:cs="Times New Roman"/>
          <w:sz w:val="28"/>
          <w:szCs w:val="28"/>
          <w:lang w:val="kk-KZ"/>
        </w:rPr>
        <w:t xml:space="preserve"> (Сурет 9)</w:t>
      </w:r>
      <w:r>
        <w:rPr>
          <w:rFonts w:ascii="Times New Roman" w:hAnsi="Times New Roman" w:cs="Times New Roman"/>
          <w:sz w:val="28"/>
          <w:szCs w:val="28"/>
          <w:lang w:val="en-US"/>
        </w:rPr>
        <w:t>.</w:t>
      </w:r>
      <w:r w:rsidR="00EB7040">
        <w:rPr>
          <w:rFonts w:ascii="Times New Roman" w:hAnsi="Times New Roman" w:cs="Times New Roman"/>
          <w:sz w:val="28"/>
          <w:szCs w:val="28"/>
          <w:lang w:val="kk-KZ"/>
        </w:rPr>
        <w:t xml:space="preserve"> </w:t>
      </w:r>
      <w:r>
        <w:rPr>
          <w:rFonts w:ascii="Times New Roman" w:hAnsi="Times New Roman" w:cs="Times New Roman"/>
          <w:sz w:val="28"/>
          <w:szCs w:val="28"/>
        </w:rPr>
        <w:t>Екінші</w:t>
      </w:r>
      <w:r>
        <w:rPr>
          <w:rFonts w:ascii="Times New Roman" w:hAnsi="Times New Roman" w:cs="Times New Roman"/>
          <w:sz w:val="28"/>
          <w:szCs w:val="28"/>
          <w:lang w:val="en-US"/>
        </w:rPr>
        <w:t xml:space="preserve"> </w:t>
      </w:r>
      <w:r>
        <w:rPr>
          <w:rFonts w:ascii="Times New Roman" w:hAnsi="Times New Roman" w:cs="Times New Roman"/>
          <w:sz w:val="28"/>
          <w:szCs w:val="28"/>
        </w:rPr>
        <w:t>скриншот</w:t>
      </w:r>
      <w:r>
        <w:rPr>
          <w:rFonts w:ascii="Times New Roman" w:hAnsi="Times New Roman" w:cs="Times New Roman"/>
          <w:sz w:val="28"/>
          <w:szCs w:val="28"/>
          <w:lang w:val="en-US"/>
        </w:rPr>
        <w:t xml:space="preserve"> — </w:t>
      </w:r>
      <w:r>
        <w:rPr>
          <w:rFonts w:ascii="Times New Roman" w:hAnsi="Times New Roman" w:cs="Times New Roman"/>
          <w:sz w:val="28"/>
          <w:szCs w:val="28"/>
        </w:rPr>
        <w:t>тесттік</w:t>
      </w:r>
      <w:r>
        <w:rPr>
          <w:rFonts w:ascii="Times New Roman" w:hAnsi="Times New Roman" w:cs="Times New Roman"/>
          <w:sz w:val="28"/>
          <w:szCs w:val="28"/>
          <w:lang w:val="en-US"/>
        </w:rPr>
        <w:t xml:space="preserve"> </w:t>
      </w:r>
      <w:r>
        <w:rPr>
          <w:rFonts w:ascii="Times New Roman" w:hAnsi="Times New Roman" w:cs="Times New Roman"/>
          <w:sz w:val="28"/>
          <w:szCs w:val="28"/>
        </w:rPr>
        <w:t>мәліметтер</w:t>
      </w:r>
      <w:r>
        <w:rPr>
          <w:rFonts w:ascii="Times New Roman" w:hAnsi="Times New Roman" w:cs="Times New Roman"/>
          <w:sz w:val="28"/>
          <w:szCs w:val="28"/>
          <w:lang w:val="en-US"/>
        </w:rPr>
        <w:t xml:space="preserve"> </w:t>
      </w:r>
      <w:r>
        <w:rPr>
          <w:rFonts w:ascii="Times New Roman" w:hAnsi="Times New Roman" w:cs="Times New Roman"/>
          <w:sz w:val="28"/>
          <w:szCs w:val="28"/>
        </w:rPr>
        <w:t>жиынындағы</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классификатордың</w:t>
      </w:r>
      <w:r>
        <w:rPr>
          <w:rFonts w:ascii="Times New Roman" w:hAnsi="Times New Roman" w:cs="Times New Roman"/>
          <w:sz w:val="28"/>
          <w:szCs w:val="28"/>
          <w:lang w:val="en-US"/>
        </w:rPr>
        <w:t xml:space="preserve"> </w:t>
      </w:r>
      <w:r>
        <w:rPr>
          <w:rFonts w:ascii="Times New Roman" w:hAnsi="Times New Roman" w:cs="Times New Roman"/>
          <w:sz w:val="28"/>
          <w:szCs w:val="28"/>
        </w:rPr>
        <w:t>шекараларын</w:t>
      </w:r>
      <w:r>
        <w:rPr>
          <w:rFonts w:ascii="Times New Roman" w:hAnsi="Times New Roman" w:cs="Times New Roman"/>
          <w:sz w:val="28"/>
          <w:szCs w:val="28"/>
          <w:lang w:val="en-US"/>
        </w:rPr>
        <w:t xml:space="preserve"> </w:t>
      </w:r>
      <w:r>
        <w:rPr>
          <w:rFonts w:ascii="Times New Roman" w:hAnsi="Times New Roman" w:cs="Times New Roman"/>
          <w:sz w:val="28"/>
          <w:szCs w:val="28"/>
        </w:rPr>
        <w:t>көрсетеді</w:t>
      </w:r>
      <w:r w:rsidR="00530D91">
        <w:rPr>
          <w:rFonts w:ascii="Times New Roman" w:hAnsi="Times New Roman" w:cs="Times New Roman"/>
          <w:sz w:val="28"/>
          <w:szCs w:val="28"/>
          <w:lang w:val="kk-KZ"/>
        </w:rPr>
        <w:t xml:space="preserve"> (Сурет 10)</w:t>
      </w:r>
      <w:r>
        <w:rPr>
          <w:rFonts w:ascii="Times New Roman" w:hAnsi="Times New Roman" w:cs="Times New Roman"/>
          <w:sz w:val="28"/>
          <w:szCs w:val="28"/>
          <w:lang w:val="en-US"/>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23D5C" w:rsidTr="00E23D5C">
        <w:tc>
          <w:tcPr>
            <w:tcW w:w="4785" w:type="dxa"/>
          </w:tcPr>
          <w:p w:rsidR="00E23D5C" w:rsidRDefault="00E23D5C" w:rsidP="00E23D5C">
            <w:pPr>
              <w:pStyle w:val="ae"/>
              <w:spacing w:before="0" w:beforeAutospacing="0" w:after="0" w:afterAutospacing="0"/>
              <w:jc w:val="center"/>
              <w:rPr>
                <w:sz w:val="28"/>
                <w:szCs w:val="28"/>
                <w:lang w:val="en-US"/>
              </w:rPr>
            </w:pPr>
            <w:r>
              <w:object w:dxaOrig="9240" w:dyaOrig="7875">
                <v:shape id="_x0000_i1141" type="#_x0000_t75" style="width:217.35pt;height:186.1pt" o:ole="">
                  <v:imagedata r:id="rId274" o:title=""/>
                </v:shape>
                <o:OLEObject Type="Embed" ProgID="PBrush" ShapeID="_x0000_i1141" DrawAspect="Content" ObjectID="_1809776096" r:id="rId275"/>
              </w:object>
            </w:r>
          </w:p>
        </w:tc>
        <w:tc>
          <w:tcPr>
            <w:tcW w:w="4786" w:type="dxa"/>
          </w:tcPr>
          <w:p w:rsidR="00E23D5C" w:rsidRDefault="00E23D5C" w:rsidP="00E23D5C">
            <w:pPr>
              <w:pStyle w:val="ae"/>
              <w:spacing w:before="0" w:beforeAutospacing="0" w:after="0" w:afterAutospacing="0"/>
              <w:jc w:val="center"/>
              <w:rPr>
                <w:sz w:val="28"/>
                <w:szCs w:val="28"/>
                <w:lang w:val="en-US"/>
              </w:rPr>
            </w:pPr>
            <w:r>
              <w:object w:dxaOrig="9240" w:dyaOrig="7755">
                <v:shape id="_x0000_i1142" type="#_x0000_t75" style="width:223.45pt;height:187.45pt" o:ole="">
                  <v:imagedata r:id="rId276" o:title=""/>
                </v:shape>
                <o:OLEObject Type="Embed" ProgID="PBrush" ShapeID="_x0000_i1142" DrawAspect="Content" ObjectID="_1809776097" r:id="rId277"/>
              </w:object>
            </w:r>
          </w:p>
        </w:tc>
      </w:tr>
      <w:tr w:rsidR="00E23D5C" w:rsidTr="00E23D5C">
        <w:tc>
          <w:tcPr>
            <w:tcW w:w="4785" w:type="dxa"/>
          </w:tcPr>
          <w:p w:rsidR="00E23D5C" w:rsidRPr="00394970" w:rsidRDefault="00E23D5C" w:rsidP="00E23D5C">
            <w:pPr>
              <w:pStyle w:val="ae"/>
              <w:spacing w:before="0" w:beforeAutospacing="0" w:after="0" w:afterAutospacing="0"/>
              <w:jc w:val="center"/>
              <w:rPr>
                <w:sz w:val="28"/>
                <w:szCs w:val="28"/>
                <w:lang w:val="en-US"/>
              </w:rPr>
            </w:pPr>
            <w:r>
              <w:rPr>
                <w:sz w:val="28"/>
                <w:szCs w:val="28"/>
                <w:lang w:val="en-US"/>
              </w:rPr>
              <w:t>C</w:t>
            </w:r>
            <w:r>
              <w:rPr>
                <w:sz w:val="28"/>
                <w:szCs w:val="28"/>
              </w:rPr>
              <w:t>урет 9</w:t>
            </w:r>
          </w:p>
        </w:tc>
        <w:tc>
          <w:tcPr>
            <w:tcW w:w="4786" w:type="dxa"/>
          </w:tcPr>
          <w:p w:rsidR="00E23D5C" w:rsidRPr="00EB7040" w:rsidRDefault="00E23D5C" w:rsidP="00E23D5C">
            <w:pPr>
              <w:pStyle w:val="ae"/>
              <w:spacing w:before="0" w:beforeAutospacing="0" w:after="0" w:afterAutospacing="0"/>
              <w:jc w:val="center"/>
              <w:rPr>
                <w:sz w:val="28"/>
                <w:szCs w:val="28"/>
              </w:rPr>
            </w:pPr>
            <w:r>
              <w:rPr>
                <w:sz w:val="28"/>
                <w:szCs w:val="28"/>
                <w:lang w:val="en-US"/>
              </w:rPr>
              <w:t>C</w:t>
            </w:r>
            <w:r>
              <w:rPr>
                <w:sz w:val="28"/>
                <w:szCs w:val="28"/>
              </w:rPr>
              <w:t>урет 10</w:t>
            </w:r>
          </w:p>
        </w:tc>
      </w:tr>
    </w:tbl>
    <w:p w:rsidR="00E23D5C" w:rsidRDefault="00E23D5C">
      <w:pPr>
        <w:spacing w:after="0" w:line="240" w:lineRule="auto"/>
        <w:ind w:firstLine="709"/>
        <w:jc w:val="both"/>
        <w:rPr>
          <w:rFonts w:ascii="Times New Roman" w:hAnsi="Times New Roman" w:cs="Times New Roman"/>
          <w:sz w:val="28"/>
          <w:szCs w:val="28"/>
          <w:lang w:val="kk-KZ"/>
        </w:rPr>
      </w:pP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Терминал терезесінде келесі ақпарат көрсетіледі.</w:t>
      </w:r>
    </w:p>
    <w:p w:rsidR="003813F9" w:rsidRDefault="007030B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val="kk-KZ" w:eastAsia="kk-KZ"/>
        </w:rPr>
        <w:drawing>
          <wp:anchor distT="0" distB="0" distL="114300" distR="114300" simplePos="0" relativeHeight="251638784" behindDoc="0" locked="0" layoutInCell="1" allowOverlap="1" wp14:anchorId="137DCECD" wp14:editId="5C734D09">
            <wp:simplePos x="0" y="0"/>
            <wp:positionH relativeFrom="column">
              <wp:posOffset>634365</wp:posOffset>
            </wp:positionH>
            <wp:positionV relativeFrom="paragraph">
              <wp:posOffset>307340</wp:posOffset>
            </wp:positionV>
            <wp:extent cx="3021965" cy="2114550"/>
            <wp:effectExtent l="0" t="0" r="6985" b="0"/>
            <wp:wrapTopAndBottom/>
            <wp:docPr id="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
                    <pic:cNvPicPr>
                      <a:picLocks noChangeAspect="1"/>
                    </pic:cNvPicPr>
                  </pic:nvPicPr>
                  <pic:blipFill>
                    <a:blip r:embed="rId278">
                      <a:extLst>
                        <a:ext uri="{28A0092B-C50C-407E-A947-70E740481C1C}">
                          <a14:useLocalDpi xmlns:a14="http://schemas.microsoft.com/office/drawing/2010/main" val="0"/>
                        </a:ext>
                      </a:extLst>
                    </a:blip>
                    <a:stretch>
                      <a:fillRect/>
                    </a:stretch>
                  </pic:blipFill>
                  <pic:spPr>
                    <a:xfrm>
                      <a:off x="0" y="0"/>
                      <a:ext cx="3021965" cy="2114550"/>
                    </a:xfrm>
                    <a:prstGeom prst="rect">
                      <a:avLst/>
                    </a:prstGeom>
                  </pic:spPr>
                </pic:pic>
              </a:graphicData>
            </a:graphic>
            <wp14:sizeRelH relativeFrom="margin">
              <wp14:pctWidth>0</wp14:pctWidth>
            </wp14:sizeRelH>
            <wp14:sizeRelV relativeFrom="margin">
              <wp14:pctHeight>0</wp14:pctHeight>
            </wp14:sizeRelV>
          </wp:anchor>
        </w:drawing>
      </w:r>
    </w:p>
    <w:p w:rsidR="003813F9" w:rsidRPr="00161311" w:rsidRDefault="00161311">
      <w:pPr>
        <w:tabs>
          <w:tab w:val="left" w:pos="851"/>
          <w:tab w:val="left" w:pos="1134"/>
          <w:tab w:val="left" w:pos="3828"/>
        </w:tabs>
        <w:spacing w:after="0" w:line="240" w:lineRule="auto"/>
        <w:ind w:firstLine="709"/>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t>Классификатор жұмысы дәлдік (precision), толықтық (recall) және F-өлшем (F-мера) параметрлері</w:t>
      </w:r>
      <w:r w:rsidRPr="00161311">
        <w:rPr>
          <w:rFonts w:ascii="Times New Roman" w:hAnsi="Times New Roman" w:cs="Times New Roman"/>
          <w:sz w:val="28"/>
          <w:szCs w:val="28"/>
          <w:lang w:val="kk-KZ"/>
        </w:rPr>
        <w:tab/>
        <w:t xml:space="preserve"> арқылы сипатталады.</w:t>
      </w:r>
      <w:r w:rsidRPr="00161311">
        <w:rPr>
          <w:rFonts w:ascii="Times New Roman" w:hAnsi="Times New Roman" w:cs="Times New Roman"/>
          <w:sz w:val="28"/>
          <w:szCs w:val="28"/>
          <w:lang w:val="kk-KZ"/>
        </w:rPr>
        <w:tab/>
      </w:r>
      <w:r w:rsidRPr="00161311">
        <w:rPr>
          <w:rFonts w:ascii="Times New Roman" w:hAnsi="Times New Roman" w:cs="Times New Roman"/>
          <w:sz w:val="28"/>
          <w:szCs w:val="28"/>
          <w:lang w:val="kk-KZ"/>
        </w:rPr>
        <w:br/>
        <w:t>Дәлдік көрсеткіші — классификацияның дәлдігін көрсетеді, толықтық көрсеткіші — алынған элементтердің санының күтілген, яғни алынуы тиіс элементтердің жалпы санына пайыздық</w:t>
      </w:r>
      <w:r w:rsidRPr="00161311">
        <w:rPr>
          <w:rFonts w:ascii="Times New Roman" w:hAnsi="Times New Roman" w:cs="Times New Roman"/>
          <w:sz w:val="28"/>
          <w:szCs w:val="28"/>
          <w:lang w:val="kk-KZ"/>
        </w:rPr>
        <w:tab/>
        <w:t xml:space="preserve"> қатынасы.</w:t>
      </w:r>
      <w:r w:rsidRPr="00161311">
        <w:rPr>
          <w:rFonts w:ascii="Times New Roman" w:hAnsi="Times New Roman" w:cs="Times New Roman"/>
          <w:sz w:val="28"/>
          <w:szCs w:val="28"/>
          <w:lang w:val="kk-KZ"/>
        </w:rPr>
        <w:br/>
        <w:t>Жақсы классификатор жоғары дәлдік пен толықтық мәндерін қамтамасыз етуі керек, бірақ көбінесе бұл екі көрсеткіш арасында ымыраға келуге тура келеді. Сондықтан F-өлшемді қолдану</w:t>
      </w:r>
      <w:r w:rsidRPr="00161311">
        <w:rPr>
          <w:rFonts w:ascii="Times New Roman" w:hAnsi="Times New Roman" w:cs="Times New Roman"/>
          <w:sz w:val="28"/>
          <w:szCs w:val="28"/>
          <w:lang w:val="kk-KZ"/>
        </w:rPr>
        <w:tab/>
        <w:t xml:space="preserve"> ыңғайлы.</w:t>
      </w:r>
      <w:r w:rsidRPr="00161311">
        <w:rPr>
          <w:rFonts w:ascii="Times New Roman" w:hAnsi="Times New Roman" w:cs="Times New Roman"/>
          <w:sz w:val="28"/>
          <w:szCs w:val="28"/>
          <w:lang w:val="kk-KZ"/>
        </w:rPr>
        <w:br/>
        <w:t>F-өлшем — дәлдік пен толықтық көрсеткіштерінің гармониялық орташа мәні, классификатор жұмысына теңгерімді баға беруге мүмкіндік береді.</w:t>
      </w:r>
    </w:p>
    <w:p w:rsidR="003813F9" w:rsidRPr="00161311" w:rsidRDefault="00161311">
      <w:pPr>
        <w:spacing w:after="0" w:line="240" w:lineRule="auto"/>
        <w:ind w:firstLine="709"/>
        <w:jc w:val="both"/>
        <w:rPr>
          <w:rFonts w:ascii="Times New Roman" w:hAnsi="Times New Roman" w:cs="Times New Roman"/>
          <w:b/>
          <w:bCs/>
          <w:sz w:val="28"/>
          <w:szCs w:val="28"/>
          <w:lang w:val="kk-KZ"/>
        </w:rPr>
      </w:pPr>
      <w:r w:rsidRPr="00161311">
        <w:rPr>
          <w:rFonts w:ascii="Times New Roman" w:hAnsi="Times New Roman" w:cs="Times New Roman"/>
          <w:b/>
          <w:bCs/>
          <w:sz w:val="28"/>
          <w:szCs w:val="28"/>
          <w:lang w:val="kk-KZ"/>
        </w:rPr>
        <w:t>Кездейсоқ және өте кездейсоқ ормандар</w:t>
      </w:r>
    </w:p>
    <w:p w:rsidR="003813F9" w:rsidRPr="00161311" w:rsidRDefault="00161311">
      <w:pPr>
        <w:tabs>
          <w:tab w:val="left" w:pos="3544"/>
        </w:tabs>
        <w:spacing w:after="0" w:line="240" w:lineRule="auto"/>
        <w:ind w:firstLine="709"/>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lastRenderedPageBreak/>
        <w:t xml:space="preserve">Кездейсоқ орман (random forest) — ансамбльдік оқытудың бір түрі, мұнда жеке модельдер шешім ағаштарын пайдалану арқылы құрастырылады. Құрылған ансамбль кейін нәтижені болжау үшін қолданылады. Жеке ағаштарды құру кезінде оқу мәліметтерінің кездейсоқ ішкі жиынтықтары пайдаланылады. Бұл әр түрлі шешім ағаштары арасында деректердің әр алуандылығын қамтамасыз </w:t>
      </w:r>
      <w:r w:rsidRPr="00161311">
        <w:rPr>
          <w:rFonts w:ascii="Times New Roman" w:hAnsi="Times New Roman" w:cs="Times New Roman"/>
          <w:sz w:val="28"/>
          <w:szCs w:val="28"/>
          <w:lang w:val="kk-KZ"/>
        </w:rPr>
        <w:tab/>
        <w:t>етеді.</w:t>
      </w:r>
      <w:r w:rsidRPr="00161311">
        <w:rPr>
          <w:rFonts w:ascii="Times New Roman" w:hAnsi="Times New Roman" w:cs="Times New Roman"/>
          <w:sz w:val="28"/>
          <w:szCs w:val="28"/>
          <w:lang w:val="kk-KZ"/>
        </w:rPr>
        <w:br/>
        <w:t>Жоғарыда айтылғандай, ансамбльдік оқытуда жеке модельдердің әртүрлілігін қамтамасыз ету өте маңызды.</w:t>
      </w:r>
    </w:p>
    <w:p w:rsidR="003813F9" w:rsidRPr="00161311" w:rsidRDefault="00161311">
      <w:pPr>
        <w:tabs>
          <w:tab w:val="left" w:pos="5103"/>
        </w:tabs>
        <w:spacing w:after="0" w:line="240" w:lineRule="auto"/>
        <w:ind w:firstLine="709"/>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t xml:space="preserve">Кездейсоқ ормандардың басты артықшылықтарының бірі — олар артық оқытылмайды (переобучение). Машиналық оқытуда бұл мәселе жиі кездесетіні белгілі. Әртүрлі кездейсоқ ішкі жиынтықтарды қолдана отырып, шешім ағаштарының әртүрлі жиынын құру арқылы, модельдің оқу мәліметтеріне артық бейімделуінің алдын </w:t>
      </w:r>
      <w:r w:rsidRPr="00161311">
        <w:rPr>
          <w:rFonts w:ascii="Times New Roman" w:hAnsi="Times New Roman" w:cs="Times New Roman"/>
          <w:sz w:val="28"/>
          <w:szCs w:val="28"/>
          <w:lang w:val="kk-KZ"/>
        </w:rPr>
        <w:tab/>
        <w:t>аламыз.</w:t>
      </w:r>
      <w:r w:rsidRPr="00161311">
        <w:rPr>
          <w:rFonts w:ascii="Times New Roman" w:hAnsi="Times New Roman" w:cs="Times New Roman"/>
          <w:sz w:val="28"/>
          <w:szCs w:val="28"/>
          <w:lang w:val="kk-KZ"/>
        </w:rPr>
        <w:br/>
        <w:t>Шешім ағашын құру барысында оның түйіндері біртіндеп бөлініп отырады және әр деңгейде энтропияны азайтатын ең жақсы шекті мәндер таңдалады. Түйіндерді бөлу кезінде барлық емес, тек кездейсоқ таңдалған белгі (признак) жиынтығы ескеріледі.</w:t>
      </w:r>
    </w:p>
    <w:p w:rsidR="003813F9" w:rsidRPr="00161311" w:rsidRDefault="00161311">
      <w:pPr>
        <w:spacing w:after="0" w:line="240" w:lineRule="auto"/>
        <w:ind w:firstLine="709"/>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t>Кездейсоқтық факторының енгізілуі кездейсоқ орман моделінің ауытқуын (смещение) арттырады, алайда орташа есептеулердің арқасында дисперсия төмендейді. Бұл дайын модельдің тұрақтылығын (робастылығын) қамтамасыз етеді.</w:t>
      </w:r>
    </w:p>
    <w:p w:rsidR="003813F9" w:rsidRPr="00161311" w:rsidRDefault="00161311">
      <w:pPr>
        <w:tabs>
          <w:tab w:val="left" w:pos="4111"/>
        </w:tabs>
        <w:spacing w:after="0" w:line="240" w:lineRule="auto"/>
        <w:ind w:firstLine="709"/>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t xml:space="preserve">Өте кездейсоқ ормандар (extremely random forests) кездейсоқтық факторын одан әрі күшейтеді. Мұнда белгілерді кездейсоқ таңдаумен қатар, шекті мәндер де кездейсоқ түрде </w:t>
      </w:r>
      <w:r w:rsidRPr="00161311">
        <w:rPr>
          <w:rFonts w:ascii="Times New Roman" w:hAnsi="Times New Roman" w:cs="Times New Roman"/>
          <w:sz w:val="28"/>
          <w:szCs w:val="28"/>
          <w:lang w:val="kk-KZ"/>
        </w:rPr>
        <w:tab/>
        <w:t>таңдалады.</w:t>
      </w:r>
      <w:r w:rsidRPr="00161311">
        <w:rPr>
          <w:rFonts w:ascii="Times New Roman" w:hAnsi="Times New Roman" w:cs="Times New Roman"/>
          <w:sz w:val="28"/>
          <w:szCs w:val="28"/>
          <w:lang w:val="kk-KZ"/>
        </w:rPr>
        <w:br/>
        <w:t>Бұл кездейсоқ түрде құрылған шекті мәндер бөлу ережелеріне айналып, модельдің вариативтілігін одан әрі азайтады. Сондықтан өте кездейсоқ ормандарды қолдану шешім қабылдау шекараларын кәдімгі кездейсоқ ормандарға қарағанда біршама тегіс етеді.</w:t>
      </w:r>
    </w:p>
    <w:p w:rsidR="003813F9" w:rsidRPr="00161311" w:rsidRDefault="00161311">
      <w:pPr>
        <w:spacing w:after="0" w:line="240" w:lineRule="auto"/>
        <w:ind w:firstLine="708"/>
        <w:jc w:val="both"/>
        <w:rPr>
          <w:rFonts w:ascii="Times New Roman" w:hAnsi="Times New Roman" w:cs="Times New Roman"/>
          <w:b/>
          <w:bCs/>
          <w:sz w:val="28"/>
          <w:szCs w:val="28"/>
          <w:lang w:val="kk-KZ"/>
        </w:rPr>
      </w:pPr>
      <w:r w:rsidRPr="00161311">
        <w:rPr>
          <w:rFonts w:ascii="Times New Roman" w:hAnsi="Times New Roman" w:cs="Times New Roman"/>
          <w:b/>
          <w:bCs/>
          <w:sz w:val="28"/>
          <w:szCs w:val="28"/>
          <w:lang w:val="kk-KZ"/>
        </w:rPr>
        <w:t>Кездейсоқ және өте кездейсоқ ормандар негізінде классификаторлар құру</w:t>
      </w:r>
    </w:p>
    <w:p w:rsidR="003813F9" w:rsidRPr="00161311" w:rsidRDefault="00161311">
      <w:pPr>
        <w:spacing w:after="0" w:line="240" w:lineRule="auto"/>
        <w:ind w:firstLine="708"/>
        <w:jc w:val="both"/>
        <w:rPr>
          <w:rFonts w:ascii="Times New Roman" w:hAnsi="Times New Roman" w:cs="Times New Roman"/>
          <w:sz w:val="28"/>
          <w:szCs w:val="28"/>
          <w:lang w:val="kk-KZ"/>
        </w:rPr>
      </w:pPr>
      <w:r w:rsidRPr="00161311">
        <w:rPr>
          <w:rFonts w:ascii="Times New Roman" w:hAnsi="Times New Roman" w:cs="Times New Roman"/>
          <w:sz w:val="28"/>
          <w:szCs w:val="28"/>
          <w:lang w:val="kk-KZ"/>
        </w:rPr>
        <w:t xml:space="preserve">Кездейсоқ және өте кездейсоқ ормандар негізінде классификаторлар құрудың нақты мысалдарын қарастырайық. Екі түрдегі классификаторларды құру әдістері бір-біріне ұқсас, сондықтан нақты қандай классификатор құрылғанын көрсету үшін енгізу жалаушасын (флаг) </w:t>
      </w:r>
      <w:r w:rsidRPr="00161311">
        <w:rPr>
          <w:rFonts w:ascii="Times New Roman" w:hAnsi="Times New Roman" w:cs="Times New Roman"/>
          <w:sz w:val="28"/>
          <w:szCs w:val="28"/>
          <w:lang w:val="kk-KZ"/>
        </w:rPr>
        <w:tab/>
        <w:t>қолданамыз.</w:t>
      </w:r>
      <w:r w:rsidRPr="00161311">
        <w:rPr>
          <w:rFonts w:ascii="Times New Roman" w:hAnsi="Times New Roman" w:cs="Times New Roman"/>
          <w:sz w:val="28"/>
          <w:szCs w:val="28"/>
          <w:lang w:val="kk-KZ"/>
        </w:rPr>
        <w:br/>
        <w:t>Жаңа Python файлын құрып, келесі пакеттерді импорттаңыз:</w:t>
      </w:r>
    </w:p>
    <w:p w:rsidR="003813F9" w:rsidRPr="00CA7AAB" w:rsidRDefault="00161311">
      <w:pPr>
        <w:spacing w:after="0" w:line="240" w:lineRule="auto"/>
        <w:ind w:firstLine="709"/>
        <w:jc w:val="both"/>
        <w:rPr>
          <w:rFonts w:cs="Times New Roman"/>
          <w:b/>
          <w:sz w:val="20"/>
          <w:szCs w:val="20"/>
          <w:lang w:val="kk-KZ"/>
        </w:rPr>
      </w:pPr>
      <w:r w:rsidRPr="00CA7AAB">
        <w:rPr>
          <w:rFonts w:cs="Times New Roman"/>
          <w:b/>
          <w:sz w:val="20"/>
          <w:szCs w:val="20"/>
          <w:lang w:val="kk-KZ"/>
        </w:rPr>
        <w:t>import argparse</w:t>
      </w:r>
    </w:p>
    <w:p w:rsidR="003813F9" w:rsidRPr="00CA7AAB" w:rsidRDefault="00161311">
      <w:pPr>
        <w:spacing w:after="0" w:line="240" w:lineRule="auto"/>
        <w:ind w:firstLine="709"/>
        <w:jc w:val="both"/>
        <w:rPr>
          <w:rFonts w:cs="Times New Roman"/>
          <w:b/>
          <w:sz w:val="20"/>
          <w:szCs w:val="20"/>
          <w:lang w:val="kk-KZ"/>
        </w:rPr>
      </w:pPr>
      <w:r w:rsidRPr="00CA7AAB">
        <w:rPr>
          <w:rFonts w:cs="Times New Roman"/>
          <w:b/>
          <w:sz w:val="20"/>
          <w:szCs w:val="20"/>
          <w:lang w:val="kk-KZ"/>
        </w:rPr>
        <w:t>import numpy as np</w:t>
      </w:r>
    </w:p>
    <w:p w:rsidR="003813F9" w:rsidRPr="00CA7AAB" w:rsidRDefault="00161311">
      <w:pPr>
        <w:spacing w:after="0" w:line="240" w:lineRule="auto"/>
        <w:ind w:firstLine="709"/>
        <w:jc w:val="both"/>
        <w:rPr>
          <w:rFonts w:cs="Times New Roman"/>
          <w:b/>
          <w:sz w:val="20"/>
          <w:szCs w:val="20"/>
          <w:lang w:val="en-US"/>
        </w:rPr>
      </w:pPr>
      <w:r w:rsidRPr="00CA7AAB">
        <w:rPr>
          <w:rFonts w:cs="Times New Roman"/>
          <w:b/>
          <w:sz w:val="20"/>
          <w:szCs w:val="20"/>
          <w:lang w:val="en-US"/>
        </w:rPr>
        <w:t>import matplotlib.pyplot as plt</w:t>
      </w:r>
    </w:p>
    <w:p w:rsidR="003813F9" w:rsidRPr="00CA7AAB" w:rsidRDefault="00161311">
      <w:pPr>
        <w:spacing w:after="0" w:line="240" w:lineRule="auto"/>
        <w:ind w:firstLine="709"/>
        <w:jc w:val="both"/>
        <w:rPr>
          <w:rFonts w:cs="Times New Roman"/>
          <w:b/>
          <w:sz w:val="20"/>
          <w:szCs w:val="20"/>
          <w:lang w:val="en-US"/>
        </w:rPr>
      </w:pPr>
      <w:r w:rsidRPr="00CA7AAB">
        <w:rPr>
          <w:rFonts w:cs="Times New Roman"/>
          <w:b/>
          <w:sz w:val="20"/>
          <w:szCs w:val="20"/>
          <w:lang w:val="en-US"/>
        </w:rPr>
        <w:t>from sklearn.metrics import classification_report</w:t>
      </w:r>
    </w:p>
    <w:p w:rsidR="003813F9" w:rsidRPr="00CA7AAB" w:rsidRDefault="00161311">
      <w:pPr>
        <w:spacing w:after="0" w:line="240" w:lineRule="auto"/>
        <w:ind w:firstLine="709"/>
        <w:jc w:val="both"/>
        <w:rPr>
          <w:rFonts w:cs="Times New Roman"/>
          <w:b/>
          <w:sz w:val="20"/>
          <w:szCs w:val="20"/>
          <w:lang w:val="en-US"/>
        </w:rPr>
      </w:pPr>
      <w:r w:rsidRPr="00CA7AAB">
        <w:rPr>
          <w:rFonts w:cs="Times New Roman"/>
          <w:b/>
          <w:sz w:val="20"/>
          <w:szCs w:val="20"/>
          <w:lang w:val="en-US"/>
        </w:rPr>
        <w:t>from sklearn import cross_validation</w:t>
      </w:r>
    </w:p>
    <w:p w:rsidR="003813F9" w:rsidRPr="00CA7AAB" w:rsidRDefault="00161311">
      <w:pPr>
        <w:spacing w:after="0" w:line="240" w:lineRule="auto"/>
        <w:ind w:firstLine="709"/>
        <w:jc w:val="both"/>
        <w:rPr>
          <w:rFonts w:cs="Times New Roman"/>
          <w:b/>
          <w:sz w:val="20"/>
          <w:szCs w:val="20"/>
          <w:lang w:val="en-US"/>
        </w:rPr>
      </w:pPr>
      <w:r w:rsidRPr="00CA7AAB">
        <w:rPr>
          <w:rFonts w:cs="Times New Roman"/>
          <w:b/>
          <w:sz w:val="20"/>
          <w:szCs w:val="20"/>
          <w:lang w:val="en-US"/>
        </w:rPr>
        <w:t>from sklearn.ensemble import RandomForestClassifier, ExtraTreesClassifier</w:t>
      </w:r>
    </w:p>
    <w:p w:rsidR="003813F9" w:rsidRPr="00CA7AAB" w:rsidRDefault="00161311">
      <w:pPr>
        <w:spacing w:after="0" w:line="240" w:lineRule="auto"/>
        <w:ind w:firstLine="709"/>
        <w:jc w:val="both"/>
        <w:rPr>
          <w:rFonts w:cs="Times New Roman"/>
          <w:b/>
          <w:sz w:val="20"/>
          <w:szCs w:val="20"/>
          <w:lang w:val="en-US"/>
        </w:rPr>
      </w:pPr>
      <w:r w:rsidRPr="00CA7AAB">
        <w:rPr>
          <w:rFonts w:cs="Times New Roman"/>
          <w:b/>
          <w:sz w:val="20"/>
          <w:szCs w:val="20"/>
          <w:lang w:val="en-US"/>
        </w:rPr>
        <w:t>from sklearn import cross_validation</w:t>
      </w:r>
    </w:p>
    <w:p w:rsidR="003813F9" w:rsidRPr="00CA7AAB" w:rsidRDefault="00161311">
      <w:pPr>
        <w:spacing w:after="0" w:line="240" w:lineRule="auto"/>
        <w:ind w:firstLine="709"/>
        <w:jc w:val="both"/>
        <w:rPr>
          <w:rFonts w:cs="Times New Roman"/>
          <w:b/>
          <w:sz w:val="20"/>
          <w:szCs w:val="20"/>
          <w:lang w:val="en-US"/>
        </w:rPr>
      </w:pPr>
      <w:r w:rsidRPr="00CA7AAB">
        <w:rPr>
          <w:rFonts w:cs="Times New Roman"/>
          <w:b/>
          <w:sz w:val="20"/>
          <w:szCs w:val="20"/>
          <w:lang w:val="en-US"/>
        </w:rPr>
        <w:t>from sklearn.metrics import classification_report</w:t>
      </w:r>
    </w:p>
    <w:p w:rsidR="003813F9" w:rsidRDefault="00161311">
      <w:pPr>
        <w:spacing w:after="0" w:line="240" w:lineRule="auto"/>
        <w:ind w:firstLine="709"/>
        <w:jc w:val="both"/>
        <w:rPr>
          <w:rFonts w:ascii="Times New Roman" w:hAnsi="Times New Roman" w:cs="Times New Roman"/>
          <w:sz w:val="28"/>
          <w:szCs w:val="28"/>
          <w:lang w:val="en-US"/>
        </w:rPr>
      </w:pPr>
      <w:r w:rsidRPr="00CA7AAB">
        <w:rPr>
          <w:rFonts w:cs="Times New Roman"/>
          <w:b/>
          <w:sz w:val="20"/>
          <w:szCs w:val="20"/>
          <w:lang w:val="en-US"/>
        </w:rPr>
        <w:t>from utilities import visualize_classifier</w:t>
      </w:r>
    </w:p>
    <w:p w:rsidR="003813F9" w:rsidRDefault="00161311">
      <w:pPr>
        <w:tabs>
          <w:tab w:val="left" w:pos="1560"/>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Python </w:t>
      </w:r>
      <w:r>
        <w:rPr>
          <w:rFonts w:ascii="Times New Roman" w:hAnsi="Times New Roman" w:cs="Times New Roman"/>
          <w:sz w:val="28"/>
          <w:szCs w:val="28"/>
        </w:rPr>
        <w:t>үшін</w:t>
      </w:r>
      <w:r>
        <w:rPr>
          <w:rFonts w:ascii="Times New Roman" w:hAnsi="Times New Roman" w:cs="Times New Roman"/>
          <w:sz w:val="28"/>
          <w:szCs w:val="28"/>
          <w:lang w:val="en-US"/>
        </w:rPr>
        <w:t xml:space="preserve"> </w:t>
      </w:r>
      <w:r>
        <w:rPr>
          <w:rFonts w:ascii="Times New Roman" w:hAnsi="Times New Roman" w:cs="Times New Roman"/>
          <w:sz w:val="28"/>
          <w:szCs w:val="28"/>
        </w:rPr>
        <w:t>аргументтерді</w:t>
      </w:r>
      <w:r>
        <w:rPr>
          <w:rFonts w:ascii="Times New Roman" w:hAnsi="Times New Roman" w:cs="Times New Roman"/>
          <w:sz w:val="28"/>
          <w:szCs w:val="28"/>
          <w:lang w:val="en-US"/>
        </w:rPr>
        <w:t xml:space="preserve"> </w:t>
      </w:r>
      <w:r>
        <w:rPr>
          <w:rFonts w:ascii="Times New Roman" w:hAnsi="Times New Roman" w:cs="Times New Roman"/>
          <w:sz w:val="28"/>
          <w:szCs w:val="28"/>
        </w:rPr>
        <w:t>синтаксистік</w:t>
      </w:r>
      <w:r>
        <w:rPr>
          <w:rFonts w:ascii="Times New Roman" w:hAnsi="Times New Roman" w:cs="Times New Roman"/>
          <w:sz w:val="28"/>
          <w:szCs w:val="28"/>
          <w:lang w:val="en-US"/>
        </w:rPr>
        <w:t xml:space="preserve"> </w:t>
      </w:r>
      <w:r>
        <w:rPr>
          <w:rFonts w:ascii="Times New Roman" w:hAnsi="Times New Roman" w:cs="Times New Roman"/>
          <w:sz w:val="28"/>
          <w:szCs w:val="28"/>
        </w:rPr>
        <w:t>талдау</w:t>
      </w:r>
      <w:r>
        <w:rPr>
          <w:rFonts w:ascii="Times New Roman" w:hAnsi="Times New Roman" w:cs="Times New Roman"/>
          <w:sz w:val="28"/>
          <w:szCs w:val="28"/>
          <w:lang w:val="en-US"/>
        </w:rPr>
        <w:t xml:space="preserve"> (</w:t>
      </w:r>
      <w:r>
        <w:rPr>
          <w:rFonts w:ascii="Times New Roman" w:hAnsi="Times New Roman" w:cs="Times New Roman"/>
          <w:sz w:val="28"/>
          <w:szCs w:val="28"/>
        </w:rPr>
        <w:t>парсинг</w:t>
      </w:r>
      <w:r>
        <w:rPr>
          <w:rFonts w:ascii="Times New Roman" w:hAnsi="Times New Roman" w:cs="Times New Roman"/>
          <w:sz w:val="28"/>
          <w:szCs w:val="28"/>
          <w:lang w:val="en-US"/>
        </w:rPr>
        <w:t xml:space="preserve">) </w:t>
      </w:r>
      <w:r>
        <w:rPr>
          <w:rFonts w:ascii="Times New Roman" w:hAnsi="Times New Roman" w:cs="Times New Roman"/>
          <w:sz w:val="28"/>
          <w:szCs w:val="28"/>
        </w:rPr>
        <w:t>құралын</w:t>
      </w:r>
      <w:r>
        <w:rPr>
          <w:rFonts w:ascii="Times New Roman" w:hAnsi="Times New Roman" w:cs="Times New Roman"/>
          <w:sz w:val="28"/>
          <w:szCs w:val="28"/>
          <w:lang w:val="en-US"/>
        </w:rPr>
        <w:t xml:space="preserve"> </w:t>
      </w:r>
      <w:r>
        <w:rPr>
          <w:rFonts w:ascii="Times New Roman" w:hAnsi="Times New Roman" w:cs="Times New Roman"/>
          <w:sz w:val="28"/>
          <w:szCs w:val="28"/>
        </w:rPr>
        <w:t>анықтаймыз</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арқылы</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классификатордың</w:t>
      </w:r>
      <w:r>
        <w:rPr>
          <w:rFonts w:ascii="Times New Roman" w:hAnsi="Times New Roman" w:cs="Times New Roman"/>
          <w:sz w:val="28"/>
          <w:szCs w:val="28"/>
          <w:lang w:val="en-US"/>
        </w:rPr>
        <w:t xml:space="preserve"> </w:t>
      </w:r>
      <w:r>
        <w:rPr>
          <w:rFonts w:ascii="Times New Roman" w:hAnsi="Times New Roman" w:cs="Times New Roman"/>
          <w:sz w:val="28"/>
          <w:szCs w:val="28"/>
        </w:rPr>
        <w:t>түрін</w:t>
      </w:r>
      <w:r>
        <w:rPr>
          <w:rFonts w:ascii="Times New Roman" w:hAnsi="Times New Roman" w:cs="Times New Roman"/>
          <w:sz w:val="28"/>
          <w:szCs w:val="28"/>
          <w:lang w:val="en-US"/>
        </w:rPr>
        <w:t xml:space="preserve"> </w:t>
      </w:r>
      <w:r>
        <w:rPr>
          <w:rFonts w:ascii="Times New Roman" w:hAnsi="Times New Roman" w:cs="Times New Roman"/>
          <w:sz w:val="28"/>
          <w:szCs w:val="28"/>
        </w:rPr>
        <w:t>енгізу</w:t>
      </w:r>
      <w:r>
        <w:rPr>
          <w:rFonts w:ascii="Times New Roman" w:hAnsi="Times New Roman" w:cs="Times New Roman"/>
          <w:sz w:val="28"/>
          <w:szCs w:val="28"/>
          <w:lang w:val="en-US"/>
        </w:rPr>
        <w:t xml:space="preserve"> </w:t>
      </w:r>
      <w:r>
        <w:rPr>
          <w:rFonts w:ascii="Times New Roman" w:hAnsi="Times New Roman" w:cs="Times New Roman"/>
          <w:sz w:val="28"/>
          <w:szCs w:val="28"/>
        </w:rPr>
        <w:t>параметрі</w:t>
      </w:r>
      <w:r>
        <w:rPr>
          <w:rFonts w:ascii="Times New Roman" w:hAnsi="Times New Roman" w:cs="Times New Roman"/>
          <w:sz w:val="28"/>
          <w:szCs w:val="28"/>
          <w:lang w:val="en-US"/>
        </w:rPr>
        <w:t xml:space="preserve"> </w:t>
      </w:r>
      <w:r>
        <w:rPr>
          <w:rFonts w:ascii="Times New Roman" w:hAnsi="Times New Roman" w:cs="Times New Roman"/>
          <w:sz w:val="28"/>
          <w:szCs w:val="28"/>
        </w:rPr>
        <w:t>ретінде</w:t>
      </w:r>
      <w:r>
        <w:rPr>
          <w:rFonts w:ascii="Times New Roman" w:hAnsi="Times New Roman" w:cs="Times New Roman"/>
          <w:sz w:val="28"/>
          <w:szCs w:val="28"/>
          <w:lang w:val="en-US"/>
        </w:rPr>
        <w:t xml:space="preserve"> </w:t>
      </w:r>
      <w:r>
        <w:rPr>
          <w:rFonts w:ascii="Times New Roman" w:hAnsi="Times New Roman" w:cs="Times New Roman"/>
          <w:sz w:val="28"/>
          <w:szCs w:val="28"/>
        </w:rPr>
        <w:t>қабылдауға</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rPr>
        <w:t>болады</w:t>
      </w:r>
      <w:r>
        <w:rPr>
          <w:rFonts w:ascii="Times New Roman" w:hAnsi="Times New Roman" w:cs="Times New Roman"/>
          <w:sz w:val="28"/>
          <w:szCs w:val="28"/>
          <w:lang w:val="en-US"/>
        </w:rPr>
        <w:t>.</w:t>
      </w:r>
      <w:r>
        <w:rPr>
          <w:rFonts w:ascii="Times New Roman" w:hAnsi="Times New Roman" w:cs="Times New Roman"/>
          <w:sz w:val="28"/>
          <w:szCs w:val="28"/>
          <w:lang w:val="en-US"/>
        </w:rPr>
        <w:br/>
      </w:r>
      <w:r>
        <w:rPr>
          <w:rFonts w:ascii="Times New Roman" w:hAnsi="Times New Roman" w:cs="Times New Roman"/>
          <w:sz w:val="28"/>
          <w:szCs w:val="28"/>
        </w:rPr>
        <w:lastRenderedPageBreak/>
        <w:t>Осы</w:t>
      </w:r>
      <w:r>
        <w:rPr>
          <w:rFonts w:ascii="Times New Roman" w:hAnsi="Times New Roman" w:cs="Times New Roman"/>
          <w:sz w:val="28"/>
          <w:szCs w:val="28"/>
          <w:lang w:val="en-US"/>
        </w:rPr>
        <w:t xml:space="preserve"> </w:t>
      </w:r>
      <w:r>
        <w:rPr>
          <w:rFonts w:ascii="Times New Roman" w:hAnsi="Times New Roman" w:cs="Times New Roman"/>
          <w:sz w:val="28"/>
          <w:szCs w:val="28"/>
        </w:rPr>
        <w:t>параметрге</w:t>
      </w:r>
      <w:r>
        <w:rPr>
          <w:rFonts w:ascii="Times New Roman" w:hAnsi="Times New Roman" w:cs="Times New Roman"/>
          <w:sz w:val="28"/>
          <w:szCs w:val="28"/>
          <w:lang w:val="en-US"/>
        </w:rPr>
        <w:t xml:space="preserve"> </w:t>
      </w:r>
      <w:r>
        <w:rPr>
          <w:rFonts w:ascii="Times New Roman" w:hAnsi="Times New Roman" w:cs="Times New Roman"/>
          <w:sz w:val="28"/>
          <w:szCs w:val="28"/>
        </w:rPr>
        <w:t>сәйкес</w:t>
      </w:r>
      <w:r>
        <w:rPr>
          <w:rFonts w:ascii="Times New Roman" w:hAnsi="Times New Roman" w:cs="Times New Roman"/>
          <w:sz w:val="28"/>
          <w:szCs w:val="28"/>
          <w:lang w:val="en-US"/>
        </w:rPr>
        <w:t xml:space="preserve"> </w:t>
      </w:r>
      <w:r>
        <w:rPr>
          <w:rFonts w:ascii="Times New Roman" w:hAnsi="Times New Roman" w:cs="Times New Roman"/>
          <w:sz w:val="28"/>
          <w:szCs w:val="28"/>
        </w:rPr>
        <w:t>мән</w:t>
      </w:r>
      <w:r>
        <w:rPr>
          <w:rFonts w:ascii="Times New Roman" w:hAnsi="Times New Roman" w:cs="Times New Roman"/>
          <w:sz w:val="28"/>
          <w:szCs w:val="28"/>
          <w:lang w:val="en-US"/>
        </w:rPr>
        <w:t xml:space="preserve"> </w:t>
      </w:r>
      <w:r>
        <w:rPr>
          <w:rFonts w:ascii="Times New Roman" w:hAnsi="Times New Roman" w:cs="Times New Roman"/>
          <w:sz w:val="28"/>
          <w:szCs w:val="28"/>
        </w:rPr>
        <w:t>беру</w:t>
      </w:r>
      <w:r>
        <w:rPr>
          <w:rFonts w:ascii="Times New Roman" w:hAnsi="Times New Roman" w:cs="Times New Roman"/>
          <w:sz w:val="28"/>
          <w:szCs w:val="28"/>
          <w:lang w:val="en-US"/>
        </w:rPr>
        <w:t xml:space="preserve"> </w:t>
      </w:r>
      <w:r>
        <w:rPr>
          <w:rFonts w:ascii="Times New Roman" w:hAnsi="Times New Roman" w:cs="Times New Roman"/>
          <w:sz w:val="28"/>
          <w:szCs w:val="28"/>
        </w:rPr>
        <w:t>арқылы</w:t>
      </w:r>
      <w:r>
        <w:rPr>
          <w:rFonts w:ascii="Times New Roman" w:hAnsi="Times New Roman" w:cs="Times New Roman"/>
          <w:sz w:val="28"/>
          <w:szCs w:val="28"/>
          <w:lang w:val="en-US"/>
        </w:rPr>
        <w:t xml:space="preserve"> </w:t>
      </w:r>
      <w:r>
        <w:rPr>
          <w:rFonts w:ascii="Times New Roman" w:hAnsi="Times New Roman" w:cs="Times New Roman"/>
          <w:sz w:val="28"/>
          <w:szCs w:val="28"/>
        </w:rPr>
        <w:t>біз</w:t>
      </w:r>
      <w:r>
        <w:rPr>
          <w:rFonts w:ascii="Times New Roman" w:hAnsi="Times New Roman" w:cs="Times New Roman"/>
          <w:sz w:val="28"/>
          <w:szCs w:val="28"/>
          <w:lang w:val="en-US"/>
        </w:rPr>
        <w:t xml:space="preserve"> </w:t>
      </w:r>
      <w:r>
        <w:rPr>
          <w:rFonts w:ascii="Times New Roman" w:hAnsi="Times New Roman" w:cs="Times New Roman"/>
          <w:sz w:val="28"/>
          <w:szCs w:val="28"/>
        </w:rPr>
        <w:t>құралатын</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классификатордың</w:t>
      </w:r>
      <w:r>
        <w:rPr>
          <w:rFonts w:ascii="Times New Roman" w:hAnsi="Times New Roman" w:cs="Times New Roman"/>
          <w:sz w:val="28"/>
          <w:szCs w:val="28"/>
          <w:lang w:val="en-US"/>
        </w:rPr>
        <w:t xml:space="preserve"> </w:t>
      </w:r>
      <w:r>
        <w:rPr>
          <w:rFonts w:ascii="Times New Roman" w:hAnsi="Times New Roman" w:cs="Times New Roman"/>
          <w:sz w:val="28"/>
          <w:szCs w:val="28"/>
        </w:rPr>
        <w:t>түрін</w:t>
      </w:r>
      <w:r>
        <w:rPr>
          <w:rFonts w:ascii="Times New Roman" w:hAnsi="Times New Roman" w:cs="Times New Roman"/>
          <w:sz w:val="28"/>
          <w:szCs w:val="28"/>
          <w:lang w:val="en-US"/>
        </w:rPr>
        <w:t xml:space="preserve"> </w:t>
      </w:r>
      <w:r>
        <w:rPr>
          <w:rFonts w:ascii="Times New Roman" w:hAnsi="Times New Roman" w:cs="Times New Roman"/>
          <w:sz w:val="28"/>
          <w:szCs w:val="28"/>
        </w:rPr>
        <w:t>таңдай</w:t>
      </w:r>
      <w:r>
        <w:rPr>
          <w:rFonts w:ascii="Times New Roman" w:hAnsi="Times New Roman" w:cs="Times New Roman"/>
          <w:sz w:val="28"/>
          <w:szCs w:val="28"/>
          <w:lang w:val="en-US"/>
        </w:rPr>
        <w:t xml:space="preserve"> </w:t>
      </w:r>
      <w:r>
        <w:rPr>
          <w:rFonts w:ascii="Times New Roman" w:hAnsi="Times New Roman" w:cs="Times New Roman"/>
          <w:sz w:val="28"/>
          <w:szCs w:val="28"/>
        </w:rPr>
        <w:t>аламыз</w:t>
      </w:r>
      <w:r>
        <w:rPr>
          <w:rFonts w:ascii="Times New Roman" w:hAnsi="Times New Roman" w:cs="Times New Roman"/>
          <w:sz w:val="28"/>
          <w:szCs w:val="28"/>
          <w:lang w:val="en-US"/>
        </w:rPr>
        <w:t>.</w:t>
      </w:r>
    </w:p>
    <w:p w:rsidR="003813F9" w:rsidRPr="00CA7AAB" w:rsidRDefault="00161311" w:rsidP="00CA7AAB">
      <w:pPr>
        <w:spacing w:after="0" w:line="240" w:lineRule="auto"/>
        <w:jc w:val="both"/>
        <w:rPr>
          <w:rFonts w:cs="Times New Roman"/>
          <w:b/>
          <w:sz w:val="20"/>
          <w:szCs w:val="20"/>
          <w:lang w:val="en-US"/>
        </w:rPr>
      </w:pPr>
      <w:r w:rsidRPr="00CA7AAB">
        <w:rPr>
          <w:rFonts w:cs="Times New Roman"/>
          <w:b/>
          <w:sz w:val="20"/>
          <w:szCs w:val="20"/>
          <w:lang w:val="en-US"/>
        </w:rPr>
        <w:t>#</w:t>
      </w:r>
      <w:r w:rsidRPr="00CA7AAB">
        <w:rPr>
          <w:rFonts w:cs="Times New Roman"/>
          <w:b/>
          <w:sz w:val="20"/>
          <w:szCs w:val="20"/>
        </w:rPr>
        <w:t>Аргументтер</w:t>
      </w:r>
      <w:r w:rsidRPr="00CA7AAB">
        <w:rPr>
          <w:rFonts w:cs="Times New Roman"/>
          <w:b/>
          <w:sz w:val="20"/>
          <w:szCs w:val="20"/>
          <w:lang w:val="en-US"/>
        </w:rPr>
        <w:t xml:space="preserve"> </w:t>
      </w:r>
      <w:r w:rsidRPr="00CA7AAB">
        <w:rPr>
          <w:rFonts w:cs="Times New Roman"/>
          <w:b/>
          <w:sz w:val="20"/>
          <w:szCs w:val="20"/>
        </w:rPr>
        <w:t>парсері</w:t>
      </w:r>
    </w:p>
    <w:p w:rsidR="00CA7AAB" w:rsidRDefault="00161311" w:rsidP="00CA7AAB">
      <w:pPr>
        <w:spacing w:after="0" w:line="240" w:lineRule="auto"/>
        <w:jc w:val="both"/>
        <w:rPr>
          <w:rFonts w:cs="Times New Roman"/>
          <w:b/>
          <w:sz w:val="20"/>
          <w:szCs w:val="20"/>
          <w:lang w:val="kk-KZ"/>
        </w:rPr>
      </w:pPr>
      <w:r w:rsidRPr="00CA7AAB">
        <w:rPr>
          <w:rFonts w:cs="Times New Roman"/>
          <w:b/>
          <w:sz w:val="20"/>
          <w:szCs w:val="20"/>
          <w:lang w:val="en-US"/>
        </w:rPr>
        <w:t>def build_arg_parser():</w:t>
      </w:r>
    </w:p>
    <w:p w:rsidR="003813F9" w:rsidRPr="00CA7AAB" w:rsidRDefault="00161311" w:rsidP="00CA7AAB">
      <w:pPr>
        <w:spacing w:after="0" w:line="240" w:lineRule="auto"/>
        <w:jc w:val="both"/>
        <w:rPr>
          <w:rFonts w:cs="Times New Roman"/>
          <w:b/>
          <w:sz w:val="20"/>
          <w:szCs w:val="20"/>
          <w:lang w:val="en-US"/>
        </w:rPr>
      </w:pPr>
      <w:r w:rsidRPr="00CA7AAB">
        <w:rPr>
          <w:rFonts w:cs="Times New Roman"/>
          <w:b/>
          <w:sz w:val="20"/>
          <w:szCs w:val="20"/>
          <w:lang w:val="en-US"/>
        </w:rPr>
        <w:t>parser = argparse.ArgumentParser(description='Classify / data using Ensemble Learning techniques') parser.add_argument('--classifier-type',</w:t>
      </w:r>
    </w:p>
    <w:p w:rsidR="003813F9" w:rsidRPr="00CA7AAB" w:rsidRDefault="00161311" w:rsidP="00CA7AAB">
      <w:pPr>
        <w:tabs>
          <w:tab w:val="left" w:pos="2268"/>
        </w:tabs>
        <w:spacing w:after="0" w:line="240" w:lineRule="auto"/>
        <w:jc w:val="both"/>
        <w:rPr>
          <w:rFonts w:cs="Times New Roman"/>
          <w:b/>
          <w:sz w:val="20"/>
          <w:szCs w:val="20"/>
          <w:lang w:val="en-US"/>
        </w:rPr>
      </w:pPr>
      <w:r w:rsidRPr="00CA7AAB">
        <w:rPr>
          <w:rFonts w:cs="Times New Roman"/>
          <w:b/>
          <w:sz w:val="20"/>
          <w:szCs w:val="20"/>
          <w:lang w:val="en-US"/>
        </w:rPr>
        <w:t>dest='classifier_type', required=True,</w:t>
      </w:r>
    </w:p>
    <w:p w:rsidR="003813F9" w:rsidRPr="00CA7AAB" w:rsidRDefault="00161311" w:rsidP="001608F3">
      <w:pPr>
        <w:tabs>
          <w:tab w:val="left" w:pos="2268"/>
        </w:tabs>
        <w:spacing w:after="0" w:line="240" w:lineRule="auto"/>
        <w:jc w:val="both"/>
        <w:rPr>
          <w:rFonts w:cs="Times New Roman"/>
          <w:b/>
          <w:sz w:val="20"/>
          <w:szCs w:val="20"/>
          <w:lang w:val="en-US"/>
        </w:rPr>
      </w:pPr>
      <w:r w:rsidRPr="00CA7AAB">
        <w:rPr>
          <w:rFonts w:cs="Times New Roman"/>
          <w:b/>
          <w:sz w:val="20"/>
          <w:szCs w:val="20"/>
          <w:lang w:val="en-US"/>
        </w:rPr>
        <w:t xml:space="preserve"> choices=['rf', 'ert'], help="Type of/ classifier to use: can be either 'rf' or/ 'ert' ")</w:t>
      </w:r>
    </w:p>
    <w:p w:rsidR="003813F9" w:rsidRDefault="00161311" w:rsidP="001608F3">
      <w:pPr>
        <w:spacing w:after="0" w:line="240" w:lineRule="auto"/>
        <w:jc w:val="both"/>
        <w:rPr>
          <w:rFonts w:ascii="Times New Roman" w:hAnsi="Times New Roman" w:cs="Times New Roman"/>
          <w:sz w:val="28"/>
          <w:szCs w:val="28"/>
          <w:lang w:val="kk-KZ"/>
        </w:rPr>
      </w:pPr>
      <w:r w:rsidRPr="00CA7AAB">
        <w:rPr>
          <w:rFonts w:cs="Times New Roman"/>
          <w:b/>
          <w:sz w:val="20"/>
          <w:szCs w:val="20"/>
          <w:lang w:val="en-US"/>
        </w:rPr>
        <w:t>return parser</w:t>
      </w:r>
    </w:p>
    <w:p w:rsidR="003813F9" w:rsidRPr="00871415" w:rsidRDefault="00161311">
      <w:pPr>
        <w:spacing w:after="0" w:line="240" w:lineRule="auto"/>
        <w:ind w:firstLine="709"/>
        <w:jc w:val="both"/>
        <w:rPr>
          <w:rFonts w:ascii="Times New Roman" w:hAnsi="Times New Roman" w:cs="Times New Roman"/>
          <w:bCs/>
          <w:sz w:val="28"/>
          <w:szCs w:val="28"/>
          <w:lang w:val="en-US"/>
        </w:rPr>
      </w:pPr>
      <w:r w:rsidRPr="00871415">
        <w:rPr>
          <w:rFonts w:ascii="Times New Roman" w:hAnsi="Times New Roman" w:cs="Times New Roman"/>
          <w:bCs/>
          <w:sz w:val="28"/>
          <w:szCs w:val="28"/>
        </w:rPr>
        <w:t>Негізгі</w:t>
      </w:r>
      <w:r w:rsidRPr="00871415">
        <w:rPr>
          <w:rFonts w:ascii="Times New Roman" w:hAnsi="Times New Roman" w:cs="Times New Roman"/>
          <w:bCs/>
          <w:sz w:val="28"/>
          <w:szCs w:val="28"/>
          <w:lang w:val="en-US"/>
        </w:rPr>
        <w:t xml:space="preserve"> </w:t>
      </w:r>
      <w:r w:rsidRPr="00871415">
        <w:rPr>
          <w:rFonts w:ascii="Times New Roman" w:hAnsi="Times New Roman" w:cs="Times New Roman"/>
          <w:bCs/>
          <w:sz w:val="28"/>
          <w:szCs w:val="28"/>
        </w:rPr>
        <w:t>функцияны</w:t>
      </w:r>
      <w:r w:rsidRPr="00871415">
        <w:rPr>
          <w:rFonts w:ascii="Times New Roman" w:hAnsi="Times New Roman" w:cs="Times New Roman"/>
          <w:bCs/>
          <w:sz w:val="28"/>
          <w:szCs w:val="28"/>
          <w:lang w:val="en-US"/>
        </w:rPr>
        <w:t xml:space="preserve"> </w:t>
      </w:r>
      <w:r w:rsidRPr="00871415">
        <w:rPr>
          <w:rFonts w:ascii="Times New Roman" w:hAnsi="Times New Roman" w:cs="Times New Roman"/>
          <w:bCs/>
          <w:sz w:val="28"/>
          <w:szCs w:val="28"/>
        </w:rPr>
        <w:t>анықтап</w:t>
      </w:r>
      <w:r w:rsidRPr="00871415">
        <w:rPr>
          <w:rFonts w:ascii="Times New Roman" w:hAnsi="Times New Roman" w:cs="Times New Roman"/>
          <w:bCs/>
          <w:sz w:val="28"/>
          <w:szCs w:val="28"/>
          <w:lang w:val="en-US"/>
        </w:rPr>
        <w:t xml:space="preserve">, </w:t>
      </w:r>
      <w:r w:rsidRPr="00871415">
        <w:rPr>
          <w:rFonts w:ascii="Times New Roman" w:hAnsi="Times New Roman" w:cs="Times New Roman"/>
          <w:bCs/>
          <w:sz w:val="28"/>
          <w:szCs w:val="28"/>
        </w:rPr>
        <w:t>кіріс</w:t>
      </w:r>
      <w:r w:rsidRPr="00871415">
        <w:rPr>
          <w:rFonts w:ascii="Times New Roman" w:hAnsi="Times New Roman" w:cs="Times New Roman"/>
          <w:bCs/>
          <w:sz w:val="28"/>
          <w:szCs w:val="28"/>
          <w:lang w:val="en-US"/>
        </w:rPr>
        <w:t xml:space="preserve"> </w:t>
      </w:r>
      <w:r w:rsidRPr="00871415">
        <w:rPr>
          <w:rFonts w:ascii="Times New Roman" w:hAnsi="Times New Roman" w:cs="Times New Roman"/>
          <w:bCs/>
          <w:sz w:val="28"/>
          <w:szCs w:val="28"/>
        </w:rPr>
        <w:t>аргументтерін</w:t>
      </w:r>
      <w:r w:rsidRPr="00871415">
        <w:rPr>
          <w:rFonts w:ascii="Times New Roman" w:hAnsi="Times New Roman" w:cs="Times New Roman"/>
          <w:bCs/>
          <w:sz w:val="28"/>
          <w:szCs w:val="28"/>
          <w:lang w:val="en-US"/>
        </w:rPr>
        <w:t xml:space="preserve"> </w:t>
      </w:r>
      <w:r w:rsidRPr="00871415">
        <w:rPr>
          <w:rFonts w:ascii="Times New Roman" w:hAnsi="Times New Roman" w:cs="Times New Roman"/>
          <w:bCs/>
          <w:sz w:val="28"/>
          <w:szCs w:val="28"/>
        </w:rPr>
        <w:t>аламыз</w:t>
      </w:r>
      <w:r w:rsidRPr="00871415">
        <w:rPr>
          <w:rFonts w:ascii="Times New Roman" w:hAnsi="Times New Roman" w:cs="Times New Roman"/>
          <w:bCs/>
          <w:sz w:val="28"/>
          <w:szCs w:val="28"/>
          <w:lang w:val="en-US"/>
        </w:rPr>
        <w:t>:</w:t>
      </w:r>
    </w:p>
    <w:p w:rsidR="003813F9" w:rsidRPr="00871415" w:rsidRDefault="00161311">
      <w:pPr>
        <w:spacing w:after="0" w:line="240" w:lineRule="auto"/>
        <w:jc w:val="both"/>
        <w:rPr>
          <w:rFonts w:cs="Times New Roman"/>
          <w:b/>
          <w:sz w:val="20"/>
          <w:szCs w:val="20"/>
          <w:lang w:val="en-US"/>
        </w:rPr>
      </w:pPr>
      <w:r w:rsidRPr="00871415">
        <w:rPr>
          <w:rFonts w:cs="Times New Roman"/>
          <w:b/>
          <w:sz w:val="20"/>
          <w:szCs w:val="20"/>
          <w:lang w:val="en-US"/>
        </w:rPr>
        <w:t>If_name_==`_main_`:</w:t>
      </w:r>
    </w:p>
    <w:p w:rsidR="003813F9" w:rsidRPr="00871415" w:rsidRDefault="00161311" w:rsidP="00871415">
      <w:pPr>
        <w:spacing w:after="0" w:line="240" w:lineRule="auto"/>
        <w:jc w:val="both"/>
        <w:rPr>
          <w:rFonts w:cs="Times New Roman"/>
          <w:b/>
          <w:sz w:val="20"/>
          <w:szCs w:val="20"/>
          <w:lang w:val="en-US"/>
        </w:rPr>
      </w:pPr>
      <w:r w:rsidRPr="00871415">
        <w:rPr>
          <w:rFonts w:cs="Times New Roman"/>
          <w:b/>
          <w:sz w:val="20"/>
          <w:szCs w:val="20"/>
          <w:lang w:val="en-US"/>
        </w:rPr>
        <w:t>args = build_arg_parser().parse_args()</w:t>
      </w:r>
    </w:p>
    <w:p w:rsidR="003813F9" w:rsidRDefault="00161311" w:rsidP="00871415">
      <w:pPr>
        <w:spacing w:after="0" w:line="240" w:lineRule="auto"/>
        <w:jc w:val="both"/>
        <w:rPr>
          <w:rFonts w:ascii="Times New Roman" w:hAnsi="Times New Roman" w:cs="Times New Roman"/>
          <w:sz w:val="28"/>
          <w:szCs w:val="28"/>
          <w:lang w:val="en-US"/>
        </w:rPr>
      </w:pPr>
      <w:r w:rsidRPr="00871415">
        <w:rPr>
          <w:rFonts w:cs="Times New Roman"/>
          <w:b/>
          <w:sz w:val="20"/>
          <w:szCs w:val="20"/>
          <w:lang w:val="en-US"/>
        </w:rPr>
        <w:t>classifier_type = args.classifier_type</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Бізге</w:t>
      </w:r>
      <w:r>
        <w:rPr>
          <w:rFonts w:ascii="Times New Roman" w:hAnsi="Times New Roman" w:cs="Times New Roman"/>
          <w:sz w:val="28"/>
          <w:szCs w:val="28"/>
          <w:lang w:val="en-US"/>
        </w:rPr>
        <w:t xml:space="preserve"> data_random_forests.txt </w:t>
      </w:r>
      <w:r>
        <w:rPr>
          <w:rFonts w:ascii="Times New Roman" w:hAnsi="Times New Roman" w:cs="Times New Roman"/>
          <w:sz w:val="28"/>
          <w:szCs w:val="28"/>
        </w:rPr>
        <w:t>атты</w:t>
      </w:r>
      <w:r>
        <w:rPr>
          <w:rFonts w:ascii="Times New Roman" w:hAnsi="Times New Roman" w:cs="Times New Roman"/>
          <w:sz w:val="28"/>
          <w:szCs w:val="28"/>
          <w:lang w:val="en-US"/>
        </w:rPr>
        <w:t xml:space="preserve"> </w:t>
      </w:r>
      <w:r>
        <w:rPr>
          <w:rFonts w:ascii="Times New Roman" w:hAnsi="Times New Roman" w:cs="Times New Roman"/>
          <w:sz w:val="28"/>
          <w:szCs w:val="28"/>
        </w:rPr>
        <w:t>файлдан</w:t>
      </w:r>
      <w:r>
        <w:rPr>
          <w:rFonts w:ascii="Times New Roman" w:hAnsi="Times New Roman" w:cs="Times New Roman"/>
          <w:sz w:val="28"/>
          <w:szCs w:val="28"/>
          <w:lang w:val="en-US"/>
        </w:rPr>
        <w:t xml:space="preserve"> </w:t>
      </w:r>
      <w:r>
        <w:rPr>
          <w:rFonts w:ascii="Times New Roman" w:hAnsi="Times New Roman" w:cs="Times New Roman"/>
          <w:sz w:val="28"/>
          <w:szCs w:val="28"/>
        </w:rPr>
        <w:t>алынған</w:t>
      </w:r>
      <w:r>
        <w:rPr>
          <w:rFonts w:ascii="Times New Roman" w:hAnsi="Times New Roman" w:cs="Times New Roman"/>
          <w:sz w:val="28"/>
          <w:szCs w:val="28"/>
          <w:lang w:val="en-US"/>
        </w:rPr>
        <w:t xml:space="preserve"> </w:t>
      </w:r>
      <w:r>
        <w:rPr>
          <w:rFonts w:ascii="Times New Roman" w:hAnsi="Times New Roman" w:cs="Times New Roman"/>
          <w:sz w:val="28"/>
          <w:szCs w:val="28"/>
        </w:rPr>
        <w:t>деректер</w:t>
      </w:r>
      <w:r>
        <w:rPr>
          <w:rFonts w:ascii="Times New Roman" w:hAnsi="Times New Roman" w:cs="Times New Roman"/>
          <w:sz w:val="28"/>
          <w:szCs w:val="28"/>
          <w:lang w:val="en-US"/>
        </w:rPr>
        <w:t xml:space="preserve"> </w:t>
      </w:r>
      <w:r>
        <w:rPr>
          <w:rFonts w:ascii="Times New Roman" w:hAnsi="Times New Roman" w:cs="Times New Roman"/>
          <w:sz w:val="28"/>
          <w:szCs w:val="28"/>
        </w:rPr>
        <w:t>қолданылады</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файлда</w:t>
      </w:r>
      <w:r>
        <w:rPr>
          <w:rFonts w:ascii="Times New Roman" w:hAnsi="Times New Roman" w:cs="Times New Roman"/>
          <w:sz w:val="28"/>
          <w:szCs w:val="28"/>
          <w:lang w:val="en-US"/>
        </w:rPr>
        <w:t xml:space="preserve"> </w:t>
      </w:r>
      <w:r>
        <w:rPr>
          <w:rFonts w:ascii="Times New Roman" w:hAnsi="Times New Roman" w:cs="Times New Roman"/>
          <w:sz w:val="28"/>
          <w:szCs w:val="28"/>
        </w:rPr>
        <w:t>әрбір</w:t>
      </w:r>
      <w:r>
        <w:rPr>
          <w:rFonts w:ascii="Times New Roman" w:hAnsi="Times New Roman" w:cs="Times New Roman"/>
          <w:sz w:val="28"/>
          <w:szCs w:val="28"/>
          <w:lang w:val="en-US"/>
        </w:rPr>
        <w:t xml:space="preserve"> </w:t>
      </w:r>
      <w:r>
        <w:rPr>
          <w:rFonts w:ascii="Times New Roman" w:hAnsi="Times New Roman" w:cs="Times New Roman"/>
          <w:sz w:val="28"/>
          <w:szCs w:val="28"/>
        </w:rPr>
        <w:t>жол</w:t>
      </w:r>
      <w:r>
        <w:rPr>
          <w:rFonts w:ascii="Times New Roman" w:hAnsi="Times New Roman" w:cs="Times New Roman"/>
          <w:sz w:val="28"/>
          <w:szCs w:val="28"/>
          <w:lang w:val="en-US"/>
        </w:rPr>
        <w:t xml:space="preserve"> </w:t>
      </w:r>
      <w:r>
        <w:rPr>
          <w:rFonts w:ascii="Times New Roman" w:hAnsi="Times New Roman" w:cs="Times New Roman"/>
          <w:sz w:val="28"/>
          <w:szCs w:val="28"/>
        </w:rPr>
        <w:t>үтірмен</w:t>
      </w:r>
      <w:r>
        <w:rPr>
          <w:rFonts w:ascii="Times New Roman" w:hAnsi="Times New Roman" w:cs="Times New Roman"/>
          <w:sz w:val="28"/>
          <w:szCs w:val="28"/>
          <w:lang w:val="en-US"/>
        </w:rPr>
        <w:t xml:space="preserve"> </w:t>
      </w:r>
      <w:r>
        <w:rPr>
          <w:rFonts w:ascii="Times New Roman" w:hAnsi="Times New Roman" w:cs="Times New Roman"/>
          <w:sz w:val="28"/>
          <w:szCs w:val="28"/>
        </w:rPr>
        <w:t>бөлінген</w:t>
      </w:r>
      <w:r>
        <w:rPr>
          <w:rFonts w:ascii="Times New Roman" w:hAnsi="Times New Roman" w:cs="Times New Roman"/>
          <w:sz w:val="28"/>
          <w:szCs w:val="28"/>
          <w:lang w:val="en-US"/>
        </w:rPr>
        <w:t xml:space="preserve"> </w:t>
      </w:r>
      <w:r>
        <w:rPr>
          <w:rFonts w:ascii="Times New Roman" w:hAnsi="Times New Roman" w:cs="Times New Roman"/>
          <w:sz w:val="28"/>
          <w:szCs w:val="28"/>
        </w:rPr>
        <w:t>мәндерден</w:t>
      </w:r>
      <w:r>
        <w:rPr>
          <w:rFonts w:ascii="Times New Roman" w:hAnsi="Times New Roman" w:cs="Times New Roman"/>
          <w:sz w:val="28"/>
          <w:szCs w:val="28"/>
          <w:lang w:val="en-US"/>
        </w:rPr>
        <w:t xml:space="preserve"> </w:t>
      </w:r>
      <w:r>
        <w:rPr>
          <w:rFonts w:ascii="Times New Roman" w:hAnsi="Times New Roman" w:cs="Times New Roman"/>
          <w:sz w:val="28"/>
          <w:szCs w:val="28"/>
        </w:rPr>
        <w:t>тұрады</w:t>
      </w:r>
      <w:r>
        <w:rPr>
          <w:rFonts w:ascii="Times New Roman" w:hAnsi="Times New Roman" w:cs="Times New Roman"/>
          <w:sz w:val="28"/>
          <w:szCs w:val="28"/>
          <w:lang w:val="en-US"/>
        </w:rPr>
        <w:t xml:space="preserve">. </w:t>
      </w:r>
      <w:r>
        <w:rPr>
          <w:rFonts w:ascii="Times New Roman" w:hAnsi="Times New Roman" w:cs="Times New Roman"/>
          <w:sz w:val="28"/>
          <w:szCs w:val="28"/>
        </w:rPr>
        <w:t>Алғашқы</w:t>
      </w:r>
      <w:r>
        <w:rPr>
          <w:rFonts w:ascii="Times New Roman" w:hAnsi="Times New Roman" w:cs="Times New Roman"/>
          <w:sz w:val="28"/>
          <w:szCs w:val="28"/>
          <w:lang w:val="en-US"/>
        </w:rPr>
        <w:t xml:space="preserve"> </w:t>
      </w:r>
      <w:r>
        <w:rPr>
          <w:rFonts w:ascii="Times New Roman" w:hAnsi="Times New Roman" w:cs="Times New Roman"/>
          <w:sz w:val="28"/>
          <w:szCs w:val="28"/>
        </w:rPr>
        <w:t>екі</w:t>
      </w:r>
      <w:r>
        <w:rPr>
          <w:rFonts w:ascii="Times New Roman" w:hAnsi="Times New Roman" w:cs="Times New Roman"/>
          <w:sz w:val="28"/>
          <w:szCs w:val="28"/>
          <w:lang w:val="en-US"/>
        </w:rPr>
        <w:t xml:space="preserve"> </w:t>
      </w:r>
      <w:r>
        <w:rPr>
          <w:rFonts w:ascii="Times New Roman" w:hAnsi="Times New Roman" w:cs="Times New Roman"/>
          <w:sz w:val="28"/>
          <w:szCs w:val="28"/>
        </w:rPr>
        <w:t>мән</w:t>
      </w:r>
      <w:r>
        <w:rPr>
          <w:rFonts w:ascii="Times New Roman" w:hAnsi="Times New Roman" w:cs="Times New Roman"/>
          <w:sz w:val="28"/>
          <w:szCs w:val="28"/>
          <w:lang w:val="en-US"/>
        </w:rPr>
        <w:t xml:space="preserve"> — </w:t>
      </w:r>
      <w:r>
        <w:rPr>
          <w:rFonts w:ascii="Times New Roman" w:hAnsi="Times New Roman" w:cs="Times New Roman"/>
          <w:sz w:val="28"/>
          <w:szCs w:val="28"/>
        </w:rPr>
        <w:t>кіріс</w:t>
      </w:r>
      <w:r>
        <w:rPr>
          <w:rFonts w:ascii="Times New Roman" w:hAnsi="Times New Roman" w:cs="Times New Roman"/>
          <w:sz w:val="28"/>
          <w:szCs w:val="28"/>
          <w:lang w:val="en-US"/>
        </w:rPr>
        <w:t xml:space="preserve"> </w:t>
      </w:r>
      <w:r>
        <w:rPr>
          <w:rFonts w:ascii="Times New Roman" w:hAnsi="Times New Roman" w:cs="Times New Roman"/>
          <w:sz w:val="28"/>
          <w:szCs w:val="28"/>
        </w:rPr>
        <w:t>деректері</w:t>
      </w:r>
      <w:r>
        <w:rPr>
          <w:rFonts w:ascii="Times New Roman" w:hAnsi="Times New Roman" w:cs="Times New Roman"/>
          <w:sz w:val="28"/>
          <w:szCs w:val="28"/>
          <w:lang w:val="en-US"/>
        </w:rPr>
        <w:t xml:space="preserve">, </w:t>
      </w:r>
      <w:r>
        <w:rPr>
          <w:rFonts w:ascii="Times New Roman" w:hAnsi="Times New Roman" w:cs="Times New Roman"/>
          <w:sz w:val="28"/>
          <w:szCs w:val="28"/>
        </w:rPr>
        <w:t>ал</w:t>
      </w:r>
      <w:r>
        <w:rPr>
          <w:rFonts w:ascii="Times New Roman" w:hAnsi="Times New Roman" w:cs="Times New Roman"/>
          <w:sz w:val="28"/>
          <w:szCs w:val="28"/>
          <w:lang w:val="en-US"/>
        </w:rPr>
        <w:t xml:space="preserve"> </w:t>
      </w:r>
      <w:r>
        <w:rPr>
          <w:rFonts w:ascii="Times New Roman" w:hAnsi="Times New Roman" w:cs="Times New Roman"/>
          <w:sz w:val="28"/>
          <w:szCs w:val="28"/>
        </w:rPr>
        <w:t>соңғы</w:t>
      </w:r>
      <w:r>
        <w:rPr>
          <w:rFonts w:ascii="Times New Roman" w:hAnsi="Times New Roman" w:cs="Times New Roman"/>
          <w:sz w:val="28"/>
          <w:szCs w:val="28"/>
          <w:lang w:val="en-US"/>
        </w:rPr>
        <w:t xml:space="preserve"> </w:t>
      </w:r>
      <w:r>
        <w:rPr>
          <w:rFonts w:ascii="Times New Roman" w:hAnsi="Times New Roman" w:cs="Times New Roman"/>
          <w:sz w:val="28"/>
          <w:szCs w:val="28"/>
        </w:rPr>
        <w:t>мән</w:t>
      </w:r>
      <w:r>
        <w:rPr>
          <w:rFonts w:ascii="Times New Roman" w:hAnsi="Times New Roman" w:cs="Times New Roman"/>
          <w:sz w:val="28"/>
          <w:szCs w:val="28"/>
          <w:lang w:val="en-US"/>
        </w:rPr>
        <w:t xml:space="preserve"> — </w:t>
      </w:r>
      <w:r>
        <w:rPr>
          <w:rFonts w:ascii="Times New Roman" w:hAnsi="Times New Roman" w:cs="Times New Roman"/>
          <w:sz w:val="28"/>
          <w:szCs w:val="28"/>
        </w:rPr>
        <w:t>мақсатты</w:t>
      </w:r>
      <w:r>
        <w:rPr>
          <w:rFonts w:ascii="Times New Roman" w:hAnsi="Times New Roman" w:cs="Times New Roman"/>
          <w:sz w:val="28"/>
          <w:szCs w:val="28"/>
          <w:lang w:val="en-US"/>
        </w:rPr>
        <w:t xml:space="preserve"> </w:t>
      </w:r>
      <w:r>
        <w:rPr>
          <w:rFonts w:ascii="Times New Roman" w:hAnsi="Times New Roman" w:cs="Times New Roman"/>
          <w:sz w:val="28"/>
          <w:szCs w:val="28"/>
        </w:rPr>
        <w:t>белгі</w:t>
      </w:r>
      <w:r>
        <w:rPr>
          <w:rFonts w:ascii="Times New Roman" w:hAnsi="Times New Roman" w:cs="Times New Roman"/>
          <w:sz w:val="28"/>
          <w:szCs w:val="28"/>
          <w:lang w:val="en-US"/>
        </w:rPr>
        <w:t xml:space="preserve"> (target label).</w:t>
      </w:r>
      <w:r>
        <w:rPr>
          <w:rFonts w:ascii="Times New Roman" w:hAnsi="Times New Roman" w:cs="Times New Roman"/>
          <w:sz w:val="28"/>
          <w:szCs w:val="28"/>
          <w:lang w:val="kk-KZ"/>
        </w:rPr>
        <w:t xml:space="preserve"> Бұл деректер жиынында үш түрлі класс бар. Енді файлдан деректерді жүктейік.</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input_file = 'data_random_forests.txt'</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data = np.loadtxt(input_file, delimiter=',')</w:t>
      </w:r>
    </w:p>
    <w:p w:rsidR="003813F9" w:rsidRDefault="00161311">
      <w:pPr>
        <w:spacing w:after="0" w:line="240" w:lineRule="auto"/>
        <w:ind w:firstLine="709"/>
        <w:jc w:val="both"/>
        <w:rPr>
          <w:rFonts w:ascii="Times New Roman" w:hAnsi="Times New Roman" w:cs="Times New Roman"/>
          <w:sz w:val="28"/>
          <w:szCs w:val="28"/>
          <w:lang w:val="en-US"/>
        </w:rPr>
      </w:pPr>
      <w:r w:rsidRPr="005D17BD">
        <w:rPr>
          <w:rFonts w:cs="Times New Roman"/>
          <w:b/>
          <w:sz w:val="20"/>
          <w:szCs w:val="20"/>
          <w:lang w:val="en-US"/>
        </w:rPr>
        <w:t>X, y = data[:, :-1], data[:, -1]</w:t>
      </w:r>
    </w:p>
    <w:p w:rsidR="003813F9" w:rsidRPr="005D17BD" w:rsidRDefault="00161311">
      <w:pPr>
        <w:tabs>
          <w:tab w:val="left" w:pos="0"/>
        </w:tabs>
        <w:spacing w:after="0" w:line="240" w:lineRule="auto"/>
        <w:ind w:firstLine="284"/>
        <w:jc w:val="both"/>
        <w:rPr>
          <w:rFonts w:ascii="Times New Roman" w:hAnsi="Times New Roman" w:cs="Times New Roman"/>
          <w:sz w:val="28"/>
          <w:szCs w:val="28"/>
          <w:lang w:val="kk-KZ"/>
        </w:rPr>
      </w:pPr>
      <w:r>
        <w:rPr>
          <w:rFonts w:ascii="Times New Roman" w:hAnsi="Times New Roman" w:cs="Times New Roman"/>
          <w:sz w:val="28"/>
          <w:szCs w:val="28"/>
        </w:rPr>
        <w:t>Кіріс</w:t>
      </w:r>
      <w:r w:rsidRPr="00603152">
        <w:rPr>
          <w:rFonts w:ascii="Times New Roman" w:hAnsi="Times New Roman" w:cs="Times New Roman"/>
          <w:sz w:val="28"/>
          <w:szCs w:val="28"/>
          <w:lang w:val="en-US"/>
        </w:rPr>
        <w:t xml:space="preserve"> </w:t>
      </w:r>
      <w:r>
        <w:rPr>
          <w:rFonts w:ascii="Times New Roman" w:hAnsi="Times New Roman" w:cs="Times New Roman"/>
          <w:sz w:val="28"/>
          <w:szCs w:val="28"/>
        </w:rPr>
        <w:t>деректерін</w:t>
      </w:r>
      <w:r w:rsidRPr="00603152">
        <w:rPr>
          <w:rFonts w:ascii="Times New Roman" w:hAnsi="Times New Roman" w:cs="Times New Roman"/>
          <w:sz w:val="28"/>
          <w:szCs w:val="28"/>
          <w:lang w:val="en-US"/>
        </w:rPr>
        <w:t xml:space="preserve"> </w:t>
      </w:r>
      <w:r>
        <w:rPr>
          <w:rFonts w:ascii="Times New Roman" w:hAnsi="Times New Roman" w:cs="Times New Roman"/>
          <w:sz w:val="28"/>
          <w:szCs w:val="28"/>
        </w:rPr>
        <w:t>үш</w:t>
      </w:r>
      <w:r w:rsidRPr="00603152">
        <w:rPr>
          <w:rFonts w:ascii="Times New Roman" w:hAnsi="Times New Roman" w:cs="Times New Roman"/>
          <w:sz w:val="28"/>
          <w:szCs w:val="28"/>
          <w:lang w:val="en-US"/>
        </w:rPr>
        <w:t xml:space="preserve"> </w:t>
      </w:r>
      <w:r>
        <w:rPr>
          <w:rFonts w:ascii="Times New Roman" w:hAnsi="Times New Roman" w:cs="Times New Roman"/>
          <w:sz w:val="28"/>
          <w:szCs w:val="28"/>
        </w:rPr>
        <w:t>классқа</w:t>
      </w:r>
      <w:r w:rsidRPr="00603152">
        <w:rPr>
          <w:rFonts w:ascii="Times New Roman" w:hAnsi="Times New Roman" w:cs="Times New Roman"/>
          <w:sz w:val="28"/>
          <w:szCs w:val="28"/>
          <w:lang w:val="en-US"/>
        </w:rPr>
        <w:t xml:space="preserve"> </w:t>
      </w:r>
      <w:r>
        <w:rPr>
          <w:rFonts w:ascii="Times New Roman" w:hAnsi="Times New Roman" w:cs="Times New Roman"/>
          <w:sz w:val="28"/>
          <w:szCs w:val="28"/>
        </w:rPr>
        <w:t>бөлу</w:t>
      </w:r>
      <w:r w:rsidRPr="00603152">
        <w:rPr>
          <w:rFonts w:ascii="Times New Roman" w:hAnsi="Times New Roman" w:cs="Times New Roman"/>
          <w:sz w:val="28"/>
          <w:szCs w:val="28"/>
          <w:lang w:val="en-US"/>
        </w:rPr>
        <w:t>:</w:t>
      </w:r>
      <w:r w:rsidR="005D17BD">
        <w:rPr>
          <w:rFonts w:ascii="Times New Roman" w:hAnsi="Times New Roman" w:cs="Times New Roman"/>
          <w:sz w:val="28"/>
          <w:szCs w:val="28"/>
          <w:lang w:val="kk-KZ"/>
        </w:rPr>
        <w:t xml:space="preserve"> </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class_0 = np.array(X[y == 0])</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class_1 = np.array(X[y == 1])</w:t>
      </w:r>
    </w:p>
    <w:p w:rsidR="003813F9" w:rsidRDefault="00161311">
      <w:pPr>
        <w:spacing w:after="0" w:line="240" w:lineRule="auto"/>
        <w:ind w:firstLine="709"/>
        <w:jc w:val="both"/>
        <w:rPr>
          <w:rFonts w:ascii="Times New Roman" w:hAnsi="Times New Roman" w:cs="Times New Roman"/>
          <w:sz w:val="28"/>
          <w:szCs w:val="28"/>
          <w:lang w:val="en-US"/>
        </w:rPr>
      </w:pPr>
      <w:r w:rsidRPr="005D17BD">
        <w:rPr>
          <w:rFonts w:cs="Times New Roman"/>
          <w:b/>
          <w:sz w:val="20"/>
          <w:szCs w:val="20"/>
          <w:lang w:val="en-US"/>
        </w:rPr>
        <w:t>class_2 = np.array(X[y == 2])</w:t>
      </w:r>
    </w:p>
    <w:p w:rsidR="003813F9" w:rsidRPr="00603152" w:rsidRDefault="00161311">
      <w:pPr>
        <w:spacing w:after="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t>Кіріс</w:t>
      </w:r>
      <w:r w:rsidRPr="00603152">
        <w:rPr>
          <w:rFonts w:ascii="Times New Roman" w:hAnsi="Times New Roman" w:cs="Times New Roman"/>
          <w:sz w:val="28"/>
          <w:szCs w:val="28"/>
          <w:lang w:val="en-US"/>
        </w:rPr>
        <w:t xml:space="preserve"> </w:t>
      </w:r>
      <w:r>
        <w:rPr>
          <w:rFonts w:ascii="Times New Roman" w:hAnsi="Times New Roman" w:cs="Times New Roman"/>
          <w:sz w:val="28"/>
          <w:szCs w:val="28"/>
        </w:rPr>
        <w:t>деректерін</w:t>
      </w:r>
      <w:r w:rsidRPr="00603152">
        <w:rPr>
          <w:rFonts w:ascii="Times New Roman" w:hAnsi="Times New Roman" w:cs="Times New Roman"/>
          <w:sz w:val="28"/>
          <w:szCs w:val="28"/>
          <w:lang w:val="en-US"/>
        </w:rPr>
        <w:t xml:space="preserve"> </w:t>
      </w:r>
      <w:r>
        <w:rPr>
          <w:rFonts w:ascii="Times New Roman" w:hAnsi="Times New Roman" w:cs="Times New Roman"/>
          <w:sz w:val="28"/>
          <w:szCs w:val="28"/>
        </w:rPr>
        <w:t>визуализациялаймыз</w:t>
      </w:r>
      <w:r w:rsidRPr="00603152">
        <w:rPr>
          <w:rFonts w:ascii="Times New Roman" w:hAnsi="Times New Roman" w:cs="Times New Roman"/>
          <w:sz w:val="28"/>
          <w:szCs w:val="28"/>
          <w:lang w:val="en-US"/>
        </w:rPr>
        <w:t>.</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import matplotlib.pyplot as plt</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plt.figure()</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plt.scatter(class_0[:, 0], class_0[:, 1], s=75,</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 xml:space="preserve">            facecolors='white', edgecolors='black',</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 xml:space="preserve">            linewidth=1, marker='s')</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plt.scatter(class_1[:, 0], class_1[:, 1], s=75,</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 xml:space="preserve">            facecolors='white', edgecolors='black',</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 xml:space="preserve">            linewidth=1, marker='o')</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plt.scatter(class_2[:, 0], class_2[:, 1], s=75,</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 xml:space="preserve">            facecolors='white', edgecolors='black',</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 xml:space="preserve">            linewidth=1, marker='^')</w:t>
      </w:r>
    </w:p>
    <w:p w:rsidR="003813F9" w:rsidRDefault="00161311">
      <w:pPr>
        <w:spacing w:after="0" w:line="240" w:lineRule="auto"/>
        <w:ind w:firstLine="709"/>
        <w:jc w:val="both"/>
        <w:rPr>
          <w:rFonts w:ascii="Times New Roman" w:hAnsi="Times New Roman" w:cs="Times New Roman"/>
          <w:sz w:val="28"/>
          <w:szCs w:val="28"/>
          <w:lang w:val="en-US"/>
        </w:rPr>
      </w:pPr>
      <w:r w:rsidRPr="005D17BD">
        <w:rPr>
          <w:rFonts w:cs="Times New Roman"/>
          <w:b/>
          <w:sz w:val="20"/>
          <w:szCs w:val="20"/>
          <w:lang w:val="en-US"/>
        </w:rPr>
        <w:t>plt.title('</w:t>
      </w:r>
      <w:r w:rsidRPr="005D17BD">
        <w:rPr>
          <w:rFonts w:cs="Times New Roman"/>
          <w:b/>
          <w:sz w:val="20"/>
          <w:szCs w:val="20"/>
        </w:rPr>
        <w:t>Кіріс</w:t>
      </w:r>
      <w:r w:rsidRPr="005D17BD">
        <w:rPr>
          <w:rFonts w:cs="Times New Roman"/>
          <w:b/>
          <w:sz w:val="20"/>
          <w:szCs w:val="20"/>
          <w:lang w:val="en-US"/>
        </w:rPr>
        <w:t xml:space="preserve"> </w:t>
      </w:r>
      <w:r w:rsidRPr="005D17BD">
        <w:rPr>
          <w:rFonts w:cs="Times New Roman"/>
          <w:b/>
          <w:sz w:val="20"/>
          <w:szCs w:val="20"/>
        </w:rPr>
        <w:t>деректері</w:t>
      </w:r>
      <w:r w:rsidRPr="005D17BD">
        <w:rPr>
          <w:rFonts w:cs="Times New Roman"/>
          <w:b/>
          <w:sz w:val="20"/>
          <w:szCs w:val="20"/>
          <w:lang w:val="en-US"/>
        </w:rPr>
        <w:t>')</w:t>
      </w:r>
    </w:p>
    <w:p w:rsidR="003813F9" w:rsidRDefault="00161311">
      <w:pPr>
        <w:spacing w:after="0" w:line="240" w:lineRule="auto"/>
        <w:ind w:firstLine="142"/>
        <w:jc w:val="both"/>
        <w:rPr>
          <w:rFonts w:ascii="Times New Roman" w:hAnsi="Times New Roman" w:cs="Times New Roman"/>
          <w:sz w:val="28"/>
          <w:szCs w:val="28"/>
          <w:lang w:val="en-US"/>
        </w:rPr>
      </w:pPr>
      <w:r>
        <w:rPr>
          <w:rFonts w:ascii="Times New Roman" w:hAnsi="Times New Roman" w:cs="Times New Roman"/>
          <w:sz w:val="28"/>
          <w:szCs w:val="28"/>
        </w:rPr>
        <w:t>Деректерді</w:t>
      </w:r>
      <w:r>
        <w:rPr>
          <w:rFonts w:ascii="Times New Roman" w:hAnsi="Times New Roman" w:cs="Times New Roman"/>
          <w:sz w:val="28"/>
          <w:szCs w:val="28"/>
          <w:lang w:val="en-US"/>
        </w:rPr>
        <w:t xml:space="preserve"> </w:t>
      </w:r>
      <w:r>
        <w:rPr>
          <w:rFonts w:ascii="Times New Roman" w:hAnsi="Times New Roman" w:cs="Times New Roman"/>
          <w:sz w:val="28"/>
          <w:szCs w:val="28"/>
        </w:rPr>
        <w:t>оқу</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тест</w:t>
      </w:r>
      <w:r>
        <w:rPr>
          <w:rFonts w:ascii="Times New Roman" w:hAnsi="Times New Roman" w:cs="Times New Roman"/>
          <w:sz w:val="28"/>
          <w:szCs w:val="28"/>
          <w:lang w:val="en-US"/>
        </w:rPr>
        <w:t xml:space="preserve"> </w:t>
      </w:r>
      <w:r>
        <w:rPr>
          <w:rFonts w:ascii="Times New Roman" w:hAnsi="Times New Roman" w:cs="Times New Roman"/>
          <w:sz w:val="28"/>
          <w:szCs w:val="28"/>
        </w:rPr>
        <w:t>жиындарына</w:t>
      </w:r>
      <w:r>
        <w:rPr>
          <w:rFonts w:ascii="Times New Roman" w:hAnsi="Times New Roman" w:cs="Times New Roman"/>
          <w:sz w:val="28"/>
          <w:szCs w:val="28"/>
          <w:lang w:val="en-US"/>
        </w:rPr>
        <w:t xml:space="preserve"> </w:t>
      </w:r>
      <w:r>
        <w:rPr>
          <w:rFonts w:ascii="Times New Roman" w:hAnsi="Times New Roman" w:cs="Times New Roman"/>
          <w:sz w:val="28"/>
          <w:szCs w:val="28"/>
        </w:rPr>
        <w:t>бөлеміз</w:t>
      </w:r>
      <w:r>
        <w:rPr>
          <w:rFonts w:ascii="Times New Roman" w:hAnsi="Times New Roman" w:cs="Times New Roman"/>
          <w:sz w:val="28"/>
          <w:szCs w:val="28"/>
          <w:lang w:val="en-US"/>
        </w:rPr>
        <w:t>.</w:t>
      </w:r>
    </w:p>
    <w:p w:rsidR="003813F9" w:rsidRPr="005D17BD" w:rsidRDefault="00161311">
      <w:pPr>
        <w:spacing w:after="0" w:line="240" w:lineRule="auto"/>
        <w:ind w:firstLine="709"/>
        <w:jc w:val="both"/>
        <w:rPr>
          <w:rFonts w:ascii="Times New Roman" w:hAnsi="Times New Roman" w:cs="Times New Roman"/>
          <w:b/>
          <w:sz w:val="20"/>
          <w:szCs w:val="20"/>
          <w:lang w:val="en-US"/>
        </w:rPr>
      </w:pPr>
      <w:r w:rsidRPr="005D17BD">
        <w:rPr>
          <w:rFonts w:ascii="Times New Roman" w:hAnsi="Times New Roman" w:cs="Times New Roman"/>
          <w:b/>
          <w:sz w:val="20"/>
          <w:szCs w:val="20"/>
          <w:lang w:val="en-US"/>
        </w:rPr>
        <w:t>from sklearn.model_selection import train_test_split</w:t>
      </w:r>
    </w:p>
    <w:p w:rsidR="003813F9" w:rsidRPr="005D17BD" w:rsidRDefault="00161311">
      <w:pPr>
        <w:spacing w:after="0" w:line="240" w:lineRule="auto"/>
        <w:ind w:firstLine="709"/>
        <w:jc w:val="both"/>
        <w:rPr>
          <w:rFonts w:ascii="Times New Roman" w:hAnsi="Times New Roman" w:cs="Times New Roman"/>
          <w:b/>
          <w:sz w:val="20"/>
          <w:szCs w:val="20"/>
          <w:lang w:val="en-US"/>
        </w:rPr>
      </w:pPr>
      <w:r w:rsidRPr="005D17BD">
        <w:rPr>
          <w:rFonts w:ascii="Times New Roman" w:hAnsi="Times New Roman" w:cs="Times New Roman"/>
          <w:b/>
          <w:sz w:val="20"/>
          <w:szCs w:val="20"/>
          <w:lang w:val="en-US"/>
        </w:rPr>
        <w:t>X_train, X_test, y_train, y_test = train_test_split(</w:t>
      </w:r>
    </w:p>
    <w:p w:rsidR="003813F9" w:rsidRDefault="00161311">
      <w:pPr>
        <w:spacing w:after="0" w:line="240" w:lineRule="auto"/>
        <w:ind w:firstLine="709"/>
        <w:jc w:val="both"/>
        <w:rPr>
          <w:rFonts w:ascii="Times New Roman" w:hAnsi="Times New Roman" w:cs="Times New Roman"/>
          <w:sz w:val="28"/>
          <w:szCs w:val="28"/>
          <w:lang w:val="en-US"/>
        </w:rPr>
      </w:pPr>
      <w:r w:rsidRPr="005D17BD">
        <w:rPr>
          <w:rFonts w:ascii="Times New Roman" w:hAnsi="Times New Roman" w:cs="Times New Roman"/>
          <w:b/>
          <w:sz w:val="20"/>
          <w:szCs w:val="20"/>
          <w:lang w:val="en-US"/>
        </w:rPr>
        <w:t xml:space="preserve">    X, y, test_size=0.25, random_state=5)</w:t>
      </w:r>
    </w:p>
    <w:p w:rsidR="003813F9" w:rsidRDefault="00161311">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Классификатор</w:t>
      </w:r>
      <w:r>
        <w:rPr>
          <w:rFonts w:ascii="Times New Roman" w:hAnsi="Times New Roman" w:cs="Times New Roman"/>
          <w:sz w:val="28"/>
          <w:szCs w:val="28"/>
          <w:lang w:val="en-US"/>
        </w:rPr>
        <w:t xml:space="preserve"> </w:t>
      </w:r>
      <w:r>
        <w:rPr>
          <w:rFonts w:ascii="Times New Roman" w:hAnsi="Times New Roman" w:cs="Times New Roman"/>
          <w:sz w:val="28"/>
          <w:szCs w:val="28"/>
        </w:rPr>
        <w:t>құру</w:t>
      </w:r>
      <w:r>
        <w:rPr>
          <w:rFonts w:ascii="Times New Roman" w:hAnsi="Times New Roman" w:cs="Times New Roman"/>
          <w:sz w:val="28"/>
          <w:szCs w:val="28"/>
          <w:lang w:val="en-US"/>
        </w:rPr>
        <w:t xml:space="preserve"> </w:t>
      </w:r>
      <w:r>
        <w:rPr>
          <w:rFonts w:ascii="Times New Roman" w:hAnsi="Times New Roman" w:cs="Times New Roman"/>
          <w:sz w:val="28"/>
          <w:szCs w:val="28"/>
        </w:rPr>
        <w:t>кезінде</w:t>
      </w:r>
      <w:r>
        <w:rPr>
          <w:rFonts w:ascii="Times New Roman" w:hAnsi="Times New Roman" w:cs="Times New Roman"/>
          <w:sz w:val="28"/>
          <w:szCs w:val="28"/>
          <w:lang w:val="en-US"/>
        </w:rPr>
        <w:t xml:space="preserve"> </w:t>
      </w:r>
      <w:r>
        <w:rPr>
          <w:rFonts w:ascii="Times New Roman" w:hAnsi="Times New Roman" w:cs="Times New Roman"/>
          <w:sz w:val="28"/>
          <w:szCs w:val="28"/>
        </w:rPr>
        <w:t>қолданылатын</w:t>
      </w:r>
      <w:r>
        <w:rPr>
          <w:rFonts w:ascii="Times New Roman" w:hAnsi="Times New Roman" w:cs="Times New Roman"/>
          <w:sz w:val="28"/>
          <w:szCs w:val="28"/>
          <w:lang w:val="en-US"/>
        </w:rPr>
        <w:t xml:space="preserve"> </w:t>
      </w:r>
      <w:r>
        <w:rPr>
          <w:rFonts w:ascii="Times New Roman" w:hAnsi="Times New Roman" w:cs="Times New Roman"/>
          <w:sz w:val="28"/>
          <w:szCs w:val="28"/>
        </w:rPr>
        <w:t>параметрлерді</w:t>
      </w:r>
      <w:r>
        <w:rPr>
          <w:rFonts w:ascii="Times New Roman" w:hAnsi="Times New Roman" w:cs="Times New Roman"/>
          <w:sz w:val="28"/>
          <w:szCs w:val="28"/>
          <w:lang w:val="en-US"/>
        </w:rPr>
        <w:t xml:space="preserve"> </w:t>
      </w:r>
      <w:r>
        <w:rPr>
          <w:rFonts w:ascii="Times New Roman" w:hAnsi="Times New Roman" w:cs="Times New Roman"/>
          <w:sz w:val="28"/>
          <w:szCs w:val="28"/>
        </w:rPr>
        <w:t>анықтаймыз</w:t>
      </w:r>
      <w:r>
        <w:rPr>
          <w:rFonts w:ascii="Times New Roman" w:hAnsi="Times New Roman" w:cs="Times New Roman"/>
          <w:sz w:val="28"/>
          <w:szCs w:val="28"/>
          <w:lang w:val="en-US"/>
        </w:rPr>
        <w:t>.</w:t>
      </w:r>
      <w:r>
        <w:rPr>
          <w:rFonts w:ascii="Times New Roman" w:hAnsi="Times New Roman" w:cs="Times New Roman"/>
          <w:sz w:val="28"/>
          <w:szCs w:val="28"/>
          <w:lang w:val="en-US"/>
        </w:rPr>
        <w:br/>
      </w:r>
      <w:r>
        <w:rPr>
          <w:rFonts w:ascii="Times New Roman" w:hAnsi="Times New Roman" w:cs="Times New Roman"/>
          <w:sz w:val="28"/>
          <w:szCs w:val="28"/>
        </w:rPr>
        <w:t>Параметр</w:t>
      </w:r>
      <w:r>
        <w:rPr>
          <w:rFonts w:ascii="Times New Roman" w:hAnsi="Times New Roman" w:cs="Times New Roman"/>
          <w:sz w:val="28"/>
          <w:szCs w:val="28"/>
          <w:lang w:val="en-US"/>
        </w:rPr>
        <w:t xml:space="preserve"> n_estimators — </w:t>
      </w:r>
      <w:r>
        <w:rPr>
          <w:rFonts w:ascii="Times New Roman" w:hAnsi="Times New Roman" w:cs="Times New Roman"/>
          <w:sz w:val="28"/>
          <w:szCs w:val="28"/>
        </w:rPr>
        <w:t>жасалатын</w:t>
      </w:r>
      <w:r>
        <w:rPr>
          <w:rFonts w:ascii="Times New Roman" w:hAnsi="Times New Roman" w:cs="Times New Roman"/>
          <w:sz w:val="28"/>
          <w:szCs w:val="28"/>
          <w:lang w:val="en-US"/>
        </w:rPr>
        <w:t xml:space="preserve"> </w:t>
      </w:r>
      <w:r>
        <w:rPr>
          <w:rFonts w:ascii="Times New Roman" w:hAnsi="Times New Roman" w:cs="Times New Roman"/>
          <w:sz w:val="28"/>
          <w:szCs w:val="28"/>
        </w:rPr>
        <w:t>ағаштар</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rPr>
        <w:t>саны</w:t>
      </w:r>
      <w:r>
        <w:rPr>
          <w:rFonts w:ascii="Times New Roman" w:hAnsi="Times New Roman" w:cs="Times New Roman"/>
          <w:sz w:val="28"/>
          <w:szCs w:val="28"/>
          <w:lang w:val="en-US"/>
        </w:rPr>
        <w:t>.</w:t>
      </w:r>
    </w:p>
    <w:p w:rsidR="003813F9" w:rsidRDefault="00161311">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Параметр</w:t>
      </w:r>
      <w:r>
        <w:rPr>
          <w:rFonts w:ascii="Times New Roman" w:hAnsi="Times New Roman" w:cs="Times New Roman"/>
          <w:sz w:val="28"/>
          <w:szCs w:val="28"/>
          <w:lang w:val="en-US"/>
        </w:rPr>
        <w:t xml:space="preserve"> max_depth — </w:t>
      </w:r>
      <w:r>
        <w:rPr>
          <w:rFonts w:ascii="Times New Roman" w:hAnsi="Times New Roman" w:cs="Times New Roman"/>
          <w:sz w:val="28"/>
          <w:szCs w:val="28"/>
        </w:rPr>
        <w:t>әрбір</w:t>
      </w:r>
      <w:r>
        <w:rPr>
          <w:rFonts w:ascii="Times New Roman" w:hAnsi="Times New Roman" w:cs="Times New Roman"/>
          <w:sz w:val="28"/>
          <w:szCs w:val="28"/>
          <w:lang w:val="en-US"/>
        </w:rPr>
        <w:t xml:space="preserve"> </w:t>
      </w:r>
      <w:r>
        <w:rPr>
          <w:rFonts w:ascii="Times New Roman" w:hAnsi="Times New Roman" w:cs="Times New Roman"/>
          <w:sz w:val="28"/>
          <w:szCs w:val="28"/>
        </w:rPr>
        <w:t>ағаштағы</w:t>
      </w:r>
      <w:r>
        <w:rPr>
          <w:rFonts w:ascii="Times New Roman" w:hAnsi="Times New Roman" w:cs="Times New Roman"/>
          <w:sz w:val="28"/>
          <w:szCs w:val="28"/>
          <w:lang w:val="en-US"/>
        </w:rPr>
        <w:t xml:space="preserve"> </w:t>
      </w:r>
      <w:r>
        <w:rPr>
          <w:rFonts w:ascii="Times New Roman" w:hAnsi="Times New Roman" w:cs="Times New Roman"/>
          <w:sz w:val="28"/>
          <w:szCs w:val="28"/>
        </w:rPr>
        <w:t>деңгейлердің</w:t>
      </w:r>
      <w:r>
        <w:rPr>
          <w:rFonts w:ascii="Times New Roman" w:hAnsi="Times New Roman" w:cs="Times New Roman"/>
          <w:sz w:val="28"/>
          <w:szCs w:val="28"/>
          <w:lang w:val="en-US"/>
        </w:rPr>
        <w:t xml:space="preserve"> </w:t>
      </w:r>
      <w:r>
        <w:rPr>
          <w:rFonts w:ascii="Times New Roman" w:hAnsi="Times New Roman" w:cs="Times New Roman"/>
          <w:sz w:val="28"/>
          <w:szCs w:val="28"/>
        </w:rPr>
        <w:t>ең</w:t>
      </w:r>
      <w:r>
        <w:rPr>
          <w:rFonts w:ascii="Times New Roman" w:hAnsi="Times New Roman" w:cs="Times New Roman"/>
          <w:sz w:val="28"/>
          <w:szCs w:val="28"/>
          <w:lang w:val="en-US"/>
        </w:rPr>
        <w:t xml:space="preserve"> </w:t>
      </w:r>
      <w:r>
        <w:rPr>
          <w:rFonts w:ascii="Times New Roman" w:hAnsi="Times New Roman" w:cs="Times New Roman"/>
          <w:sz w:val="28"/>
          <w:szCs w:val="28"/>
        </w:rPr>
        <w:t>көп</w:t>
      </w:r>
      <w:r>
        <w:rPr>
          <w:rFonts w:ascii="Times New Roman" w:hAnsi="Times New Roman" w:cs="Times New Roman"/>
          <w:sz w:val="28"/>
          <w:szCs w:val="28"/>
          <w:lang w:val="en-US"/>
        </w:rPr>
        <w:t xml:space="preserve"> </w:t>
      </w:r>
      <w:r>
        <w:rPr>
          <w:rFonts w:ascii="Times New Roman" w:hAnsi="Times New Roman" w:cs="Times New Roman"/>
          <w:sz w:val="28"/>
          <w:szCs w:val="28"/>
        </w:rPr>
        <w:t>саны</w:t>
      </w:r>
      <w:r>
        <w:rPr>
          <w:rFonts w:ascii="Times New Roman" w:hAnsi="Times New Roman" w:cs="Times New Roman"/>
          <w:sz w:val="28"/>
          <w:szCs w:val="28"/>
          <w:lang w:val="en-US"/>
        </w:rPr>
        <w:t>.</w:t>
      </w:r>
      <w:r>
        <w:rPr>
          <w:rFonts w:ascii="Times New Roman" w:hAnsi="Times New Roman" w:cs="Times New Roman"/>
          <w:sz w:val="28"/>
          <w:szCs w:val="28"/>
          <w:lang w:val="en-US"/>
        </w:rPr>
        <w:br/>
      </w:r>
      <w:r>
        <w:rPr>
          <w:rFonts w:ascii="Times New Roman" w:hAnsi="Times New Roman" w:cs="Times New Roman"/>
          <w:sz w:val="28"/>
          <w:szCs w:val="28"/>
        </w:rPr>
        <w:t>Параметр</w:t>
      </w:r>
      <w:r>
        <w:rPr>
          <w:rFonts w:ascii="Times New Roman" w:hAnsi="Times New Roman" w:cs="Times New Roman"/>
          <w:sz w:val="28"/>
          <w:szCs w:val="28"/>
          <w:lang w:val="en-US"/>
        </w:rPr>
        <w:t xml:space="preserve"> random_state — </w:t>
      </w:r>
      <w:r>
        <w:rPr>
          <w:rFonts w:ascii="Times New Roman" w:hAnsi="Times New Roman" w:cs="Times New Roman"/>
          <w:sz w:val="28"/>
          <w:szCs w:val="28"/>
        </w:rPr>
        <w:t>кездейсоқ</w:t>
      </w:r>
      <w:r>
        <w:rPr>
          <w:rFonts w:ascii="Times New Roman" w:hAnsi="Times New Roman" w:cs="Times New Roman"/>
          <w:sz w:val="28"/>
          <w:szCs w:val="28"/>
          <w:lang w:val="en-US"/>
        </w:rPr>
        <w:t xml:space="preserve"> </w:t>
      </w:r>
      <w:r>
        <w:rPr>
          <w:rFonts w:ascii="Times New Roman" w:hAnsi="Times New Roman" w:cs="Times New Roman"/>
          <w:sz w:val="28"/>
          <w:szCs w:val="28"/>
        </w:rPr>
        <w:t>сандар</w:t>
      </w:r>
      <w:r>
        <w:rPr>
          <w:rFonts w:ascii="Times New Roman" w:hAnsi="Times New Roman" w:cs="Times New Roman"/>
          <w:sz w:val="28"/>
          <w:szCs w:val="28"/>
          <w:lang w:val="en-US"/>
        </w:rPr>
        <w:t xml:space="preserve"> </w:t>
      </w:r>
      <w:r>
        <w:rPr>
          <w:rFonts w:ascii="Times New Roman" w:hAnsi="Times New Roman" w:cs="Times New Roman"/>
          <w:sz w:val="28"/>
          <w:szCs w:val="28"/>
        </w:rPr>
        <w:t>генераторы</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en-US"/>
        </w:rPr>
        <w:t xml:space="preserve"> </w:t>
      </w:r>
      <w:r>
        <w:rPr>
          <w:rFonts w:ascii="Times New Roman" w:hAnsi="Times New Roman" w:cs="Times New Roman"/>
          <w:sz w:val="28"/>
          <w:szCs w:val="28"/>
        </w:rPr>
        <w:t>бастама</w:t>
      </w:r>
      <w:r>
        <w:rPr>
          <w:rFonts w:ascii="Times New Roman" w:hAnsi="Times New Roman" w:cs="Times New Roman"/>
          <w:sz w:val="28"/>
          <w:szCs w:val="28"/>
          <w:lang w:val="en-US"/>
        </w:rPr>
        <w:t xml:space="preserve"> </w:t>
      </w:r>
      <w:r>
        <w:rPr>
          <w:rFonts w:ascii="Times New Roman" w:hAnsi="Times New Roman" w:cs="Times New Roman"/>
          <w:sz w:val="28"/>
          <w:szCs w:val="28"/>
        </w:rPr>
        <w:t>мәні</w:t>
      </w:r>
      <w:r>
        <w:rPr>
          <w:rFonts w:ascii="Times New Roman" w:hAnsi="Times New Roman" w:cs="Times New Roman"/>
          <w:sz w:val="28"/>
          <w:szCs w:val="28"/>
          <w:lang w:val="en-US"/>
        </w:rPr>
        <w:t xml:space="preserve">, </w:t>
      </w:r>
      <w:r>
        <w:rPr>
          <w:rFonts w:ascii="Times New Roman" w:hAnsi="Times New Roman" w:cs="Times New Roman"/>
          <w:sz w:val="28"/>
          <w:szCs w:val="28"/>
        </w:rPr>
        <w:t>ол</w:t>
      </w:r>
      <w:r>
        <w:rPr>
          <w:rFonts w:ascii="Times New Roman" w:hAnsi="Times New Roman" w:cs="Times New Roman"/>
          <w:sz w:val="28"/>
          <w:szCs w:val="28"/>
          <w:lang w:val="en-US"/>
        </w:rPr>
        <w:t xml:space="preserve"> </w:t>
      </w:r>
      <w:r>
        <w:rPr>
          <w:rFonts w:ascii="Times New Roman" w:hAnsi="Times New Roman" w:cs="Times New Roman"/>
          <w:sz w:val="28"/>
          <w:szCs w:val="28"/>
        </w:rPr>
        <w:t>кездейсоқ</w:t>
      </w:r>
      <w:r>
        <w:rPr>
          <w:rFonts w:ascii="Times New Roman" w:hAnsi="Times New Roman" w:cs="Times New Roman"/>
          <w:sz w:val="28"/>
          <w:szCs w:val="28"/>
          <w:lang w:val="en-US"/>
        </w:rPr>
        <w:t xml:space="preserve"> </w:t>
      </w:r>
      <w:r>
        <w:rPr>
          <w:rFonts w:ascii="Times New Roman" w:hAnsi="Times New Roman" w:cs="Times New Roman"/>
          <w:sz w:val="28"/>
          <w:szCs w:val="28"/>
        </w:rPr>
        <w:t>орман</w:t>
      </w:r>
      <w:r>
        <w:rPr>
          <w:rFonts w:ascii="Times New Roman" w:hAnsi="Times New Roman" w:cs="Times New Roman"/>
          <w:sz w:val="28"/>
          <w:szCs w:val="28"/>
          <w:lang w:val="en-US"/>
        </w:rPr>
        <w:t xml:space="preserve"> </w:t>
      </w:r>
      <w:r>
        <w:rPr>
          <w:rFonts w:ascii="Times New Roman" w:hAnsi="Times New Roman" w:cs="Times New Roman"/>
          <w:sz w:val="28"/>
          <w:szCs w:val="28"/>
        </w:rPr>
        <w:t>негізіндегі</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w:t>
      </w:r>
      <w:r>
        <w:rPr>
          <w:rFonts w:ascii="Times New Roman" w:hAnsi="Times New Roman" w:cs="Times New Roman"/>
          <w:sz w:val="28"/>
          <w:szCs w:val="28"/>
          <w:lang w:val="en-US"/>
        </w:rPr>
        <w:t xml:space="preserve"> </w:t>
      </w:r>
      <w:r>
        <w:rPr>
          <w:rFonts w:ascii="Times New Roman" w:hAnsi="Times New Roman" w:cs="Times New Roman"/>
          <w:sz w:val="28"/>
          <w:szCs w:val="28"/>
        </w:rPr>
        <w:t>алгоритмін</w:t>
      </w:r>
      <w:r>
        <w:rPr>
          <w:rFonts w:ascii="Times New Roman" w:hAnsi="Times New Roman" w:cs="Times New Roman"/>
          <w:sz w:val="28"/>
          <w:szCs w:val="28"/>
          <w:lang w:val="en-US"/>
        </w:rPr>
        <w:t xml:space="preserve"> </w:t>
      </w:r>
      <w:r>
        <w:rPr>
          <w:rFonts w:ascii="Times New Roman" w:hAnsi="Times New Roman" w:cs="Times New Roman"/>
          <w:sz w:val="28"/>
          <w:szCs w:val="28"/>
        </w:rPr>
        <w:t>инициализациялау</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en-US"/>
        </w:rPr>
        <w:t xml:space="preserve"> </w:t>
      </w:r>
      <w:r>
        <w:rPr>
          <w:rFonts w:ascii="Times New Roman" w:hAnsi="Times New Roman" w:cs="Times New Roman"/>
          <w:sz w:val="28"/>
          <w:szCs w:val="28"/>
        </w:rPr>
        <w:t>қажет</w:t>
      </w:r>
      <w:r>
        <w:rPr>
          <w:rFonts w:ascii="Times New Roman" w:hAnsi="Times New Roman" w:cs="Times New Roman"/>
          <w:sz w:val="28"/>
          <w:szCs w:val="28"/>
          <w:lang w:val="en-US"/>
        </w:rPr>
        <w:t>.</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params = {'n_estimators': 100, 'max_depth': 4, 'random_state': 0}</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Енгізу</w:t>
      </w:r>
      <w:r>
        <w:rPr>
          <w:rFonts w:ascii="Times New Roman" w:hAnsi="Times New Roman" w:cs="Times New Roman"/>
          <w:sz w:val="28"/>
          <w:szCs w:val="28"/>
          <w:lang w:val="en-US"/>
        </w:rPr>
        <w:t xml:space="preserve"> </w:t>
      </w:r>
      <w:r>
        <w:rPr>
          <w:rFonts w:ascii="Times New Roman" w:hAnsi="Times New Roman" w:cs="Times New Roman"/>
          <w:sz w:val="28"/>
          <w:szCs w:val="28"/>
        </w:rPr>
        <w:t>параметрі</w:t>
      </w:r>
      <w:r>
        <w:rPr>
          <w:rFonts w:ascii="Times New Roman" w:hAnsi="Times New Roman" w:cs="Times New Roman"/>
          <w:sz w:val="28"/>
          <w:szCs w:val="28"/>
          <w:lang w:val="en-US"/>
        </w:rPr>
        <w:t xml:space="preserve"> </w:t>
      </w:r>
      <w:r>
        <w:rPr>
          <w:rFonts w:ascii="Times New Roman" w:hAnsi="Times New Roman" w:cs="Times New Roman"/>
          <w:sz w:val="28"/>
          <w:szCs w:val="28"/>
        </w:rPr>
        <w:t>ретінде</w:t>
      </w:r>
      <w:r>
        <w:rPr>
          <w:rFonts w:ascii="Times New Roman" w:hAnsi="Times New Roman" w:cs="Times New Roman"/>
          <w:sz w:val="28"/>
          <w:szCs w:val="28"/>
          <w:lang w:val="en-US"/>
        </w:rPr>
        <w:t xml:space="preserve"> </w:t>
      </w:r>
      <w:r>
        <w:rPr>
          <w:rFonts w:ascii="Times New Roman" w:hAnsi="Times New Roman" w:cs="Times New Roman"/>
          <w:sz w:val="28"/>
          <w:szCs w:val="28"/>
        </w:rPr>
        <w:t>қандай</w:t>
      </w:r>
      <w:r>
        <w:rPr>
          <w:rFonts w:ascii="Times New Roman" w:hAnsi="Times New Roman" w:cs="Times New Roman"/>
          <w:sz w:val="28"/>
          <w:szCs w:val="28"/>
          <w:lang w:val="en-US"/>
        </w:rPr>
        <w:t xml:space="preserve"> </w:t>
      </w:r>
      <w:r>
        <w:rPr>
          <w:rFonts w:ascii="Times New Roman" w:hAnsi="Times New Roman" w:cs="Times New Roman"/>
          <w:sz w:val="28"/>
          <w:szCs w:val="28"/>
        </w:rPr>
        <w:t>мән</w:t>
      </w:r>
      <w:r>
        <w:rPr>
          <w:rFonts w:ascii="Times New Roman" w:hAnsi="Times New Roman" w:cs="Times New Roman"/>
          <w:sz w:val="28"/>
          <w:szCs w:val="28"/>
          <w:lang w:val="en-US"/>
        </w:rPr>
        <w:t xml:space="preserve"> </w:t>
      </w:r>
      <w:r>
        <w:rPr>
          <w:rFonts w:ascii="Times New Roman" w:hAnsi="Times New Roman" w:cs="Times New Roman"/>
          <w:sz w:val="28"/>
          <w:szCs w:val="28"/>
        </w:rPr>
        <w:t>берілгеніне</w:t>
      </w:r>
      <w:r>
        <w:rPr>
          <w:rFonts w:ascii="Times New Roman" w:hAnsi="Times New Roman" w:cs="Times New Roman"/>
          <w:sz w:val="28"/>
          <w:szCs w:val="28"/>
          <w:lang w:val="en-US"/>
        </w:rPr>
        <w:t xml:space="preserve"> </w:t>
      </w:r>
      <w:r>
        <w:rPr>
          <w:rFonts w:ascii="Times New Roman" w:hAnsi="Times New Roman" w:cs="Times New Roman"/>
          <w:sz w:val="28"/>
          <w:szCs w:val="28"/>
        </w:rPr>
        <w:t>байланысты</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w:t>
      </w:r>
      <w:r>
        <w:rPr>
          <w:rFonts w:ascii="Times New Roman" w:hAnsi="Times New Roman" w:cs="Times New Roman"/>
          <w:sz w:val="28"/>
          <w:szCs w:val="28"/>
          <w:lang w:val="en-US"/>
        </w:rPr>
        <w:t xml:space="preserve"> </w:t>
      </w:r>
      <w:r>
        <w:rPr>
          <w:rFonts w:ascii="Times New Roman" w:hAnsi="Times New Roman" w:cs="Times New Roman"/>
          <w:sz w:val="28"/>
          <w:szCs w:val="28"/>
        </w:rPr>
        <w:t>кездейсоқ</w:t>
      </w:r>
      <w:r>
        <w:rPr>
          <w:rFonts w:ascii="Times New Roman" w:hAnsi="Times New Roman" w:cs="Times New Roman"/>
          <w:sz w:val="28"/>
          <w:szCs w:val="28"/>
          <w:lang w:val="en-US"/>
        </w:rPr>
        <w:t xml:space="preserve"> </w:t>
      </w:r>
      <w:r>
        <w:rPr>
          <w:rFonts w:ascii="Times New Roman" w:hAnsi="Times New Roman" w:cs="Times New Roman"/>
          <w:sz w:val="28"/>
          <w:szCs w:val="28"/>
        </w:rPr>
        <w:t>немесе</w:t>
      </w:r>
      <w:r>
        <w:rPr>
          <w:rFonts w:ascii="Times New Roman" w:hAnsi="Times New Roman" w:cs="Times New Roman"/>
          <w:sz w:val="28"/>
          <w:szCs w:val="28"/>
          <w:lang w:val="en-US"/>
        </w:rPr>
        <w:t xml:space="preserve"> </w:t>
      </w:r>
      <w:r w:rsidR="005D17BD">
        <w:rPr>
          <w:rFonts w:ascii="Times New Roman" w:hAnsi="Times New Roman" w:cs="Times New Roman"/>
          <w:sz w:val="28"/>
          <w:szCs w:val="28"/>
          <w:lang w:val="kk-KZ"/>
        </w:rPr>
        <w:t>шекті кезднйсоқ</w:t>
      </w:r>
      <w:r>
        <w:rPr>
          <w:rFonts w:ascii="Times New Roman" w:hAnsi="Times New Roman" w:cs="Times New Roman"/>
          <w:sz w:val="28"/>
          <w:szCs w:val="28"/>
          <w:lang w:val="en-US"/>
        </w:rPr>
        <w:t xml:space="preserve"> </w:t>
      </w:r>
      <w:r>
        <w:rPr>
          <w:rFonts w:ascii="Times New Roman" w:hAnsi="Times New Roman" w:cs="Times New Roman"/>
          <w:sz w:val="28"/>
          <w:szCs w:val="28"/>
        </w:rPr>
        <w:t>орман</w:t>
      </w:r>
      <w:r>
        <w:rPr>
          <w:rFonts w:ascii="Times New Roman" w:hAnsi="Times New Roman" w:cs="Times New Roman"/>
          <w:sz w:val="28"/>
          <w:szCs w:val="28"/>
          <w:lang w:val="en-US"/>
        </w:rPr>
        <w:t xml:space="preserve"> </w:t>
      </w:r>
      <w:r>
        <w:rPr>
          <w:rFonts w:ascii="Times New Roman" w:hAnsi="Times New Roman" w:cs="Times New Roman"/>
          <w:sz w:val="28"/>
          <w:szCs w:val="28"/>
        </w:rPr>
        <w:t>түрінде</w:t>
      </w:r>
      <w:r>
        <w:rPr>
          <w:rFonts w:ascii="Times New Roman" w:hAnsi="Times New Roman" w:cs="Times New Roman"/>
          <w:sz w:val="28"/>
          <w:szCs w:val="28"/>
          <w:lang w:val="en-US"/>
        </w:rPr>
        <w:t xml:space="preserve"> </w:t>
      </w:r>
      <w:r>
        <w:rPr>
          <w:rFonts w:ascii="Times New Roman" w:hAnsi="Times New Roman" w:cs="Times New Roman"/>
          <w:sz w:val="28"/>
          <w:szCs w:val="28"/>
        </w:rPr>
        <w:t>құрылады</w:t>
      </w:r>
      <w:r>
        <w:rPr>
          <w:rFonts w:ascii="Times New Roman" w:hAnsi="Times New Roman" w:cs="Times New Roman"/>
          <w:sz w:val="28"/>
          <w:szCs w:val="28"/>
          <w:lang w:val="en-US"/>
        </w:rPr>
        <w:t>.</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from sklearn.ensemble import RandomForestClassifier, ExtraTreesClassifier</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if classifier_type == 'rf':</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lastRenderedPageBreak/>
        <w:t xml:space="preserve">    classifier = RandomForestClassifier(**params)</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else:</w:t>
      </w:r>
    </w:p>
    <w:p w:rsidR="003813F9" w:rsidRDefault="00161311">
      <w:pPr>
        <w:spacing w:after="0" w:line="240" w:lineRule="auto"/>
        <w:ind w:firstLine="709"/>
        <w:jc w:val="both"/>
        <w:rPr>
          <w:rFonts w:ascii="Times New Roman" w:hAnsi="Times New Roman" w:cs="Times New Roman"/>
          <w:sz w:val="28"/>
          <w:szCs w:val="28"/>
          <w:lang w:val="en-US"/>
        </w:rPr>
      </w:pPr>
      <w:r w:rsidRPr="005D17BD">
        <w:rPr>
          <w:rFonts w:cs="Times New Roman"/>
          <w:b/>
          <w:sz w:val="20"/>
          <w:szCs w:val="20"/>
          <w:lang w:val="en-US"/>
        </w:rPr>
        <w:t xml:space="preserve">    classifier = ExtraTreesClassifier(**params)</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Классификаторды</w:t>
      </w:r>
      <w:r>
        <w:rPr>
          <w:rFonts w:ascii="Times New Roman" w:hAnsi="Times New Roman" w:cs="Times New Roman"/>
          <w:sz w:val="28"/>
          <w:szCs w:val="28"/>
          <w:lang w:val="en-US"/>
        </w:rPr>
        <w:t xml:space="preserve"> </w:t>
      </w:r>
      <w:r>
        <w:rPr>
          <w:rFonts w:ascii="Times New Roman" w:hAnsi="Times New Roman" w:cs="Times New Roman"/>
          <w:sz w:val="28"/>
          <w:szCs w:val="28"/>
        </w:rPr>
        <w:t>оқытып</w:t>
      </w:r>
      <w:r>
        <w:rPr>
          <w:rFonts w:ascii="Times New Roman" w:hAnsi="Times New Roman" w:cs="Times New Roman"/>
          <w:sz w:val="28"/>
          <w:szCs w:val="28"/>
          <w:lang w:val="en-US"/>
        </w:rPr>
        <w:t xml:space="preserve">, </w:t>
      </w:r>
      <w:r>
        <w:rPr>
          <w:rFonts w:ascii="Times New Roman" w:hAnsi="Times New Roman" w:cs="Times New Roman"/>
          <w:sz w:val="28"/>
          <w:szCs w:val="28"/>
        </w:rPr>
        <w:t>визуализациялаймыз</w:t>
      </w:r>
      <w:r>
        <w:rPr>
          <w:rFonts w:ascii="Times New Roman" w:hAnsi="Times New Roman" w:cs="Times New Roman"/>
          <w:sz w:val="28"/>
          <w:szCs w:val="28"/>
          <w:lang w:val="en-US"/>
        </w:rPr>
        <w:t>.</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classifier.fit(X_train, y_train)</w:t>
      </w:r>
    </w:p>
    <w:p w:rsidR="003813F9" w:rsidRDefault="00161311">
      <w:pPr>
        <w:spacing w:after="0" w:line="240" w:lineRule="auto"/>
        <w:ind w:firstLine="709"/>
        <w:jc w:val="both"/>
        <w:rPr>
          <w:rFonts w:ascii="Times New Roman" w:hAnsi="Times New Roman" w:cs="Times New Roman"/>
          <w:sz w:val="28"/>
          <w:szCs w:val="28"/>
          <w:lang w:val="en-US"/>
        </w:rPr>
      </w:pPr>
      <w:r w:rsidRPr="005D17BD">
        <w:rPr>
          <w:rFonts w:cs="Times New Roman"/>
          <w:b/>
          <w:sz w:val="20"/>
          <w:szCs w:val="20"/>
          <w:lang w:val="en-US"/>
        </w:rPr>
        <w:t>visualize_classifier(classifier, X_train, y_train, "</w:t>
      </w:r>
      <w:r w:rsidRPr="005D17BD">
        <w:rPr>
          <w:rFonts w:cs="Times New Roman"/>
          <w:b/>
          <w:sz w:val="20"/>
          <w:szCs w:val="20"/>
        </w:rPr>
        <w:t>Оқу</w:t>
      </w:r>
      <w:r w:rsidRPr="005D17BD">
        <w:rPr>
          <w:rFonts w:cs="Times New Roman"/>
          <w:b/>
          <w:sz w:val="20"/>
          <w:szCs w:val="20"/>
          <w:lang w:val="en-US"/>
        </w:rPr>
        <w:t xml:space="preserve"> </w:t>
      </w:r>
      <w:r w:rsidRPr="005D17BD">
        <w:rPr>
          <w:rFonts w:cs="Times New Roman"/>
          <w:b/>
          <w:sz w:val="20"/>
          <w:szCs w:val="20"/>
        </w:rPr>
        <w:t>жиыны</w:t>
      </w:r>
      <w:r w:rsidRPr="005D17BD">
        <w:rPr>
          <w:rFonts w:cs="Times New Roman"/>
          <w:b/>
          <w:sz w:val="20"/>
          <w:szCs w:val="20"/>
          <w:lang w:val="en-US"/>
        </w:rPr>
        <w:t>")</w:t>
      </w:r>
    </w:p>
    <w:p w:rsidR="003813F9" w:rsidRPr="005D17BD" w:rsidRDefault="00161311" w:rsidP="005D17BD">
      <w:pPr>
        <w:spacing w:after="0" w:line="240" w:lineRule="auto"/>
        <w:jc w:val="both"/>
        <w:rPr>
          <w:rFonts w:ascii="Times New Roman" w:hAnsi="Times New Roman" w:cs="Times New Roman"/>
          <w:sz w:val="28"/>
          <w:szCs w:val="28"/>
        </w:rPr>
      </w:pPr>
      <w:r w:rsidRPr="005D17BD">
        <w:rPr>
          <w:rFonts w:ascii="Times New Roman" w:hAnsi="Times New Roman" w:cs="Times New Roman"/>
          <w:sz w:val="28"/>
          <w:szCs w:val="28"/>
        </w:rPr>
        <w:t xml:space="preserve">Тест деректер жинағы бойынша нәтиже есептеп, </w:t>
      </w:r>
      <w:r w:rsidRPr="005D17BD">
        <w:rPr>
          <w:rFonts w:ascii="Times New Roman" w:hAnsi="Times New Roman" w:cs="Times New Roman"/>
          <w:sz w:val="28"/>
          <w:szCs w:val="28"/>
        </w:rPr>
        <w:tab/>
        <w:t>оны</w:t>
      </w:r>
      <w:r w:rsidR="005D17BD">
        <w:rPr>
          <w:rFonts w:ascii="Times New Roman" w:hAnsi="Times New Roman" w:cs="Times New Roman"/>
          <w:sz w:val="28"/>
          <w:szCs w:val="28"/>
          <w:lang w:val="kk-KZ"/>
        </w:rPr>
        <w:t xml:space="preserve"> </w:t>
      </w:r>
      <w:r w:rsidRPr="005D17BD">
        <w:rPr>
          <w:rFonts w:ascii="Times New Roman" w:hAnsi="Times New Roman" w:cs="Times New Roman"/>
          <w:sz w:val="28"/>
          <w:szCs w:val="28"/>
        </w:rPr>
        <w:t>визуализациялаймыз.</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y_test_pred = classifier.predict(X_test)</w:t>
      </w:r>
    </w:p>
    <w:p w:rsidR="003813F9" w:rsidRDefault="00161311">
      <w:pPr>
        <w:spacing w:after="0" w:line="240" w:lineRule="auto"/>
        <w:ind w:firstLine="709"/>
        <w:jc w:val="both"/>
        <w:rPr>
          <w:rFonts w:ascii="Times New Roman" w:hAnsi="Times New Roman" w:cs="Times New Roman"/>
          <w:sz w:val="28"/>
          <w:szCs w:val="28"/>
          <w:lang w:val="en-US"/>
        </w:rPr>
      </w:pPr>
      <w:r w:rsidRPr="005D17BD">
        <w:rPr>
          <w:rFonts w:cs="Times New Roman"/>
          <w:b/>
          <w:sz w:val="20"/>
          <w:szCs w:val="20"/>
          <w:lang w:val="en-US"/>
        </w:rPr>
        <w:t>visualize_classifier(classifier, X_test, y_test, "</w:t>
      </w:r>
      <w:r w:rsidRPr="005D17BD">
        <w:rPr>
          <w:rFonts w:cs="Times New Roman"/>
          <w:b/>
          <w:sz w:val="20"/>
          <w:szCs w:val="20"/>
        </w:rPr>
        <w:t>Тест</w:t>
      </w:r>
      <w:r w:rsidRPr="005D17BD">
        <w:rPr>
          <w:rFonts w:cs="Times New Roman"/>
          <w:b/>
          <w:sz w:val="20"/>
          <w:szCs w:val="20"/>
          <w:lang w:val="en-US"/>
        </w:rPr>
        <w:t xml:space="preserve"> </w:t>
      </w:r>
      <w:r w:rsidRPr="005D17BD">
        <w:rPr>
          <w:rFonts w:cs="Times New Roman"/>
          <w:b/>
          <w:sz w:val="20"/>
          <w:szCs w:val="20"/>
        </w:rPr>
        <w:t>жиыны</w:t>
      </w:r>
      <w:r w:rsidRPr="005D17BD">
        <w:rPr>
          <w:rFonts w:cs="Times New Roman"/>
          <w:b/>
          <w:sz w:val="20"/>
          <w:szCs w:val="20"/>
          <w:lang w:val="en-US"/>
        </w:rPr>
        <w:t>")</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Классификатордың</w:t>
      </w:r>
      <w:r>
        <w:rPr>
          <w:rFonts w:ascii="Times New Roman" w:hAnsi="Times New Roman" w:cs="Times New Roman"/>
          <w:sz w:val="28"/>
          <w:szCs w:val="28"/>
          <w:lang w:val="en-US"/>
        </w:rPr>
        <w:t xml:space="preserve"> </w:t>
      </w:r>
      <w:r>
        <w:rPr>
          <w:rFonts w:ascii="Times New Roman" w:hAnsi="Times New Roman" w:cs="Times New Roman"/>
          <w:sz w:val="28"/>
          <w:szCs w:val="28"/>
        </w:rPr>
        <w:t>қалай</w:t>
      </w:r>
      <w:r>
        <w:rPr>
          <w:rFonts w:ascii="Times New Roman" w:hAnsi="Times New Roman" w:cs="Times New Roman"/>
          <w:sz w:val="28"/>
          <w:szCs w:val="28"/>
          <w:lang w:val="en-US"/>
        </w:rPr>
        <w:t xml:space="preserve"> </w:t>
      </w:r>
      <w:r>
        <w:rPr>
          <w:rFonts w:ascii="Times New Roman" w:hAnsi="Times New Roman" w:cs="Times New Roman"/>
          <w:sz w:val="28"/>
          <w:szCs w:val="28"/>
        </w:rPr>
        <w:t>жұмыс</w:t>
      </w:r>
      <w:r>
        <w:rPr>
          <w:rFonts w:ascii="Times New Roman" w:hAnsi="Times New Roman" w:cs="Times New Roman"/>
          <w:sz w:val="28"/>
          <w:szCs w:val="28"/>
          <w:lang w:val="en-US"/>
        </w:rPr>
        <w:t xml:space="preserve"> </w:t>
      </w:r>
      <w:r>
        <w:rPr>
          <w:rFonts w:ascii="Times New Roman" w:hAnsi="Times New Roman" w:cs="Times New Roman"/>
          <w:sz w:val="28"/>
          <w:szCs w:val="28"/>
        </w:rPr>
        <w:t>істейтінін</w:t>
      </w:r>
      <w:r>
        <w:rPr>
          <w:rFonts w:ascii="Times New Roman" w:hAnsi="Times New Roman" w:cs="Times New Roman"/>
          <w:sz w:val="28"/>
          <w:szCs w:val="28"/>
          <w:lang w:val="en-US"/>
        </w:rPr>
        <w:t xml:space="preserve"> </w:t>
      </w:r>
      <w:r>
        <w:rPr>
          <w:rFonts w:ascii="Times New Roman" w:hAnsi="Times New Roman" w:cs="Times New Roman"/>
          <w:sz w:val="28"/>
          <w:szCs w:val="28"/>
        </w:rPr>
        <w:t>тексереміз</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классификация</w:t>
      </w:r>
      <w:r>
        <w:rPr>
          <w:rFonts w:ascii="Times New Roman" w:hAnsi="Times New Roman" w:cs="Times New Roman"/>
          <w:sz w:val="28"/>
          <w:szCs w:val="28"/>
          <w:lang w:val="en-US"/>
        </w:rPr>
        <w:t xml:space="preserve"> </w:t>
      </w:r>
      <w:r>
        <w:rPr>
          <w:rFonts w:ascii="Times New Roman" w:hAnsi="Times New Roman" w:cs="Times New Roman"/>
          <w:sz w:val="28"/>
          <w:szCs w:val="28"/>
        </w:rPr>
        <w:t>нәтижелері</w:t>
      </w:r>
      <w:r>
        <w:rPr>
          <w:rFonts w:ascii="Times New Roman" w:hAnsi="Times New Roman" w:cs="Times New Roman"/>
          <w:sz w:val="28"/>
          <w:szCs w:val="28"/>
          <w:lang w:val="en-US"/>
        </w:rPr>
        <w:t xml:space="preserve"> </w:t>
      </w:r>
      <w:r>
        <w:rPr>
          <w:rFonts w:ascii="Times New Roman" w:hAnsi="Times New Roman" w:cs="Times New Roman"/>
          <w:sz w:val="28"/>
          <w:szCs w:val="28"/>
        </w:rPr>
        <w:t>бар</w:t>
      </w:r>
      <w:r>
        <w:rPr>
          <w:rFonts w:ascii="Times New Roman" w:hAnsi="Times New Roman" w:cs="Times New Roman"/>
          <w:sz w:val="28"/>
          <w:szCs w:val="28"/>
          <w:lang w:val="en-US"/>
        </w:rPr>
        <w:t xml:space="preserve"> </w:t>
      </w:r>
      <w:r>
        <w:rPr>
          <w:rFonts w:ascii="Times New Roman" w:hAnsi="Times New Roman" w:cs="Times New Roman"/>
          <w:sz w:val="28"/>
          <w:szCs w:val="28"/>
        </w:rPr>
        <w:t>есепті</w:t>
      </w:r>
      <w:r>
        <w:rPr>
          <w:rFonts w:ascii="Times New Roman" w:hAnsi="Times New Roman" w:cs="Times New Roman"/>
          <w:sz w:val="28"/>
          <w:szCs w:val="28"/>
          <w:lang w:val="en-US"/>
        </w:rPr>
        <w:t xml:space="preserve"> </w:t>
      </w:r>
      <w:r>
        <w:rPr>
          <w:rFonts w:ascii="Times New Roman" w:hAnsi="Times New Roman" w:cs="Times New Roman"/>
          <w:sz w:val="28"/>
          <w:szCs w:val="28"/>
        </w:rPr>
        <w:t>шығарып</w:t>
      </w:r>
      <w:r>
        <w:rPr>
          <w:rFonts w:ascii="Times New Roman" w:hAnsi="Times New Roman" w:cs="Times New Roman"/>
          <w:sz w:val="28"/>
          <w:szCs w:val="28"/>
          <w:lang w:val="en-US"/>
        </w:rPr>
        <w:t>.</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class names = ('Class-0', 'Class-1', 'Class-2']</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print ("\n" + "#"*40)</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print ("InClassifier performance on training dataset \n")</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print (classification_report (y_train,</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classifier.predict (X_train), target _names=class_names) ) print ("#"*40 + "In")</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print ("#**40)</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print ("InClassifier performance on test dataset \n") print (classification_report (y_test, y_test_pred,</w:t>
      </w:r>
    </w:p>
    <w:p w:rsidR="003813F9" w:rsidRPr="005D17BD" w:rsidRDefault="00161311">
      <w:pPr>
        <w:spacing w:after="0" w:line="240" w:lineRule="auto"/>
        <w:ind w:firstLine="709"/>
        <w:jc w:val="both"/>
        <w:rPr>
          <w:rFonts w:cs="Times New Roman"/>
          <w:b/>
          <w:sz w:val="20"/>
          <w:szCs w:val="20"/>
          <w:lang w:val="en-US"/>
        </w:rPr>
      </w:pPr>
      <w:r w:rsidRPr="005D17BD">
        <w:rPr>
          <w:rFonts w:cs="Times New Roman"/>
          <w:b/>
          <w:sz w:val="20"/>
          <w:szCs w:val="20"/>
          <w:lang w:val="en-US"/>
        </w:rPr>
        <w:t>target names=class names)</w:t>
      </w:r>
    </w:p>
    <w:p w:rsidR="003813F9" w:rsidRDefault="00161311">
      <w:pPr>
        <w:spacing w:after="0" w:line="240" w:lineRule="auto"/>
        <w:ind w:firstLine="709"/>
        <w:jc w:val="both"/>
        <w:rPr>
          <w:rFonts w:ascii="Times New Roman" w:hAnsi="Times New Roman" w:cs="Times New Roman"/>
          <w:sz w:val="28"/>
          <w:szCs w:val="28"/>
          <w:lang w:val="en-US"/>
        </w:rPr>
      </w:pPr>
      <w:r w:rsidRPr="005D17BD">
        <w:rPr>
          <w:rFonts w:cs="Times New Roman"/>
          <w:b/>
          <w:sz w:val="20"/>
          <w:szCs w:val="20"/>
          <w:lang w:val="en-US"/>
        </w:rPr>
        <w:t>print ("#**40 + "In")</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мысалдың</w:t>
      </w:r>
      <w:r>
        <w:rPr>
          <w:rFonts w:ascii="Times New Roman" w:hAnsi="Times New Roman" w:cs="Times New Roman"/>
          <w:sz w:val="28"/>
          <w:szCs w:val="28"/>
          <w:lang w:val="en-US"/>
        </w:rPr>
        <w:t xml:space="preserve"> </w:t>
      </w:r>
      <w:r>
        <w:rPr>
          <w:rFonts w:ascii="Times New Roman" w:hAnsi="Times New Roman" w:cs="Times New Roman"/>
          <w:sz w:val="28"/>
          <w:szCs w:val="28"/>
        </w:rPr>
        <w:t>толық</w:t>
      </w:r>
      <w:r>
        <w:rPr>
          <w:rFonts w:ascii="Times New Roman" w:hAnsi="Times New Roman" w:cs="Times New Roman"/>
          <w:sz w:val="28"/>
          <w:szCs w:val="28"/>
          <w:lang w:val="en-US"/>
        </w:rPr>
        <w:t xml:space="preserve"> </w:t>
      </w:r>
      <w:r>
        <w:rPr>
          <w:rFonts w:ascii="Times New Roman" w:hAnsi="Times New Roman" w:cs="Times New Roman"/>
          <w:sz w:val="28"/>
          <w:szCs w:val="28"/>
        </w:rPr>
        <w:t>коды</w:t>
      </w:r>
      <w:r>
        <w:rPr>
          <w:rFonts w:ascii="Times New Roman" w:hAnsi="Times New Roman" w:cs="Times New Roman"/>
          <w:sz w:val="28"/>
          <w:szCs w:val="28"/>
          <w:lang w:val="en-US"/>
        </w:rPr>
        <w:t xml:space="preserve"> random forests.py </w:t>
      </w:r>
      <w:r>
        <w:rPr>
          <w:rFonts w:ascii="Times New Roman" w:hAnsi="Times New Roman" w:cs="Times New Roman"/>
          <w:sz w:val="28"/>
          <w:szCs w:val="28"/>
        </w:rPr>
        <w:t>файлында</w:t>
      </w:r>
      <w:r>
        <w:rPr>
          <w:rFonts w:ascii="Times New Roman" w:hAnsi="Times New Roman" w:cs="Times New Roman"/>
          <w:sz w:val="28"/>
          <w:szCs w:val="28"/>
          <w:lang w:val="en-US"/>
        </w:rPr>
        <w:t xml:space="preserve"> </w:t>
      </w:r>
      <w:r>
        <w:rPr>
          <w:rFonts w:ascii="Times New Roman" w:hAnsi="Times New Roman" w:cs="Times New Roman"/>
          <w:sz w:val="28"/>
          <w:szCs w:val="28"/>
        </w:rPr>
        <w:t>қамтылған</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кодты</w:t>
      </w:r>
      <w:r>
        <w:rPr>
          <w:rFonts w:ascii="Times New Roman" w:hAnsi="Times New Roman" w:cs="Times New Roman"/>
          <w:sz w:val="28"/>
          <w:szCs w:val="28"/>
          <w:lang w:val="en-US"/>
        </w:rPr>
        <w:t xml:space="preserve"> </w:t>
      </w:r>
      <w:r>
        <w:rPr>
          <w:rFonts w:ascii="Times New Roman" w:hAnsi="Times New Roman" w:cs="Times New Roman"/>
          <w:sz w:val="28"/>
          <w:szCs w:val="28"/>
        </w:rPr>
        <w:t>орындау</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en-US"/>
        </w:rPr>
        <w:t xml:space="preserve">, f </w:t>
      </w:r>
      <w:r>
        <w:rPr>
          <w:rFonts w:ascii="Times New Roman" w:hAnsi="Times New Roman" w:cs="Times New Roman"/>
          <w:sz w:val="28"/>
          <w:szCs w:val="28"/>
        </w:rPr>
        <w:t>енгізу</w:t>
      </w:r>
      <w:r>
        <w:rPr>
          <w:rFonts w:ascii="Times New Roman" w:hAnsi="Times New Roman" w:cs="Times New Roman"/>
          <w:sz w:val="28"/>
          <w:szCs w:val="28"/>
          <w:lang w:val="en-US"/>
        </w:rPr>
        <w:t xml:space="preserve"> </w:t>
      </w:r>
      <w:r>
        <w:rPr>
          <w:rFonts w:ascii="Times New Roman" w:hAnsi="Times New Roman" w:cs="Times New Roman"/>
          <w:sz w:val="28"/>
          <w:szCs w:val="28"/>
        </w:rPr>
        <w:t>аргументінің</w:t>
      </w:r>
      <w:r>
        <w:rPr>
          <w:rFonts w:ascii="Times New Roman" w:hAnsi="Times New Roman" w:cs="Times New Roman"/>
          <w:sz w:val="28"/>
          <w:szCs w:val="28"/>
          <w:lang w:val="en-US"/>
        </w:rPr>
        <w:t xml:space="preserve"> </w:t>
      </w:r>
      <w:r>
        <w:rPr>
          <w:rFonts w:ascii="Times New Roman" w:hAnsi="Times New Roman" w:cs="Times New Roman"/>
          <w:sz w:val="28"/>
          <w:szCs w:val="28"/>
        </w:rPr>
        <w:t>жалауы</w:t>
      </w:r>
      <w:r>
        <w:rPr>
          <w:rFonts w:ascii="Times New Roman" w:hAnsi="Times New Roman" w:cs="Times New Roman"/>
          <w:sz w:val="28"/>
          <w:szCs w:val="28"/>
          <w:lang w:val="en-US"/>
        </w:rPr>
        <w:t xml:space="preserve"> </w:t>
      </w:r>
      <w:r>
        <w:rPr>
          <w:rFonts w:ascii="Times New Roman" w:hAnsi="Times New Roman" w:cs="Times New Roman"/>
          <w:sz w:val="28"/>
          <w:szCs w:val="28"/>
        </w:rPr>
        <w:t>арқылы</w:t>
      </w:r>
      <w:r>
        <w:rPr>
          <w:rFonts w:ascii="Times New Roman" w:hAnsi="Times New Roman" w:cs="Times New Roman"/>
          <w:sz w:val="28"/>
          <w:szCs w:val="28"/>
          <w:lang w:val="en-US"/>
        </w:rPr>
        <w:t xml:space="preserve"> </w:t>
      </w:r>
      <w:r>
        <w:rPr>
          <w:rFonts w:ascii="Times New Roman" w:hAnsi="Times New Roman" w:cs="Times New Roman"/>
          <w:sz w:val="28"/>
          <w:szCs w:val="28"/>
        </w:rPr>
        <w:t>кездейсоқ</w:t>
      </w:r>
      <w:r>
        <w:rPr>
          <w:rFonts w:ascii="Times New Roman" w:hAnsi="Times New Roman" w:cs="Times New Roman"/>
          <w:sz w:val="28"/>
          <w:szCs w:val="28"/>
          <w:lang w:val="en-US"/>
        </w:rPr>
        <w:t xml:space="preserve"> </w:t>
      </w:r>
      <w:r>
        <w:rPr>
          <w:rFonts w:ascii="Times New Roman" w:hAnsi="Times New Roman" w:cs="Times New Roman"/>
          <w:sz w:val="28"/>
          <w:szCs w:val="28"/>
        </w:rPr>
        <w:t>орман</w:t>
      </w:r>
      <w:r>
        <w:rPr>
          <w:rFonts w:ascii="Times New Roman" w:hAnsi="Times New Roman" w:cs="Times New Roman"/>
          <w:sz w:val="28"/>
          <w:szCs w:val="28"/>
          <w:lang w:val="en-US"/>
        </w:rPr>
        <w:t xml:space="preserve"> </w:t>
      </w:r>
      <w:r>
        <w:rPr>
          <w:rFonts w:ascii="Times New Roman" w:hAnsi="Times New Roman" w:cs="Times New Roman"/>
          <w:sz w:val="28"/>
          <w:szCs w:val="28"/>
        </w:rPr>
        <w:t>негізіндегі</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w:t>
      </w:r>
      <w:r>
        <w:rPr>
          <w:rFonts w:ascii="Times New Roman" w:hAnsi="Times New Roman" w:cs="Times New Roman"/>
          <w:sz w:val="28"/>
          <w:szCs w:val="28"/>
          <w:lang w:val="en-US"/>
        </w:rPr>
        <w:t xml:space="preserve"> </w:t>
      </w:r>
      <w:r>
        <w:rPr>
          <w:rFonts w:ascii="Times New Roman" w:hAnsi="Times New Roman" w:cs="Times New Roman"/>
          <w:sz w:val="28"/>
          <w:szCs w:val="28"/>
        </w:rPr>
        <w:t>құруды</w:t>
      </w:r>
      <w:r>
        <w:rPr>
          <w:rFonts w:ascii="Times New Roman" w:hAnsi="Times New Roman" w:cs="Times New Roman"/>
          <w:sz w:val="28"/>
          <w:szCs w:val="28"/>
          <w:lang w:val="en-US"/>
        </w:rPr>
        <w:t xml:space="preserve"> </w:t>
      </w:r>
      <w:r>
        <w:rPr>
          <w:rFonts w:ascii="Times New Roman" w:hAnsi="Times New Roman" w:cs="Times New Roman"/>
          <w:sz w:val="28"/>
          <w:szCs w:val="28"/>
        </w:rPr>
        <w:t>сұрап</w:t>
      </w:r>
      <w:r>
        <w:rPr>
          <w:rFonts w:ascii="Times New Roman" w:hAnsi="Times New Roman" w:cs="Times New Roman"/>
          <w:sz w:val="28"/>
          <w:szCs w:val="28"/>
          <w:lang w:val="en-US"/>
        </w:rPr>
        <w:t xml:space="preserve">, </w:t>
      </w:r>
      <w:r>
        <w:rPr>
          <w:rFonts w:ascii="Times New Roman" w:hAnsi="Times New Roman" w:cs="Times New Roman"/>
          <w:sz w:val="28"/>
          <w:szCs w:val="28"/>
        </w:rPr>
        <w:t>келесі</w:t>
      </w:r>
      <w:r>
        <w:rPr>
          <w:rFonts w:ascii="Times New Roman" w:hAnsi="Times New Roman" w:cs="Times New Roman"/>
          <w:sz w:val="28"/>
          <w:szCs w:val="28"/>
          <w:lang w:val="en-US"/>
        </w:rPr>
        <w:t xml:space="preserve"> </w:t>
      </w:r>
      <w:r>
        <w:rPr>
          <w:rFonts w:ascii="Times New Roman" w:hAnsi="Times New Roman" w:cs="Times New Roman"/>
          <w:sz w:val="28"/>
          <w:szCs w:val="28"/>
        </w:rPr>
        <w:t>команданы</w:t>
      </w:r>
      <w:r>
        <w:rPr>
          <w:rFonts w:ascii="Times New Roman" w:hAnsi="Times New Roman" w:cs="Times New Roman"/>
          <w:sz w:val="28"/>
          <w:szCs w:val="28"/>
          <w:lang w:val="en-US"/>
        </w:rPr>
        <w:t xml:space="preserve"> </w:t>
      </w:r>
      <w:r>
        <w:rPr>
          <w:rFonts w:ascii="Times New Roman" w:hAnsi="Times New Roman" w:cs="Times New Roman"/>
          <w:sz w:val="28"/>
          <w:szCs w:val="28"/>
        </w:rPr>
        <w:t>терминал</w:t>
      </w:r>
      <w:r>
        <w:rPr>
          <w:rFonts w:ascii="Times New Roman" w:hAnsi="Times New Roman" w:cs="Times New Roman"/>
          <w:sz w:val="28"/>
          <w:szCs w:val="28"/>
          <w:lang w:val="en-US"/>
        </w:rPr>
        <w:t xml:space="preserve"> </w:t>
      </w:r>
      <w:r>
        <w:rPr>
          <w:rFonts w:ascii="Times New Roman" w:hAnsi="Times New Roman" w:cs="Times New Roman"/>
          <w:sz w:val="28"/>
          <w:szCs w:val="28"/>
        </w:rPr>
        <w:t>терезесінде</w:t>
      </w:r>
      <w:r>
        <w:rPr>
          <w:rFonts w:ascii="Times New Roman" w:hAnsi="Times New Roman" w:cs="Times New Roman"/>
          <w:sz w:val="28"/>
          <w:szCs w:val="28"/>
          <w:lang w:val="en-US"/>
        </w:rPr>
        <w:t xml:space="preserve"> </w:t>
      </w:r>
      <w:r>
        <w:rPr>
          <w:rFonts w:ascii="Times New Roman" w:hAnsi="Times New Roman" w:cs="Times New Roman"/>
          <w:sz w:val="28"/>
          <w:szCs w:val="28"/>
        </w:rPr>
        <w:t>енгізіңіз</w:t>
      </w:r>
      <w:r>
        <w:rPr>
          <w:rFonts w:ascii="Times New Roman" w:hAnsi="Times New Roman" w:cs="Times New Roman"/>
          <w:sz w:val="28"/>
          <w:szCs w:val="28"/>
          <w:lang w:val="en-US"/>
        </w:rPr>
        <w:t>:</w:t>
      </w:r>
      <w:r w:rsidR="00573F04">
        <w:rPr>
          <w:rFonts w:ascii="Times New Roman" w:hAnsi="Times New Roman" w:cs="Times New Roman"/>
          <w:sz w:val="28"/>
          <w:szCs w:val="28"/>
          <w:lang w:val="kk-KZ"/>
        </w:rPr>
        <w:t xml:space="preserve">     </w:t>
      </w:r>
      <w:r>
        <w:rPr>
          <w:rFonts w:ascii="Times New Roman" w:hAnsi="Times New Roman" w:cs="Times New Roman"/>
          <w:sz w:val="28"/>
          <w:szCs w:val="28"/>
          <w:lang w:val="en-US"/>
        </w:rPr>
        <w:t>§ python3 random_forests.py --classifier-type rf</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Осы код орындалу барысында бірнеше график аласыз. Бірінші экран суретінде кіріс деректері көрсетілген</w:t>
      </w:r>
      <w:r w:rsidR="00573F04">
        <w:rPr>
          <w:rFonts w:ascii="Times New Roman" w:hAnsi="Times New Roman" w:cs="Times New Roman"/>
          <w:sz w:val="28"/>
          <w:szCs w:val="28"/>
          <w:lang w:val="kk-KZ"/>
        </w:rPr>
        <w:t xml:space="preserve"> (Сурет 11)</w:t>
      </w:r>
      <w:r>
        <w:rPr>
          <w:rFonts w:ascii="Times New Roman" w:hAnsi="Times New Roman" w:cs="Times New Roman"/>
          <w:sz w:val="28"/>
          <w:szCs w:val="28"/>
        </w:rPr>
        <w:t>.</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Алдыңғы экран суретінде квадраттар, шеңберлер және үшбұрыштар үш класты көрсетеді. Көріп тұрғанымыздай, кластары едәуір дәрежеде қабаттасады, бірақ бұл осы кезеңде қалыпты жағдай. Екінші экран суретінде классификатордың шешім шекаралары көрсетілген</w:t>
      </w:r>
      <w:r w:rsidR="00573F04">
        <w:rPr>
          <w:rFonts w:ascii="Times New Roman" w:hAnsi="Times New Roman" w:cs="Times New Roman"/>
          <w:sz w:val="28"/>
          <w:szCs w:val="28"/>
          <w:lang w:val="kk-KZ"/>
        </w:rPr>
        <w:t xml:space="preserve"> (Сурет 12)</w:t>
      </w:r>
      <w:r>
        <w:rPr>
          <w:rFonts w:ascii="Times New Roman" w:hAnsi="Times New Roman" w:cs="Times New Roman"/>
          <w:sz w:val="28"/>
          <w:szCs w:val="28"/>
        </w:rPr>
        <w:t>.</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Енді сол кодты қайтадан орындаңыз, бірақ бұл жолы енгізу аргументінің erf жалауы арқылы </w:t>
      </w:r>
      <w:r w:rsidR="00BF6519">
        <w:rPr>
          <w:rFonts w:ascii="Times New Roman" w:hAnsi="Times New Roman" w:cs="Times New Roman"/>
          <w:sz w:val="28"/>
          <w:szCs w:val="28"/>
          <w:lang w:val="kk-KZ"/>
        </w:rPr>
        <w:t>шекті кездейсоқ орман</w:t>
      </w:r>
      <w:r>
        <w:rPr>
          <w:rFonts w:ascii="Times New Roman" w:hAnsi="Times New Roman" w:cs="Times New Roman"/>
          <w:sz w:val="28"/>
          <w:szCs w:val="28"/>
        </w:rPr>
        <w:t xml:space="preserve"> классификаторын құруды сұраңыз.</w:t>
      </w:r>
      <w:r w:rsidR="00573F04">
        <w:rPr>
          <w:rFonts w:ascii="Times New Roman" w:hAnsi="Times New Roman" w:cs="Times New Roman"/>
          <w:sz w:val="28"/>
          <w:szCs w:val="28"/>
          <w:lang w:val="kk-KZ"/>
        </w:rPr>
        <w:t xml:space="preserve"> </w:t>
      </w:r>
    </w:p>
    <w:p w:rsidR="003813F9" w:rsidRPr="00CB523C" w:rsidRDefault="00161311">
      <w:pPr>
        <w:spacing w:after="0" w:line="240" w:lineRule="auto"/>
        <w:ind w:firstLine="709"/>
        <w:jc w:val="both"/>
        <w:rPr>
          <w:rFonts w:cs="Times New Roman"/>
          <w:b/>
          <w:sz w:val="20"/>
          <w:szCs w:val="20"/>
          <w:lang w:val="en-US"/>
        </w:rPr>
      </w:pPr>
      <w:r w:rsidRPr="00CB523C">
        <w:rPr>
          <w:rFonts w:cs="Times New Roman"/>
          <w:b/>
          <w:sz w:val="20"/>
          <w:szCs w:val="20"/>
          <w:lang w:val="en-US"/>
        </w:rPr>
        <w:t>$ python3 random forests.py --classifier-type erf</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Шығарылатын</w:t>
      </w:r>
      <w:r>
        <w:rPr>
          <w:rFonts w:ascii="Times New Roman" w:hAnsi="Times New Roman" w:cs="Times New Roman"/>
          <w:sz w:val="28"/>
          <w:szCs w:val="28"/>
          <w:lang w:val="en-US"/>
        </w:rPr>
        <w:t xml:space="preserve"> </w:t>
      </w:r>
      <w:r>
        <w:rPr>
          <w:rFonts w:ascii="Times New Roman" w:hAnsi="Times New Roman" w:cs="Times New Roman"/>
          <w:sz w:val="28"/>
          <w:szCs w:val="28"/>
        </w:rPr>
        <w:t>графиктердің</w:t>
      </w:r>
      <w:r>
        <w:rPr>
          <w:rFonts w:ascii="Times New Roman" w:hAnsi="Times New Roman" w:cs="Times New Roman"/>
          <w:sz w:val="28"/>
          <w:szCs w:val="28"/>
          <w:lang w:val="en-US"/>
        </w:rPr>
        <w:t xml:space="preserve"> </w:t>
      </w:r>
      <w:r>
        <w:rPr>
          <w:rFonts w:ascii="Times New Roman" w:hAnsi="Times New Roman" w:cs="Times New Roman"/>
          <w:sz w:val="28"/>
          <w:szCs w:val="28"/>
        </w:rPr>
        <w:t>біріншісі</w:t>
      </w:r>
      <w:r>
        <w:rPr>
          <w:rFonts w:ascii="Times New Roman" w:hAnsi="Times New Roman" w:cs="Times New Roman"/>
          <w:sz w:val="28"/>
          <w:szCs w:val="28"/>
          <w:lang w:val="en-US"/>
        </w:rPr>
        <w:t xml:space="preserve"> — </w:t>
      </w:r>
      <w:r>
        <w:rPr>
          <w:rFonts w:ascii="Times New Roman" w:hAnsi="Times New Roman" w:cs="Times New Roman"/>
          <w:sz w:val="28"/>
          <w:szCs w:val="28"/>
        </w:rPr>
        <w:t>сіз</w:t>
      </w:r>
      <w:r>
        <w:rPr>
          <w:rFonts w:ascii="Times New Roman" w:hAnsi="Times New Roman" w:cs="Times New Roman"/>
          <w:sz w:val="28"/>
          <w:szCs w:val="28"/>
          <w:lang w:val="en-US"/>
        </w:rPr>
        <w:t xml:space="preserve"> </w:t>
      </w:r>
      <w:r>
        <w:rPr>
          <w:rFonts w:ascii="Times New Roman" w:hAnsi="Times New Roman" w:cs="Times New Roman"/>
          <w:sz w:val="28"/>
          <w:szCs w:val="28"/>
        </w:rPr>
        <w:t>бұрын</w:t>
      </w:r>
      <w:r>
        <w:rPr>
          <w:rFonts w:ascii="Times New Roman" w:hAnsi="Times New Roman" w:cs="Times New Roman"/>
          <w:sz w:val="28"/>
          <w:szCs w:val="28"/>
          <w:lang w:val="en-US"/>
        </w:rPr>
        <w:t xml:space="preserve"> </w:t>
      </w:r>
      <w:r>
        <w:rPr>
          <w:rFonts w:ascii="Times New Roman" w:hAnsi="Times New Roman" w:cs="Times New Roman"/>
          <w:sz w:val="28"/>
          <w:szCs w:val="28"/>
        </w:rPr>
        <w:t>көрген</w:t>
      </w:r>
      <w:r>
        <w:rPr>
          <w:rFonts w:ascii="Times New Roman" w:hAnsi="Times New Roman" w:cs="Times New Roman"/>
          <w:sz w:val="28"/>
          <w:szCs w:val="28"/>
          <w:lang w:val="en-US"/>
        </w:rPr>
        <w:t xml:space="preserve"> </w:t>
      </w:r>
      <w:r>
        <w:rPr>
          <w:rFonts w:ascii="Times New Roman" w:hAnsi="Times New Roman" w:cs="Times New Roman"/>
          <w:sz w:val="28"/>
          <w:szCs w:val="28"/>
        </w:rPr>
        <w:t>кіріс</w:t>
      </w:r>
      <w:r>
        <w:rPr>
          <w:rFonts w:ascii="Times New Roman" w:hAnsi="Times New Roman" w:cs="Times New Roman"/>
          <w:sz w:val="28"/>
          <w:szCs w:val="28"/>
          <w:lang w:val="en-US"/>
        </w:rPr>
        <w:t xml:space="preserve"> </w:t>
      </w:r>
      <w:r>
        <w:rPr>
          <w:rFonts w:ascii="Times New Roman" w:hAnsi="Times New Roman" w:cs="Times New Roman"/>
          <w:sz w:val="28"/>
          <w:szCs w:val="28"/>
        </w:rPr>
        <w:t>деректер</w:t>
      </w:r>
      <w:r>
        <w:rPr>
          <w:rFonts w:ascii="Times New Roman" w:hAnsi="Times New Roman" w:cs="Times New Roman"/>
          <w:sz w:val="28"/>
          <w:szCs w:val="28"/>
          <w:lang w:val="en-US"/>
        </w:rPr>
        <w:t xml:space="preserve">. </w:t>
      </w:r>
      <w:r>
        <w:rPr>
          <w:rFonts w:ascii="Times New Roman" w:hAnsi="Times New Roman" w:cs="Times New Roman"/>
          <w:sz w:val="28"/>
          <w:szCs w:val="28"/>
        </w:rPr>
        <w:t>Екінші</w:t>
      </w:r>
      <w:r>
        <w:rPr>
          <w:rFonts w:ascii="Times New Roman" w:hAnsi="Times New Roman" w:cs="Times New Roman"/>
          <w:sz w:val="28"/>
          <w:szCs w:val="28"/>
          <w:lang w:val="en-US"/>
        </w:rPr>
        <w:t xml:space="preserve"> </w:t>
      </w:r>
      <w:r>
        <w:rPr>
          <w:rFonts w:ascii="Times New Roman" w:hAnsi="Times New Roman" w:cs="Times New Roman"/>
          <w:sz w:val="28"/>
          <w:szCs w:val="28"/>
        </w:rPr>
        <w:t>экран</w:t>
      </w:r>
      <w:r>
        <w:rPr>
          <w:rFonts w:ascii="Times New Roman" w:hAnsi="Times New Roman" w:cs="Times New Roman"/>
          <w:sz w:val="28"/>
          <w:szCs w:val="28"/>
          <w:lang w:val="en-US"/>
        </w:rPr>
        <w:t xml:space="preserve"> </w:t>
      </w:r>
      <w:r>
        <w:rPr>
          <w:rFonts w:ascii="Times New Roman" w:hAnsi="Times New Roman" w:cs="Times New Roman"/>
          <w:sz w:val="28"/>
          <w:szCs w:val="28"/>
        </w:rPr>
        <w:t>суретінде</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классификатордың</w:t>
      </w:r>
      <w:r>
        <w:rPr>
          <w:rFonts w:ascii="Times New Roman" w:hAnsi="Times New Roman" w:cs="Times New Roman"/>
          <w:sz w:val="28"/>
          <w:szCs w:val="28"/>
          <w:lang w:val="en-US"/>
        </w:rPr>
        <w:t xml:space="preserve"> </w:t>
      </w:r>
      <w:r>
        <w:rPr>
          <w:rFonts w:ascii="Times New Roman" w:hAnsi="Times New Roman" w:cs="Times New Roman"/>
          <w:sz w:val="28"/>
          <w:szCs w:val="28"/>
        </w:rPr>
        <w:t>шешім</w:t>
      </w:r>
      <w:r>
        <w:rPr>
          <w:rFonts w:ascii="Times New Roman" w:hAnsi="Times New Roman" w:cs="Times New Roman"/>
          <w:sz w:val="28"/>
          <w:szCs w:val="28"/>
          <w:lang w:val="en-US"/>
        </w:rPr>
        <w:t xml:space="preserve"> </w:t>
      </w:r>
      <w:r>
        <w:rPr>
          <w:rFonts w:ascii="Times New Roman" w:hAnsi="Times New Roman" w:cs="Times New Roman"/>
          <w:sz w:val="28"/>
          <w:szCs w:val="28"/>
        </w:rPr>
        <w:t>шекаралары</w:t>
      </w:r>
      <w:r>
        <w:rPr>
          <w:rFonts w:ascii="Times New Roman" w:hAnsi="Times New Roman" w:cs="Times New Roman"/>
          <w:sz w:val="28"/>
          <w:szCs w:val="28"/>
          <w:lang w:val="en-US"/>
        </w:rPr>
        <w:t xml:space="preserve"> </w:t>
      </w:r>
      <w:r>
        <w:rPr>
          <w:rFonts w:ascii="Times New Roman" w:hAnsi="Times New Roman" w:cs="Times New Roman"/>
          <w:sz w:val="28"/>
          <w:szCs w:val="28"/>
        </w:rPr>
        <w:t>көрсетілген</w:t>
      </w:r>
      <w:r>
        <w:rPr>
          <w:rFonts w:ascii="Times New Roman" w:hAnsi="Times New Roman" w:cs="Times New Roman"/>
          <w:sz w:val="28"/>
          <w:szCs w:val="28"/>
          <w:lang w:val="en-US"/>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73F04" w:rsidTr="003E345B">
        <w:tc>
          <w:tcPr>
            <w:tcW w:w="4785" w:type="dxa"/>
          </w:tcPr>
          <w:p w:rsidR="00573F04" w:rsidRDefault="00573F04" w:rsidP="003E345B">
            <w:pPr>
              <w:pStyle w:val="ae"/>
              <w:spacing w:before="0" w:beforeAutospacing="0" w:after="0" w:afterAutospacing="0"/>
              <w:jc w:val="center"/>
              <w:rPr>
                <w:sz w:val="28"/>
                <w:szCs w:val="28"/>
                <w:lang w:val="en-US"/>
              </w:rPr>
            </w:pPr>
            <w:r>
              <w:rPr>
                <w:noProof/>
                <w:sz w:val="28"/>
                <w:szCs w:val="28"/>
              </w:rPr>
              <w:drawing>
                <wp:anchor distT="0" distB="0" distL="114300" distR="114300" simplePos="0" relativeHeight="251683840" behindDoc="0" locked="0" layoutInCell="1" allowOverlap="1" wp14:anchorId="1A1F76C7" wp14:editId="441C7C58">
                  <wp:simplePos x="0" y="0"/>
                  <wp:positionH relativeFrom="column">
                    <wp:posOffset>72390</wp:posOffset>
                  </wp:positionH>
                  <wp:positionV relativeFrom="paragraph">
                    <wp:posOffset>-3175</wp:posOffset>
                  </wp:positionV>
                  <wp:extent cx="2419350" cy="2028190"/>
                  <wp:effectExtent l="0" t="0" r="0" b="0"/>
                  <wp:wrapTopAndBottom/>
                  <wp:docPr id="16855768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76895" name="Рисунок 1"/>
                          <pic:cNvPicPr>
                            <a:picLocks noChangeAspect="1"/>
                          </pic:cNvPicPr>
                        </pic:nvPicPr>
                        <pic:blipFill>
                          <a:blip r:embed="rId279">
                            <a:extLst>
                              <a:ext uri="{28A0092B-C50C-407E-A947-70E740481C1C}">
                                <a14:useLocalDpi xmlns:a14="http://schemas.microsoft.com/office/drawing/2010/main" val="0"/>
                              </a:ext>
                            </a:extLst>
                          </a:blip>
                          <a:stretch>
                            <a:fillRect/>
                          </a:stretch>
                        </pic:blipFill>
                        <pic:spPr>
                          <a:xfrm>
                            <a:off x="0" y="0"/>
                            <a:ext cx="2419350" cy="2028190"/>
                          </a:xfrm>
                          <a:prstGeom prst="rect">
                            <a:avLst/>
                          </a:prstGeom>
                        </pic:spPr>
                      </pic:pic>
                    </a:graphicData>
                  </a:graphic>
                  <wp14:sizeRelH relativeFrom="margin">
                    <wp14:pctWidth>0</wp14:pctWidth>
                  </wp14:sizeRelH>
                  <wp14:sizeRelV relativeFrom="margin">
                    <wp14:pctHeight>0</wp14:pctHeight>
                  </wp14:sizeRelV>
                </wp:anchor>
              </w:drawing>
            </w:r>
          </w:p>
        </w:tc>
        <w:tc>
          <w:tcPr>
            <w:tcW w:w="4786" w:type="dxa"/>
          </w:tcPr>
          <w:p w:rsidR="00573F04" w:rsidRDefault="00573F04" w:rsidP="003E345B">
            <w:pPr>
              <w:pStyle w:val="ae"/>
              <w:spacing w:before="0" w:beforeAutospacing="0" w:after="0" w:afterAutospacing="0"/>
              <w:jc w:val="center"/>
              <w:rPr>
                <w:sz w:val="28"/>
                <w:szCs w:val="28"/>
                <w:lang w:val="en-US"/>
              </w:rPr>
            </w:pPr>
            <w:r>
              <w:rPr>
                <w:noProof/>
                <w:sz w:val="28"/>
                <w:szCs w:val="28"/>
              </w:rPr>
              <w:drawing>
                <wp:anchor distT="0" distB="0" distL="114300" distR="114300" simplePos="0" relativeHeight="251685888" behindDoc="0" locked="0" layoutInCell="1" allowOverlap="1" wp14:anchorId="1CE7BDA7" wp14:editId="016382EB">
                  <wp:simplePos x="0" y="0"/>
                  <wp:positionH relativeFrom="column">
                    <wp:posOffset>-71120</wp:posOffset>
                  </wp:positionH>
                  <wp:positionV relativeFrom="paragraph">
                    <wp:posOffset>-3175</wp:posOffset>
                  </wp:positionV>
                  <wp:extent cx="2285365" cy="1924050"/>
                  <wp:effectExtent l="0" t="0" r="635" b="0"/>
                  <wp:wrapTopAndBottom/>
                  <wp:docPr id="16489610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61051" name="Рисунок 1"/>
                          <pic:cNvPicPr>
                            <a:picLocks noChangeAspect="1"/>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2285365" cy="1924050"/>
                          </a:xfrm>
                          <a:prstGeom prst="rect">
                            <a:avLst/>
                          </a:prstGeom>
                        </pic:spPr>
                      </pic:pic>
                    </a:graphicData>
                  </a:graphic>
                  <wp14:sizeRelH relativeFrom="margin">
                    <wp14:pctWidth>0</wp14:pctWidth>
                  </wp14:sizeRelH>
                  <wp14:sizeRelV relativeFrom="margin">
                    <wp14:pctHeight>0</wp14:pctHeight>
                  </wp14:sizeRelV>
                </wp:anchor>
              </w:drawing>
            </w:r>
          </w:p>
        </w:tc>
      </w:tr>
      <w:tr w:rsidR="00573F04" w:rsidTr="003E345B">
        <w:tc>
          <w:tcPr>
            <w:tcW w:w="4785" w:type="dxa"/>
          </w:tcPr>
          <w:p w:rsidR="00573F04" w:rsidRPr="00394970" w:rsidRDefault="00573F04" w:rsidP="003E345B">
            <w:pPr>
              <w:pStyle w:val="ae"/>
              <w:spacing w:before="0" w:beforeAutospacing="0" w:after="0" w:afterAutospacing="0"/>
              <w:jc w:val="center"/>
              <w:rPr>
                <w:sz w:val="28"/>
                <w:szCs w:val="28"/>
                <w:lang w:val="en-US"/>
              </w:rPr>
            </w:pPr>
            <w:r>
              <w:rPr>
                <w:sz w:val="28"/>
                <w:szCs w:val="28"/>
                <w:lang w:val="en-US"/>
              </w:rPr>
              <w:lastRenderedPageBreak/>
              <w:t>C</w:t>
            </w:r>
            <w:r>
              <w:rPr>
                <w:sz w:val="28"/>
                <w:szCs w:val="28"/>
              </w:rPr>
              <w:t>урет 11</w:t>
            </w:r>
          </w:p>
        </w:tc>
        <w:tc>
          <w:tcPr>
            <w:tcW w:w="4786" w:type="dxa"/>
          </w:tcPr>
          <w:p w:rsidR="00573F04" w:rsidRPr="00EB7040" w:rsidRDefault="00573F04" w:rsidP="003E345B">
            <w:pPr>
              <w:pStyle w:val="ae"/>
              <w:spacing w:before="0" w:beforeAutospacing="0" w:after="0" w:afterAutospacing="0"/>
              <w:jc w:val="center"/>
              <w:rPr>
                <w:sz w:val="28"/>
                <w:szCs w:val="28"/>
              </w:rPr>
            </w:pPr>
            <w:r>
              <w:rPr>
                <w:sz w:val="28"/>
                <w:szCs w:val="28"/>
                <w:lang w:val="en-US"/>
              </w:rPr>
              <w:t>C</w:t>
            </w:r>
            <w:r>
              <w:rPr>
                <w:sz w:val="28"/>
                <w:szCs w:val="28"/>
              </w:rPr>
              <w:t>урет 12</w:t>
            </w:r>
          </w:p>
        </w:tc>
      </w:tr>
    </w:tbl>
    <w:p w:rsidR="003813F9" w:rsidRDefault="00E23D5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val="kk-KZ" w:eastAsia="kk-KZ"/>
        </w:rPr>
        <w:drawing>
          <wp:anchor distT="0" distB="0" distL="114300" distR="114300" simplePos="0" relativeHeight="251641856" behindDoc="0" locked="0" layoutInCell="1" allowOverlap="1" wp14:anchorId="01C30B41" wp14:editId="32937CD4">
            <wp:simplePos x="0" y="0"/>
            <wp:positionH relativeFrom="margin">
              <wp:posOffset>75565</wp:posOffset>
            </wp:positionH>
            <wp:positionV relativeFrom="paragraph">
              <wp:posOffset>280035</wp:posOffset>
            </wp:positionV>
            <wp:extent cx="2542540" cy="2121535"/>
            <wp:effectExtent l="0" t="0" r="0" b="0"/>
            <wp:wrapTopAndBottom/>
            <wp:docPr id="1035535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35922" name="Рисунок 1"/>
                    <pic:cNvPicPr>
                      <a:picLocks noChangeAspect="1"/>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2542540" cy="2121535"/>
                    </a:xfrm>
                    <a:prstGeom prst="rect">
                      <a:avLst/>
                    </a:prstGeom>
                  </pic:spPr>
                </pic:pic>
              </a:graphicData>
            </a:graphic>
            <wp14:sizeRelH relativeFrom="margin">
              <wp14:pctWidth>0</wp14:pctWidth>
            </wp14:sizeRelH>
            <wp14:sizeRelV relativeFrom="margin">
              <wp14:pctHeight>0</wp14:pctHeight>
            </wp14:sizeRelV>
          </wp:anchor>
        </w:drawing>
      </w:r>
    </w:p>
    <w:p w:rsidR="003813F9" w:rsidRDefault="003813F9">
      <w:pPr>
        <w:spacing w:after="0" w:line="240" w:lineRule="auto"/>
        <w:rPr>
          <w:rFonts w:ascii="Times New Roman" w:hAnsi="Times New Roman" w:cs="Times New Roman"/>
          <w:sz w:val="28"/>
          <w:szCs w:val="28"/>
          <w:lang w:val="en-US"/>
        </w:rPr>
      </w:pP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Соңғы екі </w:t>
      </w:r>
      <w:r>
        <w:rPr>
          <w:rFonts w:ascii="Times New Roman" w:hAnsi="Times New Roman" w:cs="Times New Roman"/>
          <w:sz w:val="28"/>
          <w:szCs w:val="28"/>
        </w:rPr>
        <w:t>суреттерді</w:t>
      </w:r>
      <w:r>
        <w:rPr>
          <w:rFonts w:ascii="Times New Roman" w:hAnsi="Times New Roman" w:cs="Times New Roman"/>
          <w:sz w:val="28"/>
          <w:szCs w:val="28"/>
          <w:lang w:val="en-US"/>
        </w:rPr>
        <w:t xml:space="preserve"> </w:t>
      </w:r>
      <w:r>
        <w:rPr>
          <w:rFonts w:ascii="Times New Roman" w:hAnsi="Times New Roman" w:cs="Times New Roman"/>
          <w:sz w:val="28"/>
          <w:szCs w:val="28"/>
        </w:rPr>
        <w:t>салыстыра</w:t>
      </w:r>
      <w:r>
        <w:rPr>
          <w:rFonts w:ascii="Times New Roman" w:hAnsi="Times New Roman" w:cs="Times New Roman"/>
          <w:sz w:val="28"/>
          <w:szCs w:val="28"/>
          <w:lang w:val="en-US"/>
        </w:rPr>
        <w:t xml:space="preserve"> </w:t>
      </w:r>
      <w:r>
        <w:rPr>
          <w:rFonts w:ascii="Times New Roman" w:hAnsi="Times New Roman" w:cs="Times New Roman"/>
          <w:sz w:val="28"/>
          <w:szCs w:val="28"/>
        </w:rPr>
        <w:t>отырып</w:t>
      </w:r>
      <w:r>
        <w:rPr>
          <w:rFonts w:ascii="Times New Roman" w:hAnsi="Times New Roman" w:cs="Times New Roman"/>
          <w:sz w:val="28"/>
          <w:szCs w:val="28"/>
          <w:lang w:val="en-US"/>
        </w:rPr>
        <w:t xml:space="preserve">, </w:t>
      </w:r>
      <w:r>
        <w:rPr>
          <w:rFonts w:ascii="Times New Roman" w:hAnsi="Times New Roman" w:cs="Times New Roman"/>
          <w:sz w:val="28"/>
          <w:szCs w:val="28"/>
        </w:rPr>
        <w:t>соңғы</w:t>
      </w:r>
      <w:r>
        <w:rPr>
          <w:rFonts w:ascii="Times New Roman" w:hAnsi="Times New Roman" w:cs="Times New Roman"/>
          <w:sz w:val="28"/>
          <w:szCs w:val="28"/>
          <w:lang w:val="en-US"/>
        </w:rPr>
        <w:t xml:space="preserve"> </w:t>
      </w:r>
      <w:r>
        <w:rPr>
          <w:rFonts w:ascii="Times New Roman" w:hAnsi="Times New Roman" w:cs="Times New Roman"/>
          <w:sz w:val="28"/>
          <w:szCs w:val="28"/>
        </w:rPr>
        <w:t>жағдайда</w:t>
      </w:r>
      <w:r>
        <w:rPr>
          <w:rFonts w:ascii="Times New Roman" w:hAnsi="Times New Roman" w:cs="Times New Roman"/>
          <w:sz w:val="28"/>
          <w:szCs w:val="28"/>
          <w:lang w:val="en-US"/>
        </w:rPr>
        <w:t xml:space="preserve"> </w:t>
      </w:r>
      <w:r>
        <w:rPr>
          <w:rFonts w:ascii="Times New Roman" w:hAnsi="Times New Roman" w:cs="Times New Roman"/>
          <w:sz w:val="28"/>
          <w:szCs w:val="28"/>
        </w:rPr>
        <w:t>жиектердің</w:t>
      </w:r>
      <w:r>
        <w:rPr>
          <w:rFonts w:ascii="Times New Roman" w:hAnsi="Times New Roman" w:cs="Times New Roman"/>
          <w:sz w:val="28"/>
          <w:szCs w:val="28"/>
          <w:lang w:val="en-US"/>
        </w:rPr>
        <w:t xml:space="preserve"> </w:t>
      </w:r>
      <w:r>
        <w:rPr>
          <w:rFonts w:ascii="Times New Roman" w:hAnsi="Times New Roman" w:cs="Times New Roman"/>
          <w:sz w:val="28"/>
          <w:szCs w:val="28"/>
        </w:rPr>
        <w:t>әлдеқайда</w:t>
      </w:r>
      <w:r>
        <w:rPr>
          <w:rFonts w:ascii="Times New Roman" w:hAnsi="Times New Roman" w:cs="Times New Roman"/>
          <w:sz w:val="28"/>
          <w:szCs w:val="28"/>
          <w:lang w:val="en-US"/>
        </w:rPr>
        <w:t xml:space="preserve"> </w:t>
      </w:r>
      <w:r>
        <w:rPr>
          <w:rFonts w:ascii="Times New Roman" w:hAnsi="Times New Roman" w:cs="Times New Roman"/>
          <w:sz w:val="28"/>
          <w:szCs w:val="28"/>
        </w:rPr>
        <w:t>тегіс</w:t>
      </w:r>
      <w:r>
        <w:rPr>
          <w:rFonts w:ascii="Times New Roman" w:hAnsi="Times New Roman" w:cs="Times New Roman"/>
          <w:sz w:val="28"/>
          <w:szCs w:val="28"/>
          <w:lang w:val="en-US"/>
        </w:rPr>
        <w:t xml:space="preserve"> </w:t>
      </w:r>
      <w:r>
        <w:rPr>
          <w:rFonts w:ascii="Times New Roman" w:hAnsi="Times New Roman" w:cs="Times New Roman"/>
          <w:sz w:val="28"/>
          <w:szCs w:val="28"/>
        </w:rPr>
        <w:t>екенін</w:t>
      </w:r>
      <w:r>
        <w:rPr>
          <w:rFonts w:ascii="Times New Roman" w:hAnsi="Times New Roman" w:cs="Times New Roman"/>
          <w:sz w:val="28"/>
          <w:szCs w:val="28"/>
          <w:lang w:val="en-US"/>
        </w:rPr>
        <w:t xml:space="preserve"> </w:t>
      </w:r>
      <w:r>
        <w:rPr>
          <w:rFonts w:ascii="Times New Roman" w:hAnsi="Times New Roman" w:cs="Times New Roman"/>
          <w:sz w:val="28"/>
          <w:szCs w:val="28"/>
        </w:rPr>
        <w:t>көруге</w:t>
      </w:r>
      <w:r>
        <w:rPr>
          <w:rFonts w:ascii="Times New Roman" w:hAnsi="Times New Roman" w:cs="Times New Roman"/>
          <w:sz w:val="28"/>
          <w:szCs w:val="28"/>
          <w:lang w:val="en-US"/>
        </w:rPr>
        <w:t xml:space="preserve"> </w:t>
      </w:r>
      <w:r>
        <w:rPr>
          <w:rFonts w:ascii="Times New Roman" w:hAnsi="Times New Roman" w:cs="Times New Roman"/>
          <w:sz w:val="28"/>
          <w:szCs w:val="28"/>
        </w:rPr>
        <w:t>болады</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әсіресе</w:t>
      </w:r>
      <w:r>
        <w:rPr>
          <w:rFonts w:ascii="Times New Roman" w:hAnsi="Times New Roman" w:cs="Times New Roman"/>
          <w:sz w:val="28"/>
          <w:szCs w:val="28"/>
          <w:lang w:val="en-US"/>
        </w:rPr>
        <w:t xml:space="preserve">, </w:t>
      </w:r>
      <w:r w:rsidR="00BF6519">
        <w:rPr>
          <w:rFonts w:ascii="Times New Roman" w:hAnsi="Times New Roman" w:cs="Times New Roman"/>
          <w:sz w:val="28"/>
          <w:szCs w:val="28"/>
          <w:lang w:val="kk-KZ"/>
        </w:rPr>
        <w:t xml:space="preserve">шекті кездейсоқ  </w:t>
      </w:r>
      <w:r>
        <w:rPr>
          <w:rFonts w:ascii="Times New Roman" w:hAnsi="Times New Roman" w:cs="Times New Roman"/>
          <w:sz w:val="28"/>
          <w:szCs w:val="28"/>
        </w:rPr>
        <w:t>ормандардың</w:t>
      </w:r>
      <w:r>
        <w:rPr>
          <w:rFonts w:ascii="Times New Roman" w:hAnsi="Times New Roman" w:cs="Times New Roman"/>
          <w:sz w:val="28"/>
          <w:szCs w:val="28"/>
          <w:lang w:val="en-US"/>
        </w:rPr>
        <w:t xml:space="preserve"> </w:t>
      </w:r>
      <w:r>
        <w:rPr>
          <w:rFonts w:ascii="Times New Roman" w:hAnsi="Times New Roman" w:cs="Times New Roman"/>
          <w:sz w:val="28"/>
          <w:szCs w:val="28"/>
        </w:rPr>
        <w:t>оқыту</w:t>
      </w:r>
      <w:r>
        <w:rPr>
          <w:rFonts w:ascii="Times New Roman" w:hAnsi="Times New Roman" w:cs="Times New Roman"/>
          <w:sz w:val="28"/>
          <w:szCs w:val="28"/>
          <w:lang w:val="en-US"/>
        </w:rPr>
        <w:t xml:space="preserve"> </w:t>
      </w:r>
      <w:r>
        <w:rPr>
          <w:rFonts w:ascii="Times New Roman" w:hAnsi="Times New Roman" w:cs="Times New Roman"/>
          <w:sz w:val="28"/>
          <w:szCs w:val="28"/>
        </w:rPr>
        <w:t>процесінде</w:t>
      </w:r>
      <w:r>
        <w:rPr>
          <w:rFonts w:ascii="Times New Roman" w:hAnsi="Times New Roman" w:cs="Times New Roman"/>
          <w:sz w:val="28"/>
          <w:szCs w:val="28"/>
          <w:lang w:val="en-US"/>
        </w:rPr>
        <w:t xml:space="preserve"> </w:t>
      </w:r>
      <w:r>
        <w:rPr>
          <w:rFonts w:ascii="Times New Roman" w:hAnsi="Times New Roman" w:cs="Times New Roman"/>
          <w:sz w:val="28"/>
          <w:szCs w:val="28"/>
        </w:rPr>
        <w:t>шешімдер</w:t>
      </w:r>
      <w:r>
        <w:rPr>
          <w:rFonts w:ascii="Times New Roman" w:hAnsi="Times New Roman" w:cs="Times New Roman"/>
          <w:sz w:val="28"/>
          <w:szCs w:val="28"/>
          <w:lang w:val="en-US"/>
        </w:rPr>
        <w:t xml:space="preserve"> </w:t>
      </w:r>
      <w:r>
        <w:rPr>
          <w:rFonts w:ascii="Times New Roman" w:hAnsi="Times New Roman" w:cs="Times New Roman"/>
          <w:sz w:val="28"/>
          <w:szCs w:val="28"/>
        </w:rPr>
        <w:t>ағаштарын</w:t>
      </w:r>
      <w:r>
        <w:rPr>
          <w:rFonts w:ascii="Times New Roman" w:hAnsi="Times New Roman" w:cs="Times New Roman"/>
          <w:sz w:val="28"/>
          <w:szCs w:val="28"/>
          <w:lang w:val="en-US"/>
        </w:rPr>
        <w:t xml:space="preserve"> </w:t>
      </w:r>
      <w:r>
        <w:rPr>
          <w:rFonts w:ascii="Times New Roman" w:hAnsi="Times New Roman" w:cs="Times New Roman"/>
          <w:sz w:val="28"/>
          <w:szCs w:val="28"/>
        </w:rPr>
        <w:t>таңдау</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en-US"/>
        </w:rPr>
        <w:t xml:space="preserve"> </w:t>
      </w:r>
      <w:r>
        <w:rPr>
          <w:rFonts w:ascii="Times New Roman" w:hAnsi="Times New Roman" w:cs="Times New Roman"/>
          <w:sz w:val="28"/>
          <w:szCs w:val="28"/>
        </w:rPr>
        <w:t>көбірек</w:t>
      </w:r>
      <w:r>
        <w:rPr>
          <w:rFonts w:ascii="Times New Roman" w:hAnsi="Times New Roman" w:cs="Times New Roman"/>
          <w:sz w:val="28"/>
          <w:szCs w:val="28"/>
          <w:lang w:val="en-US"/>
        </w:rPr>
        <w:t xml:space="preserve"> </w:t>
      </w:r>
      <w:r>
        <w:rPr>
          <w:rFonts w:ascii="Times New Roman" w:hAnsi="Times New Roman" w:cs="Times New Roman"/>
          <w:sz w:val="28"/>
          <w:szCs w:val="28"/>
        </w:rPr>
        <w:t>мүмкіндіктер</w:t>
      </w:r>
      <w:r>
        <w:rPr>
          <w:rFonts w:ascii="Times New Roman" w:hAnsi="Times New Roman" w:cs="Times New Roman"/>
          <w:sz w:val="28"/>
          <w:szCs w:val="28"/>
          <w:lang w:val="en-US"/>
        </w:rPr>
        <w:t xml:space="preserve"> </w:t>
      </w:r>
      <w:r>
        <w:rPr>
          <w:rFonts w:ascii="Times New Roman" w:hAnsi="Times New Roman" w:cs="Times New Roman"/>
          <w:sz w:val="28"/>
          <w:szCs w:val="28"/>
        </w:rPr>
        <w:t>беретіндіктен</w:t>
      </w:r>
      <w:r>
        <w:rPr>
          <w:rFonts w:ascii="Times New Roman" w:hAnsi="Times New Roman" w:cs="Times New Roman"/>
          <w:sz w:val="28"/>
          <w:szCs w:val="28"/>
          <w:lang w:val="en-US"/>
        </w:rPr>
        <w:t xml:space="preserve">, </w:t>
      </w:r>
      <w:r>
        <w:rPr>
          <w:rFonts w:ascii="Times New Roman" w:hAnsi="Times New Roman" w:cs="Times New Roman"/>
          <w:sz w:val="28"/>
          <w:szCs w:val="28"/>
        </w:rPr>
        <w:t>жиектерді</w:t>
      </w:r>
      <w:r>
        <w:rPr>
          <w:rFonts w:ascii="Times New Roman" w:hAnsi="Times New Roman" w:cs="Times New Roman"/>
          <w:sz w:val="28"/>
          <w:szCs w:val="28"/>
          <w:lang w:val="en-US"/>
        </w:rPr>
        <w:t xml:space="preserve"> </w:t>
      </w:r>
      <w:r>
        <w:rPr>
          <w:rFonts w:ascii="Times New Roman" w:hAnsi="Times New Roman" w:cs="Times New Roman"/>
          <w:sz w:val="28"/>
          <w:szCs w:val="28"/>
        </w:rPr>
        <w:t>әдетте</w:t>
      </w:r>
      <w:r>
        <w:rPr>
          <w:rFonts w:ascii="Times New Roman" w:hAnsi="Times New Roman" w:cs="Times New Roman"/>
          <w:sz w:val="28"/>
          <w:szCs w:val="28"/>
          <w:lang w:val="en-US"/>
        </w:rPr>
        <w:t xml:space="preserve"> </w:t>
      </w:r>
      <w:r>
        <w:rPr>
          <w:rFonts w:ascii="Times New Roman" w:hAnsi="Times New Roman" w:cs="Times New Roman"/>
          <w:sz w:val="28"/>
          <w:szCs w:val="28"/>
        </w:rPr>
        <w:t>жақсырақ</w:t>
      </w:r>
      <w:r>
        <w:rPr>
          <w:rFonts w:ascii="Times New Roman" w:hAnsi="Times New Roman" w:cs="Times New Roman"/>
          <w:sz w:val="28"/>
          <w:szCs w:val="28"/>
          <w:lang w:val="en-US"/>
        </w:rPr>
        <w:t xml:space="preserve"> </w:t>
      </w:r>
      <w:r>
        <w:rPr>
          <w:rFonts w:ascii="Times New Roman" w:hAnsi="Times New Roman" w:cs="Times New Roman"/>
          <w:sz w:val="28"/>
          <w:szCs w:val="28"/>
        </w:rPr>
        <w:t>алуға</w:t>
      </w:r>
      <w:r>
        <w:rPr>
          <w:rFonts w:ascii="Times New Roman" w:hAnsi="Times New Roman" w:cs="Times New Roman"/>
          <w:sz w:val="28"/>
          <w:szCs w:val="28"/>
          <w:lang w:val="en-US"/>
        </w:rPr>
        <w:t xml:space="preserve"> </w:t>
      </w:r>
      <w:r>
        <w:rPr>
          <w:rFonts w:ascii="Times New Roman" w:hAnsi="Times New Roman" w:cs="Times New Roman"/>
          <w:sz w:val="28"/>
          <w:szCs w:val="28"/>
        </w:rPr>
        <w:t>мүмкіндік</w:t>
      </w:r>
      <w:r>
        <w:rPr>
          <w:rFonts w:ascii="Times New Roman" w:hAnsi="Times New Roman" w:cs="Times New Roman"/>
          <w:sz w:val="28"/>
          <w:szCs w:val="28"/>
          <w:lang w:val="en-US"/>
        </w:rPr>
        <w:t xml:space="preserve"> </w:t>
      </w:r>
      <w:r>
        <w:rPr>
          <w:rFonts w:ascii="Times New Roman" w:hAnsi="Times New Roman" w:cs="Times New Roman"/>
          <w:sz w:val="28"/>
          <w:szCs w:val="28"/>
        </w:rPr>
        <w:t>береді</w:t>
      </w:r>
      <w:r>
        <w:rPr>
          <w:rFonts w:ascii="Times New Roman" w:hAnsi="Times New Roman" w:cs="Times New Roman"/>
          <w:sz w:val="28"/>
          <w:szCs w:val="28"/>
          <w:lang w:val="en-US"/>
        </w:rPr>
        <w:t>.</w:t>
      </w:r>
    </w:p>
    <w:p w:rsidR="003813F9" w:rsidRDefault="00BF6519">
      <w:pPr>
        <w:spacing w:after="0" w:line="240" w:lineRule="auto"/>
        <w:ind w:firstLine="708"/>
        <w:jc w:val="both"/>
        <w:rPr>
          <w:rFonts w:ascii="Times New Roman" w:hAnsi="Times New Roman" w:cs="Times New Roman"/>
          <w:b/>
          <w:bCs/>
          <w:sz w:val="28"/>
          <w:szCs w:val="28"/>
          <w:lang w:val="en-US"/>
        </w:rPr>
      </w:pPr>
      <w:r>
        <w:rPr>
          <w:rFonts w:ascii="Times New Roman" w:hAnsi="Times New Roman" w:cs="Times New Roman"/>
          <w:b/>
          <w:bCs/>
          <w:sz w:val="28"/>
          <w:szCs w:val="28"/>
          <w:lang w:val="kk-KZ"/>
        </w:rPr>
        <w:t xml:space="preserve">Болжамдардың </w:t>
      </w:r>
      <w:r w:rsidR="00161311">
        <w:rPr>
          <w:rFonts w:ascii="Times New Roman" w:hAnsi="Times New Roman" w:cs="Times New Roman"/>
          <w:b/>
          <w:bCs/>
          <w:sz w:val="28"/>
          <w:szCs w:val="28"/>
        </w:rPr>
        <w:t>дұрыстығын</w:t>
      </w:r>
      <w:r w:rsidR="00161311">
        <w:rPr>
          <w:rFonts w:ascii="Times New Roman" w:hAnsi="Times New Roman" w:cs="Times New Roman"/>
          <w:b/>
          <w:bCs/>
          <w:sz w:val="28"/>
          <w:szCs w:val="28"/>
          <w:lang w:val="en-US"/>
        </w:rPr>
        <w:t xml:space="preserve"> </w:t>
      </w:r>
      <w:r w:rsidR="00161311">
        <w:rPr>
          <w:rFonts w:ascii="Times New Roman" w:hAnsi="Times New Roman" w:cs="Times New Roman"/>
          <w:b/>
          <w:bCs/>
          <w:sz w:val="28"/>
          <w:szCs w:val="28"/>
        </w:rPr>
        <w:t>бағалау</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Егер</w:t>
      </w:r>
      <w:r>
        <w:rPr>
          <w:rFonts w:ascii="Times New Roman" w:hAnsi="Times New Roman" w:cs="Times New Roman"/>
          <w:sz w:val="28"/>
          <w:szCs w:val="28"/>
          <w:lang w:val="en-US"/>
        </w:rPr>
        <w:t xml:space="preserve"> </w:t>
      </w:r>
      <w:r>
        <w:rPr>
          <w:rFonts w:ascii="Times New Roman" w:hAnsi="Times New Roman" w:cs="Times New Roman"/>
          <w:sz w:val="28"/>
          <w:szCs w:val="28"/>
        </w:rPr>
        <w:t>терминал</w:t>
      </w:r>
      <w:r>
        <w:rPr>
          <w:rFonts w:ascii="Times New Roman" w:hAnsi="Times New Roman" w:cs="Times New Roman"/>
          <w:sz w:val="28"/>
          <w:szCs w:val="28"/>
          <w:lang w:val="en-US"/>
        </w:rPr>
        <w:t xml:space="preserve"> </w:t>
      </w:r>
      <w:r>
        <w:rPr>
          <w:rFonts w:ascii="Times New Roman" w:hAnsi="Times New Roman" w:cs="Times New Roman"/>
          <w:sz w:val="28"/>
          <w:szCs w:val="28"/>
        </w:rPr>
        <w:t>терезесінде</w:t>
      </w:r>
      <w:r>
        <w:rPr>
          <w:rFonts w:ascii="Times New Roman" w:hAnsi="Times New Roman" w:cs="Times New Roman"/>
          <w:sz w:val="28"/>
          <w:szCs w:val="28"/>
          <w:lang w:val="en-US"/>
        </w:rPr>
        <w:t xml:space="preserve"> </w:t>
      </w:r>
      <w:r>
        <w:rPr>
          <w:rFonts w:ascii="Times New Roman" w:hAnsi="Times New Roman" w:cs="Times New Roman"/>
          <w:sz w:val="28"/>
          <w:szCs w:val="28"/>
        </w:rPr>
        <w:t>көрсетілген</w:t>
      </w:r>
      <w:r>
        <w:rPr>
          <w:rFonts w:ascii="Times New Roman" w:hAnsi="Times New Roman" w:cs="Times New Roman"/>
          <w:sz w:val="28"/>
          <w:szCs w:val="28"/>
          <w:lang w:val="en-US"/>
        </w:rPr>
        <w:t xml:space="preserve"> </w:t>
      </w:r>
      <w:r>
        <w:rPr>
          <w:rFonts w:ascii="Times New Roman" w:hAnsi="Times New Roman" w:cs="Times New Roman"/>
          <w:sz w:val="28"/>
          <w:szCs w:val="28"/>
        </w:rPr>
        <w:t>нәтижелерге</w:t>
      </w:r>
      <w:r>
        <w:rPr>
          <w:rFonts w:ascii="Times New Roman" w:hAnsi="Times New Roman" w:cs="Times New Roman"/>
          <w:sz w:val="28"/>
          <w:szCs w:val="28"/>
          <w:lang w:val="en-US"/>
        </w:rPr>
        <w:t xml:space="preserve"> </w:t>
      </w:r>
      <w:r>
        <w:rPr>
          <w:rFonts w:ascii="Times New Roman" w:hAnsi="Times New Roman" w:cs="Times New Roman"/>
          <w:sz w:val="28"/>
          <w:szCs w:val="28"/>
        </w:rPr>
        <w:t>назар</w:t>
      </w:r>
      <w:r>
        <w:rPr>
          <w:rFonts w:ascii="Times New Roman" w:hAnsi="Times New Roman" w:cs="Times New Roman"/>
          <w:sz w:val="28"/>
          <w:szCs w:val="28"/>
          <w:lang w:val="en-US"/>
        </w:rPr>
        <w:t xml:space="preserve"> </w:t>
      </w:r>
      <w:r>
        <w:rPr>
          <w:rFonts w:ascii="Times New Roman" w:hAnsi="Times New Roman" w:cs="Times New Roman"/>
          <w:sz w:val="28"/>
          <w:szCs w:val="28"/>
        </w:rPr>
        <w:t>аударсаңыз</w:t>
      </w:r>
      <w:r>
        <w:rPr>
          <w:rFonts w:ascii="Times New Roman" w:hAnsi="Times New Roman" w:cs="Times New Roman"/>
          <w:sz w:val="28"/>
          <w:szCs w:val="28"/>
          <w:lang w:val="en-US"/>
        </w:rPr>
        <w:t xml:space="preserve">, </w:t>
      </w:r>
      <w:r>
        <w:rPr>
          <w:rFonts w:ascii="Times New Roman" w:hAnsi="Times New Roman" w:cs="Times New Roman"/>
          <w:sz w:val="28"/>
          <w:szCs w:val="28"/>
        </w:rPr>
        <w:t>әрбір</w:t>
      </w:r>
      <w:r>
        <w:rPr>
          <w:rFonts w:ascii="Times New Roman" w:hAnsi="Times New Roman" w:cs="Times New Roman"/>
          <w:sz w:val="28"/>
          <w:szCs w:val="28"/>
          <w:lang w:val="en-US"/>
        </w:rPr>
        <w:t xml:space="preserve"> </w:t>
      </w:r>
      <w:r>
        <w:rPr>
          <w:rFonts w:ascii="Times New Roman" w:hAnsi="Times New Roman" w:cs="Times New Roman"/>
          <w:sz w:val="28"/>
          <w:szCs w:val="28"/>
        </w:rPr>
        <w:t>дерек</w:t>
      </w:r>
      <w:r>
        <w:rPr>
          <w:rFonts w:ascii="Times New Roman" w:hAnsi="Times New Roman" w:cs="Times New Roman"/>
          <w:sz w:val="28"/>
          <w:szCs w:val="28"/>
          <w:lang w:val="en-US"/>
        </w:rPr>
        <w:t xml:space="preserve"> </w:t>
      </w:r>
      <w:r>
        <w:rPr>
          <w:rFonts w:ascii="Times New Roman" w:hAnsi="Times New Roman" w:cs="Times New Roman"/>
          <w:sz w:val="28"/>
          <w:szCs w:val="28"/>
        </w:rPr>
        <w:t>нүктесі</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en-US"/>
        </w:rPr>
        <w:t xml:space="preserve"> </w:t>
      </w:r>
      <w:r>
        <w:rPr>
          <w:rFonts w:ascii="Times New Roman" w:hAnsi="Times New Roman" w:cs="Times New Roman"/>
          <w:sz w:val="28"/>
          <w:szCs w:val="28"/>
        </w:rPr>
        <w:t>ықтималдықтар</w:t>
      </w:r>
      <w:r>
        <w:rPr>
          <w:rFonts w:ascii="Times New Roman" w:hAnsi="Times New Roman" w:cs="Times New Roman"/>
          <w:sz w:val="28"/>
          <w:szCs w:val="28"/>
          <w:lang w:val="en-US"/>
        </w:rPr>
        <w:t xml:space="preserve"> </w:t>
      </w:r>
      <w:r>
        <w:rPr>
          <w:rFonts w:ascii="Times New Roman" w:hAnsi="Times New Roman" w:cs="Times New Roman"/>
          <w:sz w:val="28"/>
          <w:szCs w:val="28"/>
        </w:rPr>
        <w:t>көрсетілетінін</w:t>
      </w:r>
      <w:r>
        <w:rPr>
          <w:rFonts w:ascii="Times New Roman" w:hAnsi="Times New Roman" w:cs="Times New Roman"/>
          <w:sz w:val="28"/>
          <w:szCs w:val="28"/>
          <w:lang w:val="en-US"/>
        </w:rPr>
        <w:t xml:space="preserve"> </w:t>
      </w:r>
      <w:r>
        <w:rPr>
          <w:rFonts w:ascii="Times New Roman" w:hAnsi="Times New Roman" w:cs="Times New Roman"/>
          <w:sz w:val="28"/>
          <w:szCs w:val="28"/>
        </w:rPr>
        <w:t>байқайсыз</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ықтималдықтар</w:t>
      </w:r>
      <w:r>
        <w:rPr>
          <w:rFonts w:ascii="Times New Roman" w:hAnsi="Times New Roman" w:cs="Times New Roman"/>
          <w:sz w:val="28"/>
          <w:szCs w:val="28"/>
          <w:lang w:val="en-US"/>
        </w:rPr>
        <w:t xml:space="preserve"> </w:t>
      </w:r>
      <w:r>
        <w:rPr>
          <w:rFonts w:ascii="Times New Roman" w:hAnsi="Times New Roman" w:cs="Times New Roman"/>
          <w:sz w:val="28"/>
          <w:szCs w:val="28"/>
        </w:rPr>
        <w:t>әрбір</w:t>
      </w:r>
      <w:r>
        <w:rPr>
          <w:rFonts w:ascii="Times New Roman" w:hAnsi="Times New Roman" w:cs="Times New Roman"/>
          <w:sz w:val="28"/>
          <w:szCs w:val="28"/>
          <w:lang w:val="en-US"/>
        </w:rPr>
        <w:t xml:space="preserve"> </w:t>
      </w:r>
      <w:r>
        <w:rPr>
          <w:rFonts w:ascii="Times New Roman" w:hAnsi="Times New Roman" w:cs="Times New Roman"/>
          <w:sz w:val="28"/>
          <w:szCs w:val="28"/>
        </w:rPr>
        <w:t>класс</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en-US"/>
        </w:rPr>
        <w:t xml:space="preserve"> </w:t>
      </w:r>
      <w:r>
        <w:rPr>
          <w:rFonts w:ascii="Times New Roman" w:hAnsi="Times New Roman" w:cs="Times New Roman"/>
          <w:sz w:val="28"/>
          <w:szCs w:val="28"/>
        </w:rPr>
        <w:t>сенімділік</w:t>
      </w:r>
      <w:r>
        <w:rPr>
          <w:rFonts w:ascii="Times New Roman" w:hAnsi="Times New Roman" w:cs="Times New Roman"/>
          <w:sz w:val="28"/>
          <w:szCs w:val="28"/>
          <w:lang w:val="en-US"/>
        </w:rPr>
        <w:t xml:space="preserve"> </w:t>
      </w:r>
      <w:r>
        <w:rPr>
          <w:rFonts w:ascii="Times New Roman" w:hAnsi="Times New Roman" w:cs="Times New Roman"/>
          <w:sz w:val="28"/>
          <w:szCs w:val="28"/>
        </w:rPr>
        <w:t>деңгейін</w:t>
      </w:r>
      <w:r>
        <w:rPr>
          <w:rFonts w:ascii="Times New Roman" w:hAnsi="Times New Roman" w:cs="Times New Roman"/>
          <w:sz w:val="28"/>
          <w:szCs w:val="28"/>
          <w:lang w:val="en-US"/>
        </w:rPr>
        <w:t xml:space="preserve"> </w:t>
      </w:r>
      <w:r>
        <w:rPr>
          <w:rFonts w:ascii="Times New Roman" w:hAnsi="Times New Roman" w:cs="Times New Roman"/>
          <w:sz w:val="28"/>
          <w:szCs w:val="28"/>
        </w:rPr>
        <w:t>өлшейді</w:t>
      </w:r>
      <w:r>
        <w:rPr>
          <w:rFonts w:ascii="Times New Roman" w:hAnsi="Times New Roman" w:cs="Times New Roman"/>
          <w:sz w:val="28"/>
          <w:szCs w:val="28"/>
          <w:lang w:val="en-US"/>
        </w:rPr>
        <w:t xml:space="preserve">. </w:t>
      </w:r>
      <w:r>
        <w:rPr>
          <w:rFonts w:ascii="Times New Roman" w:hAnsi="Times New Roman" w:cs="Times New Roman"/>
          <w:sz w:val="28"/>
          <w:szCs w:val="28"/>
        </w:rPr>
        <w:t>Сенімділік</w:t>
      </w:r>
      <w:r>
        <w:rPr>
          <w:rFonts w:ascii="Times New Roman" w:hAnsi="Times New Roman" w:cs="Times New Roman"/>
          <w:sz w:val="28"/>
          <w:szCs w:val="28"/>
          <w:lang w:val="en-US"/>
        </w:rPr>
        <w:t xml:space="preserve"> </w:t>
      </w:r>
      <w:r>
        <w:rPr>
          <w:rFonts w:ascii="Times New Roman" w:hAnsi="Times New Roman" w:cs="Times New Roman"/>
          <w:sz w:val="28"/>
          <w:szCs w:val="28"/>
        </w:rPr>
        <w:t>деңгейін</w:t>
      </w:r>
      <w:r>
        <w:rPr>
          <w:rFonts w:ascii="Times New Roman" w:hAnsi="Times New Roman" w:cs="Times New Roman"/>
          <w:sz w:val="28"/>
          <w:szCs w:val="28"/>
          <w:lang w:val="en-US"/>
        </w:rPr>
        <w:t xml:space="preserve"> </w:t>
      </w:r>
      <w:r>
        <w:rPr>
          <w:rFonts w:ascii="Times New Roman" w:hAnsi="Times New Roman" w:cs="Times New Roman"/>
          <w:sz w:val="28"/>
          <w:szCs w:val="28"/>
        </w:rPr>
        <w:t>бағалау</w:t>
      </w:r>
      <w:r>
        <w:rPr>
          <w:rFonts w:ascii="Times New Roman" w:hAnsi="Times New Roman" w:cs="Times New Roman"/>
          <w:sz w:val="28"/>
          <w:szCs w:val="28"/>
          <w:lang w:val="en-US"/>
        </w:rPr>
        <w:t xml:space="preserve"> </w:t>
      </w:r>
      <w:r>
        <w:rPr>
          <w:rFonts w:ascii="Times New Roman" w:hAnsi="Times New Roman" w:cs="Times New Roman"/>
          <w:sz w:val="28"/>
          <w:szCs w:val="28"/>
        </w:rPr>
        <w:t>машиналық</w:t>
      </w:r>
      <w:r>
        <w:rPr>
          <w:rFonts w:ascii="Times New Roman" w:hAnsi="Times New Roman" w:cs="Times New Roman"/>
          <w:sz w:val="28"/>
          <w:szCs w:val="28"/>
          <w:lang w:val="en-US"/>
        </w:rPr>
        <w:t xml:space="preserve"> </w:t>
      </w:r>
      <w:r>
        <w:rPr>
          <w:rFonts w:ascii="Times New Roman" w:hAnsi="Times New Roman" w:cs="Times New Roman"/>
          <w:sz w:val="28"/>
          <w:szCs w:val="28"/>
        </w:rPr>
        <w:t>оқытуда</w:t>
      </w:r>
      <w:r>
        <w:rPr>
          <w:rFonts w:ascii="Times New Roman" w:hAnsi="Times New Roman" w:cs="Times New Roman"/>
          <w:sz w:val="28"/>
          <w:szCs w:val="28"/>
          <w:lang w:val="en-US"/>
        </w:rPr>
        <w:t xml:space="preserve"> </w:t>
      </w:r>
      <w:r>
        <w:rPr>
          <w:rFonts w:ascii="Times New Roman" w:hAnsi="Times New Roman" w:cs="Times New Roman"/>
          <w:sz w:val="28"/>
          <w:szCs w:val="28"/>
        </w:rPr>
        <w:t>маңызды</w:t>
      </w:r>
      <w:r>
        <w:rPr>
          <w:rFonts w:ascii="Times New Roman" w:hAnsi="Times New Roman" w:cs="Times New Roman"/>
          <w:sz w:val="28"/>
          <w:szCs w:val="28"/>
          <w:lang w:val="en-US"/>
        </w:rPr>
        <w:t xml:space="preserve"> </w:t>
      </w:r>
      <w:r>
        <w:rPr>
          <w:rFonts w:ascii="Times New Roman" w:hAnsi="Times New Roman" w:cs="Times New Roman"/>
          <w:sz w:val="28"/>
          <w:szCs w:val="28"/>
        </w:rPr>
        <w:t>рөл</w:t>
      </w:r>
      <w:r>
        <w:rPr>
          <w:rFonts w:ascii="Times New Roman" w:hAnsi="Times New Roman" w:cs="Times New Roman"/>
          <w:sz w:val="28"/>
          <w:szCs w:val="28"/>
          <w:lang w:val="en-US"/>
        </w:rPr>
        <w:t xml:space="preserve"> </w:t>
      </w:r>
      <w:r>
        <w:rPr>
          <w:rFonts w:ascii="Times New Roman" w:hAnsi="Times New Roman" w:cs="Times New Roman"/>
          <w:sz w:val="28"/>
          <w:szCs w:val="28"/>
        </w:rPr>
        <w:t>атқарады</w:t>
      </w:r>
      <w:r>
        <w:rPr>
          <w:rFonts w:ascii="Times New Roman" w:hAnsi="Times New Roman" w:cs="Times New Roman"/>
          <w:sz w:val="28"/>
          <w:szCs w:val="28"/>
          <w:lang w:val="en-US"/>
        </w:rPr>
        <w:t>.</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Сол</w:t>
      </w:r>
      <w:r>
        <w:rPr>
          <w:rFonts w:ascii="Times New Roman" w:hAnsi="Times New Roman" w:cs="Times New Roman"/>
          <w:sz w:val="28"/>
          <w:szCs w:val="28"/>
          <w:lang w:val="en-US"/>
        </w:rPr>
        <w:t xml:space="preserve"> </w:t>
      </w:r>
      <w:r>
        <w:rPr>
          <w:rFonts w:ascii="Times New Roman" w:hAnsi="Times New Roman" w:cs="Times New Roman"/>
          <w:sz w:val="28"/>
          <w:szCs w:val="28"/>
        </w:rPr>
        <w:t>файлға</w:t>
      </w:r>
      <w:r>
        <w:rPr>
          <w:rFonts w:ascii="Times New Roman" w:hAnsi="Times New Roman" w:cs="Times New Roman"/>
          <w:sz w:val="28"/>
          <w:szCs w:val="28"/>
          <w:lang w:val="en-US"/>
        </w:rPr>
        <w:t xml:space="preserve"> </w:t>
      </w:r>
      <w:r>
        <w:rPr>
          <w:rFonts w:ascii="Times New Roman" w:hAnsi="Times New Roman" w:cs="Times New Roman"/>
          <w:sz w:val="28"/>
          <w:szCs w:val="28"/>
        </w:rPr>
        <w:t>төмендегідей</w:t>
      </w:r>
      <w:r>
        <w:rPr>
          <w:rFonts w:ascii="Times New Roman" w:hAnsi="Times New Roman" w:cs="Times New Roman"/>
          <w:sz w:val="28"/>
          <w:szCs w:val="28"/>
          <w:lang w:val="en-US"/>
        </w:rPr>
        <w:t xml:space="preserve"> </w:t>
      </w:r>
      <w:r>
        <w:rPr>
          <w:rFonts w:ascii="Times New Roman" w:hAnsi="Times New Roman" w:cs="Times New Roman"/>
          <w:sz w:val="28"/>
          <w:szCs w:val="28"/>
        </w:rPr>
        <w:t>жолды</w:t>
      </w:r>
      <w:r>
        <w:rPr>
          <w:rFonts w:ascii="Times New Roman" w:hAnsi="Times New Roman" w:cs="Times New Roman"/>
          <w:sz w:val="28"/>
          <w:szCs w:val="28"/>
          <w:lang w:val="en-US"/>
        </w:rPr>
        <w:t xml:space="preserve"> </w:t>
      </w:r>
      <w:r>
        <w:rPr>
          <w:rFonts w:ascii="Times New Roman" w:hAnsi="Times New Roman" w:cs="Times New Roman"/>
          <w:sz w:val="28"/>
          <w:szCs w:val="28"/>
        </w:rPr>
        <w:t>қосыңыз</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тестілік</w:t>
      </w:r>
      <w:r>
        <w:rPr>
          <w:rFonts w:ascii="Times New Roman" w:hAnsi="Times New Roman" w:cs="Times New Roman"/>
          <w:sz w:val="28"/>
          <w:szCs w:val="28"/>
          <w:lang w:val="en-US"/>
        </w:rPr>
        <w:t xml:space="preserve"> </w:t>
      </w:r>
      <w:r>
        <w:rPr>
          <w:rFonts w:ascii="Times New Roman" w:hAnsi="Times New Roman" w:cs="Times New Roman"/>
          <w:sz w:val="28"/>
          <w:szCs w:val="28"/>
        </w:rPr>
        <w:t>дерек</w:t>
      </w:r>
      <w:r>
        <w:rPr>
          <w:rFonts w:ascii="Times New Roman" w:hAnsi="Times New Roman" w:cs="Times New Roman"/>
          <w:sz w:val="28"/>
          <w:szCs w:val="28"/>
          <w:lang w:val="en-US"/>
        </w:rPr>
        <w:t xml:space="preserve"> </w:t>
      </w:r>
      <w:r>
        <w:rPr>
          <w:rFonts w:ascii="Times New Roman" w:hAnsi="Times New Roman" w:cs="Times New Roman"/>
          <w:sz w:val="28"/>
          <w:szCs w:val="28"/>
        </w:rPr>
        <w:t>нүктелерінің</w:t>
      </w:r>
      <w:r>
        <w:rPr>
          <w:rFonts w:ascii="Times New Roman" w:hAnsi="Times New Roman" w:cs="Times New Roman"/>
          <w:sz w:val="28"/>
          <w:szCs w:val="28"/>
          <w:lang w:val="en-US"/>
        </w:rPr>
        <w:t xml:space="preserve"> </w:t>
      </w:r>
      <w:r>
        <w:rPr>
          <w:rFonts w:ascii="Times New Roman" w:hAnsi="Times New Roman" w:cs="Times New Roman"/>
          <w:sz w:val="28"/>
          <w:szCs w:val="28"/>
        </w:rPr>
        <w:t>массивін</w:t>
      </w:r>
      <w:r>
        <w:rPr>
          <w:rFonts w:ascii="Times New Roman" w:hAnsi="Times New Roman" w:cs="Times New Roman"/>
          <w:sz w:val="28"/>
          <w:szCs w:val="28"/>
          <w:lang w:val="en-US"/>
        </w:rPr>
        <w:t xml:space="preserve"> </w:t>
      </w:r>
      <w:r>
        <w:rPr>
          <w:rFonts w:ascii="Times New Roman" w:hAnsi="Times New Roman" w:cs="Times New Roman"/>
          <w:sz w:val="28"/>
          <w:szCs w:val="28"/>
        </w:rPr>
        <w:t>анықтайды</w:t>
      </w:r>
      <w:r>
        <w:rPr>
          <w:rFonts w:ascii="Times New Roman" w:hAnsi="Times New Roman" w:cs="Times New Roman"/>
          <w:sz w:val="28"/>
          <w:szCs w:val="28"/>
          <w:lang w:val="en-US"/>
        </w:rPr>
        <w:t>.</w:t>
      </w:r>
    </w:p>
    <w:p w:rsidR="003813F9" w:rsidRPr="00BF6519" w:rsidRDefault="00161311">
      <w:pPr>
        <w:spacing w:after="0" w:line="240" w:lineRule="auto"/>
        <w:ind w:firstLine="709"/>
        <w:jc w:val="both"/>
        <w:rPr>
          <w:rFonts w:cs="Times New Roman"/>
          <w:b/>
          <w:sz w:val="20"/>
          <w:szCs w:val="20"/>
          <w:lang w:val="en-US"/>
        </w:rPr>
      </w:pPr>
      <w:r w:rsidRPr="00BF6519">
        <w:rPr>
          <w:rFonts w:cs="Times New Roman"/>
          <w:b/>
          <w:sz w:val="20"/>
          <w:szCs w:val="20"/>
          <w:lang w:val="en-US"/>
        </w:rPr>
        <w:t xml:space="preserve"># </w:t>
      </w:r>
      <w:r w:rsidRPr="00BF6519">
        <w:rPr>
          <w:rFonts w:cs="Times New Roman"/>
          <w:b/>
          <w:sz w:val="20"/>
          <w:szCs w:val="20"/>
        </w:rPr>
        <w:t>Дерек</w:t>
      </w:r>
      <w:r w:rsidRPr="00BF6519">
        <w:rPr>
          <w:rFonts w:cs="Times New Roman"/>
          <w:b/>
          <w:sz w:val="20"/>
          <w:szCs w:val="20"/>
          <w:lang w:val="en-US"/>
        </w:rPr>
        <w:t xml:space="preserve"> </w:t>
      </w:r>
      <w:r w:rsidRPr="00BF6519">
        <w:rPr>
          <w:rFonts w:cs="Times New Roman"/>
          <w:b/>
          <w:sz w:val="20"/>
          <w:szCs w:val="20"/>
        </w:rPr>
        <w:t>нүктелерінің</w:t>
      </w:r>
      <w:r w:rsidRPr="00BF6519">
        <w:rPr>
          <w:rFonts w:cs="Times New Roman"/>
          <w:b/>
          <w:sz w:val="20"/>
          <w:szCs w:val="20"/>
          <w:lang w:val="en-US"/>
        </w:rPr>
        <w:t xml:space="preserve"> </w:t>
      </w:r>
      <w:r w:rsidRPr="00BF6519">
        <w:rPr>
          <w:rFonts w:cs="Times New Roman"/>
          <w:b/>
          <w:sz w:val="20"/>
          <w:szCs w:val="20"/>
        </w:rPr>
        <w:t>сенімділік</w:t>
      </w:r>
      <w:r w:rsidRPr="00BF6519">
        <w:rPr>
          <w:rFonts w:cs="Times New Roman"/>
          <w:b/>
          <w:sz w:val="20"/>
          <w:szCs w:val="20"/>
          <w:lang w:val="en-US"/>
        </w:rPr>
        <w:t xml:space="preserve"> </w:t>
      </w:r>
      <w:r w:rsidRPr="00BF6519">
        <w:rPr>
          <w:rFonts w:cs="Times New Roman"/>
          <w:b/>
          <w:sz w:val="20"/>
          <w:szCs w:val="20"/>
        </w:rPr>
        <w:t>деңгейін</w:t>
      </w:r>
      <w:r w:rsidRPr="00BF6519">
        <w:rPr>
          <w:rFonts w:cs="Times New Roman"/>
          <w:b/>
          <w:sz w:val="20"/>
          <w:szCs w:val="20"/>
          <w:lang w:val="en-US"/>
        </w:rPr>
        <w:t xml:space="preserve"> </w:t>
      </w:r>
      <w:r w:rsidRPr="00BF6519">
        <w:rPr>
          <w:rFonts w:cs="Times New Roman"/>
          <w:b/>
          <w:sz w:val="20"/>
          <w:szCs w:val="20"/>
        </w:rPr>
        <w:t>есептеу</w:t>
      </w:r>
    </w:p>
    <w:p w:rsidR="003813F9" w:rsidRPr="00BF6519" w:rsidRDefault="00161311">
      <w:pPr>
        <w:spacing w:after="0" w:line="240" w:lineRule="auto"/>
        <w:ind w:firstLine="709"/>
        <w:jc w:val="both"/>
        <w:rPr>
          <w:rFonts w:cs="Times New Roman"/>
          <w:b/>
          <w:sz w:val="20"/>
          <w:szCs w:val="20"/>
          <w:lang w:val="en-US"/>
        </w:rPr>
      </w:pPr>
      <w:r w:rsidRPr="00BF6519">
        <w:rPr>
          <w:rFonts w:cs="Times New Roman"/>
          <w:b/>
          <w:sz w:val="20"/>
          <w:szCs w:val="20"/>
          <w:lang w:val="en-US"/>
        </w:rPr>
        <w:t xml:space="preserve">test_datapoints = np.array  ([[5, 5],   [3, 6],   [6, 4], </w:t>
      </w:r>
    </w:p>
    <w:p w:rsidR="003813F9" w:rsidRDefault="00161311">
      <w:pPr>
        <w:spacing w:after="0" w:line="240" w:lineRule="auto"/>
        <w:ind w:firstLine="709"/>
        <w:jc w:val="both"/>
        <w:rPr>
          <w:rFonts w:ascii="Times New Roman" w:hAnsi="Times New Roman" w:cs="Times New Roman"/>
          <w:sz w:val="28"/>
          <w:szCs w:val="28"/>
          <w:lang w:val="en-US"/>
        </w:rPr>
      </w:pPr>
      <w:r w:rsidRPr="00BF6519">
        <w:rPr>
          <w:rFonts w:cs="Times New Roman"/>
          <w:b/>
          <w:sz w:val="20"/>
          <w:szCs w:val="20"/>
          <w:lang w:val="en-US"/>
        </w:rPr>
        <w:t xml:space="preserve">                                              [7, 2],   [4, 4],   [5, 2]])</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Классификатор</w:t>
      </w:r>
      <w:r>
        <w:rPr>
          <w:rFonts w:ascii="Times New Roman" w:hAnsi="Times New Roman" w:cs="Times New Roman"/>
          <w:sz w:val="28"/>
          <w:szCs w:val="28"/>
          <w:lang w:val="en-US"/>
        </w:rPr>
        <w:t xml:space="preserve"> </w:t>
      </w:r>
      <w:r>
        <w:rPr>
          <w:rFonts w:ascii="Times New Roman" w:hAnsi="Times New Roman" w:cs="Times New Roman"/>
          <w:sz w:val="28"/>
          <w:szCs w:val="28"/>
        </w:rPr>
        <w:t>объектісінде</w:t>
      </w:r>
      <w:r>
        <w:rPr>
          <w:rFonts w:ascii="Times New Roman" w:hAnsi="Times New Roman" w:cs="Times New Roman"/>
          <w:sz w:val="28"/>
          <w:szCs w:val="28"/>
          <w:lang w:val="en-US"/>
        </w:rPr>
        <w:t xml:space="preserve"> </w:t>
      </w:r>
      <w:r>
        <w:rPr>
          <w:rFonts w:ascii="Times New Roman" w:hAnsi="Times New Roman" w:cs="Times New Roman"/>
          <w:sz w:val="28"/>
          <w:szCs w:val="28"/>
        </w:rPr>
        <w:t>сенімділік</w:t>
      </w:r>
      <w:r>
        <w:rPr>
          <w:rFonts w:ascii="Times New Roman" w:hAnsi="Times New Roman" w:cs="Times New Roman"/>
          <w:sz w:val="28"/>
          <w:szCs w:val="28"/>
          <w:lang w:val="en-US"/>
        </w:rPr>
        <w:t xml:space="preserve"> </w:t>
      </w:r>
      <w:r>
        <w:rPr>
          <w:rFonts w:ascii="Times New Roman" w:hAnsi="Times New Roman" w:cs="Times New Roman"/>
          <w:sz w:val="28"/>
          <w:szCs w:val="28"/>
        </w:rPr>
        <w:t>деңгейлерін</w:t>
      </w:r>
      <w:r>
        <w:rPr>
          <w:rFonts w:ascii="Times New Roman" w:hAnsi="Times New Roman" w:cs="Times New Roman"/>
          <w:sz w:val="28"/>
          <w:szCs w:val="28"/>
          <w:lang w:val="en-US"/>
        </w:rPr>
        <w:t xml:space="preserve"> </w:t>
      </w:r>
      <w:r>
        <w:rPr>
          <w:rFonts w:ascii="Times New Roman" w:hAnsi="Times New Roman" w:cs="Times New Roman"/>
          <w:sz w:val="28"/>
          <w:szCs w:val="28"/>
        </w:rPr>
        <w:t>есептеу</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en-US"/>
        </w:rPr>
        <w:t xml:space="preserve"> </w:t>
      </w:r>
      <w:r>
        <w:rPr>
          <w:rFonts w:ascii="Times New Roman" w:hAnsi="Times New Roman" w:cs="Times New Roman"/>
          <w:sz w:val="28"/>
          <w:szCs w:val="28"/>
        </w:rPr>
        <w:t>арналған</w:t>
      </w:r>
      <w:r>
        <w:rPr>
          <w:rFonts w:ascii="Times New Roman" w:hAnsi="Times New Roman" w:cs="Times New Roman"/>
          <w:sz w:val="28"/>
          <w:szCs w:val="28"/>
          <w:lang w:val="en-US"/>
        </w:rPr>
        <w:t xml:space="preserve"> </w:t>
      </w:r>
      <w:r>
        <w:rPr>
          <w:rFonts w:ascii="Times New Roman" w:hAnsi="Times New Roman" w:cs="Times New Roman"/>
          <w:sz w:val="28"/>
          <w:szCs w:val="28"/>
        </w:rPr>
        <w:t>кіріктірілген</w:t>
      </w:r>
      <w:r>
        <w:rPr>
          <w:rFonts w:ascii="Times New Roman" w:hAnsi="Times New Roman" w:cs="Times New Roman"/>
          <w:sz w:val="28"/>
          <w:szCs w:val="28"/>
          <w:lang w:val="en-US"/>
        </w:rPr>
        <w:t xml:space="preserve"> </w:t>
      </w:r>
      <w:r>
        <w:rPr>
          <w:rFonts w:ascii="Times New Roman" w:hAnsi="Times New Roman" w:cs="Times New Roman"/>
          <w:sz w:val="28"/>
          <w:szCs w:val="28"/>
        </w:rPr>
        <w:t>әдіс</w:t>
      </w:r>
      <w:r>
        <w:rPr>
          <w:rFonts w:ascii="Times New Roman" w:hAnsi="Times New Roman" w:cs="Times New Roman"/>
          <w:sz w:val="28"/>
          <w:szCs w:val="28"/>
          <w:lang w:val="en-US"/>
        </w:rPr>
        <w:t xml:space="preserve"> </w:t>
      </w:r>
      <w:r>
        <w:rPr>
          <w:rFonts w:ascii="Times New Roman" w:hAnsi="Times New Roman" w:cs="Times New Roman"/>
          <w:sz w:val="28"/>
          <w:szCs w:val="28"/>
        </w:rPr>
        <w:t>бар</w:t>
      </w:r>
      <w:r>
        <w:rPr>
          <w:rFonts w:ascii="Times New Roman" w:hAnsi="Times New Roman" w:cs="Times New Roman"/>
          <w:sz w:val="28"/>
          <w:szCs w:val="28"/>
          <w:lang w:val="en-US"/>
        </w:rPr>
        <w:t xml:space="preserve">. </w:t>
      </w:r>
      <w:r>
        <w:rPr>
          <w:rFonts w:ascii="Times New Roman" w:hAnsi="Times New Roman" w:cs="Times New Roman"/>
          <w:sz w:val="28"/>
          <w:szCs w:val="28"/>
        </w:rPr>
        <w:t>Әрбір</w:t>
      </w:r>
      <w:r>
        <w:rPr>
          <w:rFonts w:ascii="Times New Roman" w:hAnsi="Times New Roman" w:cs="Times New Roman"/>
          <w:sz w:val="28"/>
          <w:szCs w:val="28"/>
          <w:lang w:val="en-US"/>
        </w:rPr>
        <w:t xml:space="preserve"> </w:t>
      </w:r>
      <w:r>
        <w:rPr>
          <w:rFonts w:ascii="Times New Roman" w:hAnsi="Times New Roman" w:cs="Times New Roman"/>
          <w:sz w:val="28"/>
          <w:szCs w:val="28"/>
        </w:rPr>
        <w:t>дерек</w:t>
      </w:r>
      <w:r>
        <w:rPr>
          <w:rFonts w:ascii="Times New Roman" w:hAnsi="Times New Roman" w:cs="Times New Roman"/>
          <w:sz w:val="28"/>
          <w:szCs w:val="28"/>
          <w:lang w:val="en-US"/>
        </w:rPr>
        <w:t xml:space="preserve"> </w:t>
      </w:r>
      <w:r>
        <w:rPr>
          <w:rFonts w:ascii="Times New Roman" w:hAnsi="Times New Roman" w:cs="Times New Roman"/>
          <w:sz w:val="28"/>
          <w:szCs w:val="28"/>
        </w:rPr>
        <w:t>нүктесін</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классификациялап</w:t>
      </w:r>
      <w:r>
        <w:rPr>
          <w:rFonts w:ascii="Times New Roman" w:hAnsi="Times New Roman" w:cs="Times New Roman"/>
          <w:sz w:val="28"/>
          <w:szCs w:val="28"/>
          <w:lang w:val="en-US"/>
        </w:rPr>
        <w:t xml:space="preserve">, </w:t>
      </w:r>
      <w:r>
        <w:rPr>
          <w:rFonts w:ascii="Times New Roman" w:hAnsi="Times New Roman" w:cs="Times New Roman"/>
          <w:sz w:val="28"/>
          <w:szCs w:val="28"/>
        </w:rPr>
        <w:t>сенімділік</w:t>
      </w:r>
      <w:r>
        <w:rPr>
          <w:rFonts w:ascii="Times New Roman" w:hAnsi="Times New Roman" w:cs="Times New Roman"/>
          <w:sz w:val="28"/>
          <w:szCs w:val="28"/>
          <w:lang w:val="en-US"/>
        </w:rPr>
        <w:t xml:space="preserve"> </w:t>
      </w:r>
      <w:r>
        <w:rPr>
          <w:rFonts w:ascii="Times New Roman" w:hAnsi="Times New Roman" w:cs="Times New Roman"/>
          <w:sz w:val="28"/>
          <w:szCs w:val="28"/>
        </w:rPr>
        <w:t>деңгейлерін</w:t>
      </w:r>
      <w:r>
        <w:rPr>
          <w:rFonts w:ascii="Times New Roman" w:hAnsi="Times New Roman" w:cs="Times New Roman"/>
          <w:sz w:val="28"/>
          <w:szCs w:val="28"/>
          <w:lang w:val="en-US"/>
        </w:rPr>
        <w:t xml:space="preserve"> </w:t>
      </w:r>
      <w:r>
        <w:rPr>
          <w:rFonts w:ascii="Times New Roman" w:hAnsi="Times New Roman" w:cs="Times New Roman"/>
          <w:sz w:val="28"/>
          <w:szCs w:val="28"/>
        </w:rPr>
        <w:t>есептейміз</w:t>
      </w:r>
      <w:r>
        <w:rPr>
          <w:rFonts w:ascii="Times New Roman" w:hAnsi="Times New Roman" w:cs="Times New Roman"/>
          <w:sz w:val="28"/>
          <w:szCs w:val="28"/>
          <w:lang w:val="en-US"/>
        </w:rPr>
        <w:t>.</w:t>
      </w:r>
    </w:p>
    <w:p w:rsidR="003813F9" w:rsidRPr="00BF6519" w:rsidRDefault="00161311">
      <w:pPr>
        <w:spacing w:after="0" w:line="240" w:lineRule="auto"/>
        <w:ind w:firstLine="709"/>
        <w:jc w:val="both"/>
        <w:rPr>
          <w:rFonts w:cs="Times New Roman"/>
          <w:b/>
          <w:sz w:val="20"/>
          <w:szCs w:val="20"/>
          <w:lang w:val="en-US"/>
        </w:rPr>
      </w:pPr>
      <w:r w:rsidRPr="00BF6519">
        <w:rPr>
          <w:rFonts w:cs="Times New Roman"/>
          <w:b/>
          <w:sz w:val="20"/>
          <w:szCs w:val="20"/>
          <w:lang w:val="en-US"/>
        </w:rPr>
        <w:t>print("</w:t>
      </w:r>
      <w:r w:rsidRPr="00BF6519">
        <w:rPr>
          <w:rFonts w:cs="Times New Roman"/>
          <w:b/>
          <w:sz w:val="20"/>
          <w:szCs w:val="20"/>
        </w:rPr>
        <w:t>Сенімділік</w:t>
      </w:r>
      <w:r w:rsidRPr="00BF6519">
        <w:rPr>
          <w:rFonts w:cs="Times New Roman"/>
          <w:b/>
          <w:sz w:val="20"/>
          <w:szCs w:val="20"/>
          <w:lang w:val="en-US"/>
        </w:rPr>
        <w:t xml:space="preserve"> </w:t>
      </w:r>
      <w:r w:rsidRPr="00BF6519">
        <w:rPr>
          <w:rFonts w:cs="Times New Roman"/>
          <w:b/>
          <w:sz w:val="20"/>
          <w:szCs w:val="20"/>
        </w:rPr>
        <w:t>деңгейі</w:t>
      </w:r>
      <w:r w:rsidRPr="00BF6519">
        <w:rPr>
          <w:rFonts w:cs="Times New Roman"/>
          <w:b/>
          <w:sz w:val="20"/>
          <w:szCs w:val="20"/>
          <w:lang w:val="en-US"/>
        </w:rPr>
        <w:t>:")</w:t>
      </w:r>
    </w:p>
    <w:p w:rsidR="003813F9" w:rsidRPr="00BF6519" w:rsidRDefault="00161311">
      <w:pPr>
        <w:spacing w:after="0" w:line="240" w:lineRule="auto"/>
        <w:ind w:firstLine="709"/>
        <w:jc w:val="both"/>
        <w:rPr>
          <w:rFonts w:cs="Times New Roman"/>
          <w:b/>
          <w:sz w:val="20"/>
          <w:szCs w:val="20"/>
          <w:lang w:val="en-US"/>
        </w:rPr>
      </w:pPr>
      <w:r w:rsidRPr="00BF6519">
        <w:rPr>
          <w:rFonts w:cs="Times New Roman"/>
          <w:b/>
          <w:sz w:val="20"/>
          <w:szCs w:val="20"/>
          <w:lang w:val="en-US"/>
        </w:rPr>
        <w:t>for datapoint in test_datapoints:</w:t>
      </w:r>
    </w:p>
    <w:p w:rsidR="003813F9" w:rsidRPr="00BF6519" w:rsidRDefault="00161311">
      <w:pPr>
        <w:spacing w:after="0" w:line="240" w:lineRule="auto"/>
        <w:ind w:firstLine="709"/>
        <w:jc w:val="both"/>
        <w:rPr>
          <w:rFonts w:cs="Times New Roman"/>
          <w:b/>
          <w:sz w:val="20"/>
          <w:szCs w:val="20"/>
          <w:lang w:val="en-US"/>
        </w:rPr>
      </w:pPr>
      <w:r w:rsidRPr="00BF6519">
        <w:rPr>
          <w:rFonts w:cs="Times New Roman"/>
          <w:b/>
          <w:sz w:val="20"/>
          <w:szCs w:val="20"/>
          <w:lang w:val="en-US"/>
        </w:rPr>
        <w:t xml:space="preserve">    probabilities = classifier.predict_proba([datapoint])[0]</w:t>
      </w:r>
    </w:p>
    <w:p w:rsidR="003813F9" w:rsidRPr="00BF6519" w:rsidRDefault="00161311">
      <w:pPr>
        <w:spacing w:after="0" w:line="240" w:lineRule="auto"/>
        <w:ind w:firstLine="709"/>
        <w:jc w:val="both"/>
        <w:rPr>
          <w:rFonts w:cs="Times New Roman"/>
          <w:b/>
          <w:sz w:val="20"/>
          <w:szCs w:val="20"/>
          <w:lang w:val="en-US"/>
        </w:rPr>
      </w:pPr>
      <w:r w:rsidRPr="00BF6519">
        <w:rPr>
          <w:rFonts w:cs="Times New Roman"/>
          <w:b/>
          <w:sz w:val="20"/>
          <w:szCs w:val="20"/>
          <w:lang w:val="en-US"/>
        </w:rPr>
        <w:t xml:space="preserve">    predicted_class = 'Class-' + str(np.argmax(probabilities))</w:t>
      </w:r>
    </w:p>
    <w:p w:rsidR="003813F9" w:rsidRPr="00BF6519" w:rsidRDefault="00161311">
      <w:pPr>
        <w:spacing w:after="0" w:line="240" w:lineRule="auto"/>
        <w:ind w:firstLine="709"/>
        <w:jc w:val="both"/>
        <w:rPr>
          <w:rFonts w:cs="Times New Roman"/>
          <w:b/>
          <w:sz w:val="20"/>
          <w:szCs w:val="20"/>
          <w:lang w:val="en-US"/>
        </w:rPr>
      </w:pPr>
      <w:r w:rsidRPr="00BF6519">
        <w:rPr>
          <w:rFonts w:cs="Times New Roman"/>
          <w:b/>
          <w:sz w:val="20"/>
          <w:szCs w:val="20"/>
          <w:lang w:val="en-US"/>
        </w:rPr>
        <w:t xml:space="preserve">    print("\n</w:t>
      </w:r>
      <w:r w:rsidRPr="00BF6519">
        <w:rPr>
          <w:rFonts w:cs="Times New Roman"/>
          <w:b/>
          <w:sz w:val="20"/>
          <w:szCs w:val="20"/>
        </w:rPr>
        <w:t>Дерек</w:t>
      </w:r>
      <w:r w:rsidRPr="00BF6519">
        <w:rPr>
          <w:rFonts w:cs="Times New Roman"/>
          <w:b/>
          <w:sz w:val="20"/>
          <w:szCs w:val="20"/>
          <w:lang w:val="en-US"/>
        </w:rPr>
        <w:t xml:space="preserve"> </w:t>
      </w:r>
      <w:r w:rsidRPr="00BF6519">
        <w:rPr>
          <w:rFonts w:cs="Times New Roman"/>
          <w:b/>
          <w:sz w:val="20"/>
          <w:szCs w:val="20"/>
        </w:rPr>
        <w:t>нүктесі</w:t>
      </w:r>
      <w:r w:rsidRPr="00BF6519">
        <w:rPr>
          <w:rFonts w:cs="Times New Roman"/>
          <w:b/>
          <w:sz w:val="20"/>
          <w:szCs w:val="20"/>
          <w:lang w:val="en-US"/>
        </w:rPr>
        <w:t>:", datapoint)</w:t>
      </w:r>
    </w:p>
    <w:p w:rsidR="003813F9" w:rsidRDefault="00161311">
      <w:pPr>
        <w:spacing w:after="0" w:line="240" w:lineRule="auto"/>
        <w:ind w:firstLine="709"/>
        <w:jc w:val="both"/>
        <w:rPr>
          <w:rFonts w:ascii="Times New Roman" w:hAnsi="Times New Roman" w:cs="Times New Roman"/>
          <w:sz w:val="28"/>
          <w:szCs w:val="28"/>
          <w:lang w:val="en-US"/>
        </w:rPr>
      </w:pPr>
      <w:r w:rsidRPr="00BF6519">
        <w:rPr>
          <w:rFonts w:cs="Times New Roman"/>
          <w:b/>
          <w:sz w:val="20"/>
          <w:szCs w:val="20"/>
          <w:lang w:val="en-US"/>
        </w:rPr>
        <w:t xml:space="preserve">    print('</w:t>
      </w:r>
      <w:r w:rsidRPr="00BF6519">
        <w:rPr>
          <w:rFonts w:cs="Times New Roman"/>
          <w:b/>
          <w:sz w:val="20"/>
          <w:szCs w:val="20"/>
        </w:rPr>
        <w:t>Болжаған</w:t>
      </w:r>
      <w:r w:rsidRPr="00BF6519">
        <w:rPr>
          <w:rFonts w:cs="Times New Roman"/>
          <w:b/>
          <w:sz w:val="20"/>
          <w:szCs w:val="20"/>
          <w:lang w:val="en-US"/>
        </w:rPr>
        <w:t xml:space="preserve"> </w:t>
      </w:r>
      <w:r w:rsidRPr="00BF6519">
        <w:rPr>
          <w:rFonts w:cs="Times New Roman"/>
          <w:b/>
          <w:sz w:val="20"/>
          <w:szCs w:val="20"/>
        </w:rPr>
        <w:t>класс</w:t>
      </w:r>
      <w:r w:rsidRPr="00BF6519">
        <w:rPr>
          <w:rFonts w:cs="Times New Roman"/>
          <w:b/>
          <w:sz w:val="20"/>
          <w:szCs w:val="20"/>
          <w:lang w:val="en-US"/>
        </w:rPr>
        <w:t>:', predicted_class)</w:t>
      </w:r>
    </w:p>
    <w:p w:rsidR="003813F9" w:rsidRPr="00BF651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Классификатор жиектеріне негізделген тестілік д</w:t>
      </w:r>
      <w:r w:rsidR="00BF6519">
        <w:rPr>
          <w:rFonts w:ascii="Times New Roman" w:hAnsi="Times New Roman" w:cs="Times New Roman"/>
          <w:sz w:val="28"/>
          <w:szCs w:val="28"/>
        </w:rPr>
        <w:t>ерек нүктелерін визуализациялау</w:t>
      </w:r>
      <w:r w:rsidR="00BF6519">
        <w:rPr>
          <w:rFonts w:ascii="Times New Roman" w:hAnsi="Times New Roman" w:cs="Times New Roman"/>
          <w:sz w:val="28"/>
          <w:szCs w:val="28"/>
          <w:lang w:val="kk-KZ"/>
        </w:rPr>
        <w:t>:</w:t>
      </w:r>
    </w:p>
    <w:p w:rsidR="003813F9" w:rsidRPr="00BF6519" w:rsidRDefault="00161311" w:rsidP="00BF6519">
      <w:pPr>
        <w:spacing w:after="0" w:line="240" w:lineRule="auto"/>
        <w:rPr>
          <w:rFonts w:cs="Times New Roman"/>
          <w:b/>
          <w:sz w:val="20"/>
          <w:szCs w:val="20"/>
          <w:lang w:val="kk-KZ"/>
        </w:rPr>
      </w:pPr>
      <w:r w:rsidRPr="00BF6519">
        <w:rPr>
          <w:rFonts w:cs="Times New Roman"/>
          <w:b/>
          <w:sz w:val="20"/>
          <w:szCs w:val="20"/>
          <w:lang w:val="en-US"/>
        </w:rPr>
        <w:t>visualize_classifier (classifier</w:t>
      </w:r>
      <w:r w:rsidR="00BF6519">
        <w:rPr>
          <w:rFonts w:cs="Times New Roman"/>
          <w:b/>
          <w:sz w:val="20"/>
          <w:szCs w:val="20"/>
          <w:lang w:val="en-US"/>
        </w:rPr>
        <w:t>,</w:t>
      </w:r>
      <w:r w:rsidRPr="00BF6519">
        <w:rPr>
          <w:rFonts w:cs="Times New Roman"/>
          <w:b/>
          <w:sz w:val="20"/>
          <w:szCs w:val="20"/>
          <w:lang w:val="en-US"/>
        </w:rPr>
        <w:t xml:space="preserve"> test_datapoints</w:t>
      </w:r>
      <w:r w:rsidR="00BF6519">
        <w:rPr>
          <w:rFonts w:cs="Times New Roman"/>
          <w:b/>
          <w:sz w:val="20"/>
          <w:szCs w:val="20"/>
          <w:lang w:val="en-US"/>
        </w:rPr>
        <w:t>,</w:t>
      </w:r>
      <w:r w:rsidR="00BF6519">
        <w:rPr>
          <w:rFonts w:cs="Times New Roman"/>
          <w:b/>
          <w:sz w:val="20"/>
          <w:szCs w:val="20"/>
          <w:lang w:val="kk-KZ"/>
        </w:rPr>
        <w:t xml:space="preserve"> </w:t>
      </w:r>
      <w:r w:rsidRPr="00BF6519">
        <w:rPr>
          <w:rFonts w:cs="Times New Roman"/>
          <w:b/>
          <w:sz w:val="20"/>
          <w:szCs w:val="20"/>
          <w:lang w:val="en-US"/>
        </w:rPr>
        <w:t xml:space="preserve">0]*len (test _datapoints), </w:t>
      </w:r>
      <w:r w:rsidRPr="00BF6519">
        <w:rPr>
          <w:rFonts w:cs="Times New Roman"/>
          <w:b/>
          <w:sz w:val="20"/>
          <w:szCs w:val="20"/>
        </w:rPr>
        <w:t>Тестілік</w:t>
      </w:r>
      <w:r w:rsidRPr="00BF6519">
        <w:rPr>
          <w:rFonts w:cs="Times New Roman"/>
          <w:b/>
          <w:sz w:val="20"/>
          <w:szCs w:val="20"/>
          <w:lang w:val="en-US"/>
        </w:rPr>
        <w:t xml:space="preserve"> </w:t>
      </w:r>
      <w:r w:rsidRPr="00BF6519">
        <w:rPr>
          <w:rFonts w:cs="Times New Roman"/>
          <w:b/>
          <w:sz w:val="20"/>
          <w:szCs w:val="20"/>
        </w:rPr>
        <w:t>дерек</w:t>
      </w:r>
      <w:r w:rsidRPr="00BF6519">
        <w:rPr>
          <w:rFonts w:cs="Times New Roman"/>
          <w:b/>
          <w:sz w:val="20"/>
          <w:szCs w:val="20"/>
          <w:lang w:val="en-US"/>
        </w:rPr>
        <w:t xml:space="preserve"> </w:t>
      </w:r>
      <w:r w:rsidRPr="00BF6519">
        <w:rPr>
          <w:rFonts w:cs="Times New Roman"/>
          <w:b/>
          <w:sz w:val="20"/>
          <w:szCs w:val="20"/>
        </w:rPr>
        <w:t>нүктелерінің</w:t>
      </w:r>
      <w:r w:rsidRPr="00BF6519">
        <w:rPr>
          <w:rFonts w:cs="Times New Roman"/>
          <w:b/>
          <w:sz w:val="20"/>
          <w:szCs w:val="20"/>
          <w:lang w:val="en-US"/>
        </w:rPr>
        <w:t xml:space="preserve"> </w:t>
      </w:r>
      <w:r w:rsidRPr="00BF6519">
        <w:rPr>
          <w:rFonts w:cs="Times New Roman"/>
          <w:b/>
          <w:sz w:val="20"/>
          <w:szCs w:val="20"/>
        </w:rPr>
        <w:t>жиыны</w:t>
      </w:r>
      <w:r w:rsidRPr="00BF6519">
        <w:rPr>
          <w:rFonts w:cs="Times New Roman"/>
          <w:b/>
          <w:sz w:val="20"/>
          <w:szCs w:val="20"/>
          <w:lang w:val="en-US"/>
        </w:rPr>
        <w:t>")</w:t>
      </w:r>
    </w:p>
    <w:p w:rsidR="003813F9" w:rsidRPr="00603152" w:rsidRDefault="00161311">
      <w:pPr>
        <w:spacing w:after="0" w:line="240" w:lineRule="auto"/>
        <w:ind w:firstLine="709"/>
        <w:jc w:val="both"/>
        <w:rPr>
          <w:rFonts w:ascii="Times New Roman" w:hAnsi="Times New Roman" w:cs="Times New Roman"/>
          <w:sz w:val="28"/>
          <w:szCs w:val="28"/>
          <w:lang w:val="kk-KZ"/>
        </w:rPr>
      </w:pPr>
      <w:r w:rsidRPr="00603152">
        <w:rPr>
          <w:rFonts w:cs="Times New Roman"/>
          <w:b/>
          <w:sz w:val="20"/>
          <w:szCs w:val="20"/>
          <w:lang w:val="kk-KZ"/>
        </w:rPr>
        <w:t>plt.show()</w:t>
      </w:r>
    </w:p>
    <w:p w:rsidR="003813F9" w:rsidRDefault="00161311">
      <w:pPr>
        <w:spacing w:after="0" w:line="240" w:lineRule="auto"/>
        <w:ind w:firstLine="709"/>
        <w:jc w:val="both"/>
        <w:rPr>
          <w:rFonts w:ascii="Times New Roman" w:hAnsi="Times New Roman" w:cs="Times New Roman"/>
          <w:sz w:val="28"/>
          <w:szCs w:val="28"/>
        </w:rPr>
      </w:pPr>
      <w:r w:rsidRPr="00777F22">
        <w:rPr>
          <w:rFonts w:ascii="Times New Roman" w:hAnsi="Times New Roman" w:cs="Times New Roman"/>
          <w:sz w:val="28"/>
          <w:szCs w:val="28"/>
          <w:lang w:val="kk-KZ"/>
        </w:rPr>
        <w:t xml:space="preserve">Әрбір дерек нүктесі үшін оның үш классқа тиістілігіне сәйкес ықтималдық есептеледі. </w:t>
      </w:r>
      <w:r>
        <w:rPr>
          <w:rFonts w:ascii="Times New Roman" w:hAnsi="Times New Roman" w:cs="Times New Roman"/>
          <w:sz w:val="28"/>
          <w:szCs w:val="28"/>
        </w:rPr>
        <w:t xml:space="preserve">Біз ең жоғары сенімділік деңгейіне сәйкес келетін классты таңдаймыз. </w:t>
      </w:r>
    </w:p>
    <w:p w:rsidR="003813F9" w:rsidRDefault="00161311">
      <w:pPr>
        <w:spacing w:after="0" w:line="240" w:lineRule="auto"/>
        <w:ind w:left="1" w:firstLine="708"/>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Класстардың теңгерімсіздігін өңдеу</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Классификатордың сапасы оны оқыту үшін қолданылатын деректерге байланысты. Нағыз тапсырмаларда жиі кездесетін мәселелердің бірі — деректердің сапасы. Классификатор дұрыс жұмыс істеуі үшін әрбір класс үшін дерек нүктелерінің тең саны болуы қажет. Алайда нақты жағдайларда бұл шартты сақтау әрдайым мүмкін емес. Егер бір класстың дерек нүктелерінің саны басқа класстың дерек нүктелерінің санынан 10 есе көп болса, онда классификатор бірінші классқа артықшылық береді. Сондықтан мұндай теңгерімсіздікті алгоритм бойынша ескеру қажет. Бұл қалай жасалатынын қарастырайық.</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Жаңа Python файлын құрып, келесі пакеттерді импорттаңыз:</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import sys</w:t>
      </w:r>
    </w:p>
    <w:p w:rsidR="003813F9" w:rsidRPr="00777F22" w:rsidRDefault="003813F9">
      <w:pPr>
        <w:spacing w:after="0" w:line="240" w:lineRule="auto"/>
        <w:ind w:firstLine="709"/>
        <w:jc w:val="both"/>
        <w:rPr>
          <w:rFonts w:cs="Times New Roman"/>
          <w:b/>
          <w:sz w:val="20"/>
          <w:szCs w:val="20"/>
          <w:lang w:val="en-US"/>
        </w:rPr>
      </w:pP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import numpy as np</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import matplotlib.pyplot as plt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from sklearn.ensemble import ExtraTreesClassifier</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from sklearn import cross_validation</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from sklearn.metrics import classification_report</w:t>
      </w:r>
    </w:p>
    <w:p w:rsidR="003813F9" w:rsidRPr="00777F22" w:rsidRDefault="003813F9">
      <w:pPr>
        <w:spacing w:after="0" w:line="240" w:lineRule="auto"/>
        <w:ind w:firstLine="709"/>
        <w:jc w:val="both"/>
        <w:rPr>
          <w:rFonts w:cs="Times New Roman"/>
          <w:b/>
          <w:sz w:val="20"/>
          <w:szCs w:val="20"/>
          <w:lang w:val="en-US"/>
        </w:rPr>
      </w:pP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from utilities import visualize_classifier</w:t>
      </w:r>
    </w:p>
    <w:p w:rsidR="003813F9" w:rsidRPr="00777F22" w:rsidRDefault="003813F9">
      <w:pPr>
        <w:spacing w:after="0" w:line="240" w:lineRule="auto"/>
        <w:ind w:firstLine="709"/>
        <w:jc w:val="both"/>
        <w:rPr>
          <w:rFonts w:cs="Times New Roman"/>
          <w:b/>
          <w:sz w:val="20"/>
          <w:szCs w:val="20"/>
          <w:lang w:val="en-US"/>
        </w:rPr>
      </w:pP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Біздің</w:t>
      </w:r>
      <w:r w:rsidRPr="00777F22">
        <w:rPr>
          <w:rFonts w:cs="Times New Roman"/>
          <w:b/>
          <w:sz w:val="20"/>
          <w:szCs w:val="20"/>
          <w:lang w:val="en-US"/>
        </w:rPr>
        <w:t xml:space="preserve"> </w:t>
      </w:r>
      <w:r w:rsidRPr="00777F22">
        <w:rPr>
          <w:rFonts w:cs="Times New Roman"/>
          <w:b/>
          <w:sz w:val="20"/>
          <w:szCs w:val="20"/>
        </w:rPr>
        <w:t>талдауымызға</w:t>
      </w:r>
      <w:r w:rsidRPr="00777F22">
        <w:rPr>
          <w:rFonts w:cs="Times New Roman"/>
          <w:b/>
          <w:sz w:val="20"/>
          <w:szCs w:val="20"/>
          <w:lang w:val="en-US"/>
        </w:rPr>
        <w:t xml:space="preserve"> </w:t>
      </w:r>
      <w:r w:rsidRPr="00777F22">
        <w:rPr>
          <w:rFonts w:cs="Times New Roman"/>
          <w:b/>
          <w:sz w:val="20"/>
          <w:szCs w:val="20"/>
        </w:rPr>
        <w:t>қолданатын</w:t>
      </w:r>
      <w:r w:rsidRPr="00777F22">
        <w:rPr>
          <w:rFonts w:cs="Times New Roman"/>
          <w:b/>
          <w:sz w:val="20"/>
          <w:szCs w:val="20"/>
          <w:lang w:val="en-US"/>
        </w:rPr>
        <w:t xml:space="preserve"> </w:t>
      </w:r>
      <w:r w:rsidRPr="00777F22">
        <w:rPr>
          <w:rFonts w:cs="Times New Roman"/>
          <w:b/>
          <w:sz w:val="20"/>
          <w:szCs w:val="20"/>
        </w:rPr>
        <w:t>деректеріміз</w:t>
      </w:r>
      <w:r w:rsidRPr="00777F22">
        <w:rPr>
          <w:rFonts w:cs="Times New Roman"/>
          <w:b/>
          <w:sz w:val="20"/>
          <w:szCs w:val="20"/>
          <w:lang w:val="en-US"/>
        </w:rPr>
        <w:t xml:space="preserve"> 'data_imbalance.txt' </w:t>
      </w:r>
      <w:r w:rsidRPr="00777F22">
        <w:rPr>
          <w:rFonts w:cs="Times New Roman"/>
          <w:b/>
          <w:sz w:val="20"/>
          <w:szCs w:val="20"/>
        </w:rPr>
        <w:t>файлына</w:t>
      </w:r>
      <w:r w:rsidRPr="00777F22">
        <w:rPr>
          <w:rFonts w:cs="Times New Roman"/>
          <w:b/>
          <w:sz w:val="20"/>
          <w:szCs w:val="20"/>
          <w:lang w:val="en-US"/>
        </w:rPr>
        <w:t xml:space="preserve"> </w:t>
      </w:r>
      <w:r w:rsidRPr="00777F22">
        <w:rPr>
          <w:rFonts w:cs="Times New Roman"/>
          <w:b/>
          <w:sz w:val="20"/>
          <w:szCs w:val="20"/>
        </w:rPr>
        <w:t>сақталған</w:t>
      </w:r>
      <w:r w:rsidRPr="00777F22">
        <w:rPr>
          <w:rFonts w:cs="Times New Roman"/>
          <w:b/>
          <w:sz w:val="20"/>
          <w:szCs w:val="20"/>
          <w:lang w:val="en-US"/>
        </w:rPr>
        <w:t xml:space="preserve">. </w:t>
      </w:r>
      <w:r w:rsidRPr="00777F22">
        <w:rPr>
          <w:rFonts w:cs="Times New Roman"/>
          <w:b/>
          <w:sz w:val="20"/>
          <w:szCs w:val="20"/>
        </w:rPr>
        <w:t>Бұл</w:t>
      </w:r>
      <w:r w:rsidRPr="00777F22">
        <w:rPr>
          <w:rFonts w:cs="Times New Roman"/>
          <w:b/>
          <w:sz w:val="20"/>
          <w:szCs w:val="20"/>
          <w:lang w:val="en-US"/>
        </w:rPr>
        <w:t xml:space="preserve"> </w:t>
      </w:r>
      <w:r w:rsidRPr="00777F22">
        <w:rPr>
          <w:rFonts w:cs="Times New Roman"/>
          <w:b/>
          <w:sz w:val="20"/>
          <w:szCs w:val="20"/>
        </w:rPr>
        <w:t>файлда</w:t>
      </w:r>
      <w:r w:rsidRPr="00777F22">
        <w:rPr>
          <w:rFonts w:cs="Times New Roman"/>
          <w:b/>
          <w:sz w:val="20"/>
          <w:szCs w:val="20"/>
          <w:lang w:val="en-US"/>
        </w:rPr>
        <w:t xml:space="preserve"> </w:t>
      </w:r>
      <w:r w:rsidRPr="00777F22">
        <w:rPr>
          <w:rFonts w:cs="Times New Roman"/>
          <w:b/>
          <w:sz w:val="20"/>
          <w:szCs w:val="20"/>
        </w:rPr>
        <w:t>әрбір</w:t>
      </w:r>
      <w:r w:rsidRPr="00777F22">
        <w:rPr>
          <w:rFonts w:cs="Times New Roman"/>
          <w:b/>
          <w:sz w:val="20"/>
          <w:szCs w:val="20"/>
          <w:lang w:val="en-US"/>
        </w:rPr>
        <w:t xml:space="preserve"> </w:t>
      </w:r>
      <w:r w:rsidRPr="00777F22">
        <w:rPr>
          <w:rFonts w:cs="Times New Roman"/>
          <w:b/>
          <w:sz w:val="20"/>
          <w:szCs w:val="20"/>
        </w:rPr>
        <w:t>жолда</w:t>
      </w:r>
      <w:r w:rsidRPr="00777F22">
        <w:rPr>
          <w:rFonts w:cs="Times New Roman"/>
          <w:b/>
          <w:sz w:val="20"/>
          <w:szCs w:val="20"/>
          <w:lang w:val="en-US"/>
        </w:rPr>
        <w:t xml:space="preserve"> </w:t>
      </w:r>
      <w:r w:rsidRPr="00777F22">
        <w:rPr>
          <w:rFonts w:cs="Times New Roman"/>
          <w:b/>
          <w:sz w:val="20"/>
          <w:szCs w:val="20"/>
        </w:rPr>
        <w:t>үтірмен</w:t>
      </w:r>
      <w:r w:rsidRPr="00777F22">
        <w:rPr>
          <w:rFonts w:cs="Times New Roman"/>
          <w:b/>
          <w:sz w:val="20"/>
          <w:szCs w:val="20"/>
          <w:lang w:val="en-US"/>
        </w:rPr>
        <w:t xml:space="preserve"> </w:t>
      </w:r>
      <w:r w:rsidRPr="00777F22">
        <w:rPr>
          <w:rFonts w:cs="Times New Roman"/>
          <w:b/>
          <w:sz w:val="20"/>
          <w:szCs w:val="20"/>
        </w:rPr>
        <w:t>бөлінген</w:t>
      </w:r>
      <w:r w:rsidRPr="00777F22">
        <w:rPr>
          <w:rFonts w:cs="Times New Roman"/>
          <w:b/>
          <w:sz w:val="20"/>
          <w:szCs w:val="20"/>
          <w:lang w:val="en-US"/>
        </w:rPr>
        <w:t xml:space="preserve"> </w:t>
      </w:r>
      <w:r w:rsidRPr="00777F22">
        <w:rPr>
          <w:rFonts w:cs="Times New Roman"/>
          <w:b/>
          <w:sz w:val="20"/>
          <w:szCs w:val="20"/>
        </w:rPr>
        <w:t>мәндер</w:t>
      </w:r>
      <w:r w:rsidRPr="00777F22">
        <w:rPr>
          <w:rFonts w:cs="Times New Roman"/>
          <w:b/>
          <w:sz w:val="20"/>
          <w:szCs w:val="20"/>
          <w:lang w:val="en-US"/>
        </w:rPr>
        <w:t xml:space="preserve"> </w:t>
      </w:r>
      <w:r w:rsidRPr="00777F22">
        <w:rPr>
          <w:rFonts w:cs="Times New Roman"/>
          <w:b/>
          <w:sz w:val="20"/>
          <w:szCs w:val="20"/>
        </w:rPr>
        <w:t>бар</w:t>
      </w:r>
      <w:r w:rsidRPr="00777F22">
        <w:rPr>
          <w:rFonts w:cs="Times New Roman"/>
          <w:b/>
          <w:sz w:val="20"/>
          <w:szCs w:val="20"/>
          <w:lang w:val="en-US"/>
        </w:rPr>
        <w:t xml:space="preserve">. </w:t>
      </w:r>
      <w:r w:rsidRPr="00777F22">
        <w:rPr>
          <w:rFonts w:cs="Times New Roman"/>
          <w:b/>
          <w:sz w:val="20"/>
          <w:szCs w:val="20"/>
        </w:rPr>
        <w:t>Алғашқы</w:t>
      </w:r>
      <w:r w:rsidRPr="00777F22">
        <w:rPr>
          <w:rFonts w:cs="Times New Roman"/>
          <w:b/>
          <w:sz w:val="20"/>
          <w:szCs w:val="20"/>
          <w:lang w:val="en-US"/>
        </w:rPr>
        <w:t xml:space="preserve"> </w:t>
      </w:r>
      <w:r w:rsidRPr="00777F22">
        <w:rPr>
          <w:rFonts w:cs="Times New Roman"/>
          <w:b/>
          <w:sz w:val="20"/>
          <w:szCs w:val="20"/>
        </w:rPr>
        <w:t>екі</w:t>
      </w:r>
      <w:r w:rsidRPr="00777F22">
        <w:rPr>
          <w:rFonts w:cs="Times New Roman"/>
          <w:b/>
          <w:sz w:val="20"/>
          <w:szCs w:val="20"/>
          <w:lang w:val="en-US"/>
        </w:rPr>
        <w:t xml:space="preserve"> </w:t>
      </w:r>
      <w:r w:rsidRPr="00777F22">
        <w:rPr>
          <w:rFonts w:cs="Times New Roman"/>
          <w:b/>
          <w:sz w:val="20"/>
          <w:szCs w:val="20"/>
        </w:rPr>
        <w:t>мән</w:t>
      </w:r>
      <w:r w:rsidRPr="00777F22">
        <w:rPr>
          <w:rFonts w:cs="Times New Roman"/>
          <w:b/>
          <w:sz w:val="20"/>
          <w:szCs w:val="20"/>
          <w:lang w:val="en-US"/>
        </w:rPr>
        <w:t xml:space="preserve"> — </w:t>
      </w:r>
      <w:r w:rsidRPr="00777F22">
        <w:rPr>
          <w:rFonts w:cs="Times New Roman"/>
          <w:b/>
          <w:sz w:val="20"/>
          <w:szCs w:val="20"/>
        </w:rPr>
        <w:t>деректер</w:t>
      </w:r>
      <w:r w:rsidRPr="00777F22">
        <w:rPr>
          <w:rFonts w:cs="Times New Roman"/>
          <w:b/>
          <w:sz w:val="20"/>
          <w:szCs w:val="20"/>
          <w:lang w:val="en-US"/>
        </w:rPr>
        <w:t xml:space="preserve">, </w:t>
      </w:r>
      <w:r w:rsidRPr="00777F22">
        <w:rPr>
          <w:rFonts w:cs="Times New Roman"/>
          <w:b/>
          <w:sz w:val="20"/>
          <w:szCs w:val="20"/>
        </w:rPr>
        <w:t>соңғысы</w:t>
      </w:r>
      <w:r w:rsidRPr="00777F22">
        <w:rPr>
          <w:rFonts w:cs="Times New Roman"/>
          <w:b/>
          <w:sz w:val="20"/>
          <w:szCs w:val="20"/>
          <w:lang w:val="en-US"/>
        </w:rPr>
        <w:t xml:space="preserve"> — </w:t>
      </w:r>
      <w:r w:rsidRPr="00777F22">
        <w:rPr>
          <w:rFonts w:cs="Times New Roman"/>
          <w:b/>
          <w:sz w:val="20"/>
          <w:szCs w:val="20"/>
        </w:rPr>
        <w:t>мақсатты</w:t>
      </w:r>
      <w:r w:rsidRPr="00777F22">
        <w:rPr>
          <w:rFonts w:cs="Times New Roman"/>
          <w:b/>
          <w:sz w:val="20"/>
          <w:szCs w:val="20"/>
          <w:lang w:val="en-US"/>
        </w:rPr>
        <w:t xml:space="preserve"> </w:t>
      </w:r>
      <w:r w:rsidRPr="00777F22">
        <w:rPr>
          <w:rFonts w:cs="Times New Roman"/>
          <w:b/>
          <w:sz w:val="20"/>
          <w:szCs w:val="20"/>
        </w:rPr>
        <w:t>белгі</w:t>
      </w:r>
      <w:r w:rsidRPr="00777F22">
        <w:rPr>
          <w:rFonts w:cs="Times New Roman"/>
          <w:b/>
          <w:sz w:val="20"/>
          <w:szCs w:val="20"/>
          <w:lang w:val="en-US"/>
        </w:rPr>
        <w:t xml:space="preserve">. </w:t>
      </w:r>
      <w:r w:rsidRPr="00777F22">
        <w:rPr>
          <w:rFonts w:cs="Times New Roman"/>
          <w:b/>
          <w:sz w:val="20"/>
          <w:szCs w:val="20"/>
        </w:rPr>
        <w:t>Бұл деректер жинағында екі класс бар. Осы деректерді файлдан жүктейік.</w:t>
      </w:r>
    </w:p>
    <w:p w:rsidR="003813F9" w:rsidRPr="00777F22" w:rsidRDefault="003813F9">
      <w:pPr>
        <w:spacing w:after="0" w:line="240" w:lineRule="auto"/>
        <w:ind w:firstLine="709"/>
        <w:jc w:val="both"/>
        <w:rPr>
          <w:rFonts w:cs="Times New Roman"/>
          <w:b/>
          <w:sz w:val="20"/>
          <w:szCs w:val="20"/>
        </w:rPr>
      </w:pP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 Кіріс деректерін жүктеу</w:t>
      </w: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input_file = 'data_imbalance.txt'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data = np.loadtxt(input_file, delimiter=', ')</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X, y = data[:, :-1], data[:, -1]</w:t>
      </w:r>
    </w:p>
    <w:p w:rsidR="003813F9" w:rsidRPr="00777F22" w:rsidRDefault="003813F9">
      <w:pPr>
        <w:spacing w:after="0" w:line="240" w:lineRule="auto"/>
        <w:ind w:firstLine="709"/>
        <w:jc w:val="both"/>
        <w:rPr>
          <w:rFonts w:cs="Times New Roman"/>
          <w:b/>
          <w:sz w:val="20"/>
          <w:szCs w:val="20"/>
          <w:lang w:val="en-US"/>
        </w:rPr>
      </w:pP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rPr>
        <w:t>Деректерді</w:t>
      </w:r>
      <w:r w:rsidRPr="00777F22">
        <w:rPr>
          <w:rFonts w:cs="Times New Roman"/>
          <w:b/>
          <w:sz w:val="20"/>
          <w:szCs w:val="20"/>
          <w:lang w:val="en-US"/>
        </w:rPr>
        <w:t xml:space="preserve"> </w:t>
      </w:r>
      <w:r w:rsidRPr="00777F22">
        <w:rPr>
          <w:rFonts w:cs="Times New Roman"/>
          <w:b/>
          <w:sz w:val="20"/>
          <w:szCs w:val="20"/>
        </w:rPr>
        <w:t>екі</w:t>
      </w:r>
      <w:r w:rsidRPr="00777F22">
        <w:rPr>
          <w:rFonts w:cs="Times New Roman"/>
          <w:b/>
          <w:sz w:val="20"/>
          <w:szCs w:val="20"/>
          <w:lang w:val="en-US"/>
        </w:rPr>
        <w:t xml:space="preserve"> </w:t>
      </w:r>
      <w:r w:rsidRPr="00777F22">
        <w:rPr>
          <w:rFonts w:cs="Times New Roman"/>
          <w:b/>
          <w:sz w:val="20"/>
          <w:szCs w:val="20"/>
        </w:rPr>
        <w:t>классқа</w:t>
      </w:r>
      <w:r w:rsidRPr="00777F22">
        <w:rPr>
          <w:rFonts w:cs="Times New Roman"/>
          <w:b/>
          <w:sz w:val="20"/>
          <w:szCs w:val="20"/>
          <w:lang w:val="en-US"/>
        </w:rPr>
        <w:t xml:space="preserve"> </w:t>
      </w:r>
      <w:r w:rsidRPr="00777F22">
        <w:rPr>
          <w:rFonts w:cs="Times New Roman"/>
          <w:b/>
          <w:sz w:val="20"/>
          <w:szCs w:val="20"/>
        </w:rPr>
        <w:t>бөлеміз</w:t>
      </w:r>
      <w:r w:rsidRPr="00777F22">
        <w:rPr>
          <w:rFonts w:cs="Times New Roman"/>
          <w:b/>
          <w:sz w:val="20"/>
          <w:szCs w:val="20"/>
          <w:lang w:val="en-US"/>
        </w:rPr>
        <w:t>.</w:t>
      </w:r>
    </w:p>
    <w:p w:rsidR="003813F9" w:rsidRPr="00777F22" w:rsidRDefault="003813F9">
      <w:pPr>
        <w:spacing w:after="0" w:line="240" w:lineRule="auto"/>
        <w:ind w:firstLine="709"/>
        <w:jc w:val="both"/>
        <w:rPr>
          <w:rFonts w:cs="Times New Roman"/>
          <w:b/>
          <w:sz w:val="20"/>
          <w:szCs w:val="20"/>
          <w:lang w:val="en-US"/>
        </w:rPr>
      </w:pP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 xml:space="preserve"># </w:t>
      </w:r>
      <w:r w:rsidRPr="00777F22">
        <w:rPr>
          <w:rFonts w:cs="Times New Roman"/>
          <w:b/>
          <w:sz w:val="20"/>
          <w:szCs w:val="20"/>
        </w:rPr>
        <w:t>Деректерді</w:t>
      </w:r>
      <w:r w:rsidRPr="00777F22">
        <w:rPr>
          <w:rFonts w:cs="Times New Roman"/>
          <w:b/>
          <w:sz w:val="20"/>
          <w:szCs w:val="20"/>
          <w:lang w:val="en-US"/>
        </w:rPr>
        <w:t xml:space="preserve"> </w:t>
      </w:r>
      <w:r w:rsidRPr="00777F22">
        <w:rPr>
          <w:rFonts w:cs="Times New Roman"/>
          <w:b/>
          <w:sz w:val="20"/>
          <w:szCs w:val="20"/>
        </w:rPr>
        <w:t>екі</w:t>
      </w:r>
      <w:r w:rsidRPr="00777F22">
        <w:rPr>
          <w:rFonts w:cs="Times New Roman"/>
          <w:b/>
          <w:sz w:val="20"/>
          <w:szCs w:val="20"/>
          <w:lang w:val="en-US"/>
        </w:rPr>
        <w:t xml:space="preserve"> </w:t>
      </w:r>
      <w:r w:rsidRPr="00777F22">
        <w:rPr>
          <w:rFonts w:cs="Times New Roman"/>
          <w:b/>
          <w:sz w:val="20"/>
          <w:szCs w:val="20"/>
        </w:rPr>
        <w:t>классқа</w:t>
      </w:r>
      <w:r w:rsidRPr="00777F22">
        <w:rPr>
          <w:rFonts w:cs="Times New Roman"/>
          <w:b/>
          <w:sz w:val="20"/>
          <w:szCs w:val="20"/>
          <w:lang w:val="en-US"/>
        </w:rPr>
        <w:t xml:space="preserve"> </w:t>
      </w:r>
      <w:r w:rsidRPr="00777F22">
        <w:rPr>
          <w:rFonts w:cs="Times New Roman"/>
          <w:b/>
          <w:sz w:val="20"/>
          <w:szCs w:val="20"/>
        </w:rPr>
        <w:t>бөлу</w:t>
      </w:r>
      <w:r w:rsidRPr="00777F22">
        <w:rPr>
          <w:rFonts w:cs="Times New Roman"/>
          <w:b/>
          <w:sz w:val="20"/>
          <w:szCs w:val="20"/>
          <w:lang w:val="en-US"/>
        </w:rPr>
        <w:t xml:space="preserve"> </w:t>
      </w:r>
      <w:r w:rsidRPr="00777F22">
        <w:rPr>
          <w:rFonts w:cs="Times New Roman"/>
          <w:b/>
          <w:sz w:val="20"/>
          <w:szCs w:val="20"/>
        </w:rPr>
        <w:t>мақсатты</w:t>
      </w:r>
      <w:r w:rsidRPr="00777F22">
        <w:rPr>
          <w:rFonts w:cs="Times New Roman"/>
          <w:b/>
          <w:sz w:val="20"/>
          <w:szCs w:val="20"/>
          <w:lang w:val="en-US"/>
        </w:rPr>
        <w:t xml:space="preserve"> </w:t>
      </w:r>
      <w:r w:rsidRPr="00777F22">
        <w:rPr>
          <w:rFonts w:cs="Times New Roman"/>
          <w:b/>
          <w:sz w:val="20"/>
          <w:szCs w:val="20"/>
        </w:rPr>
        <w:t>белгілер</w:t>
      </w:r>
      <w:r w:rsidRPr="00777F22">
        <w:rPr>
          <w:rFonts w:cs="Times New Roman"/>
          <w:b/>
          <w:sz w:val="20"/>
          <w:szCs w:val="20"/>
          <w:lang w:val="en-US"/>
        </w:rPr>
        <w:t xml:space="preserve"> </w:t>
      </w:r>
      <w:r w:rsidRPr="00777F22">
        <w:rPr>
          <w:rFonts w:cs="Times New Roman"/>
          <w:b/>
          <w:sz w:val="20"/>
          <w:szCs w:val="20"/>
        </w:rPr>
        <w:t>бойынша</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class_0 = np.array(X[y == 0])</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class_1 = np.array(X[y == 1])</w:t>
      </w:r>
    </w:p>
    <w:p w:rsidR="003813F9" w:rsidRDefault="003813F9">
      <w:pPr>
        <w:spacing w:after="0" w:line="240" w:lineRule="auto"/>
        <w:ind w:firstLine="709"/>
        <w:jc w:val="both"/>
        <w:rPr>
          <w:rFonts w:ascii="Times New Roman" w:hAnsi="Times New Roman" w:cs="Times New Roman"/>
          <w:sz w:val="28"/>
          <w:szCs w:val="28"/>
          <w:lang w:val="en-US"/>
        </w:rPr>
      </w:pP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Кіріс деректерін нүктелік диаграмма арқылы визуализациялаймыз.</w:t>
      </w: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 Кіріс деректерін визуализациялау</w:t>
      </w: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lang w:val="en-US"/>
        </w:rPr>
        <w:t>plt</w:t>
      </w:r>
      <w:r w:rsidRPr="00777F22">
        <w:rPr>
          <w:rFonts w:cs="Times New Roman"/>
          <w:b/>
          <w:sz w:val="20"/>
          <w:szCs w:val="20"/>
        </w:rPr>
        <w:t>.</w:t>
      </w:r>
      <w:r w:rsidRPr="00777F22">
        <w:rPr>
          <w:rFonts w:cs="Times New Roman"/>
          <w:b/>
          <w:sz w:val="20"/>
          <w:szCs w:val="20"/>
          <w:lang w:val="en-US"/>
        </w:rPr>
        <w:t>figure</w:t>
      </w:r>
      <w:r w:rsidRPr="00777F22">
        <w:rPr>
          <w:rFonts w:cs="Times New Roman"/>
          <w:b/>
          <w:sz w:val="20"/>
          <w:szCs w:val="20"/>
        </w:rPr>
        <w: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plt.scatter(class_0[:, 0], class_0[:, 1], s=75,</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 xml:space="preserve">            facecolors='black', edgecolors='black', linewidth=1, marker='x')</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plt.scatter(class_1[:, 0], class_1[:, 1], s=75,</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 xml:space="preserve">            facecolors='white', edgecolors='black', linewidth=1, marker='o')</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plt.title('</w:t>
      </w:r>
      <w:r w:rsidRPr="00777F22">
        <w:rPr>
          <w:rFonts w:cs="Times New Roman"/>
          <w:b/>
          <w:sz w:val="20"/>
          <w:szCs w:val="20"/>
        </w:rPr>
        <w:t>Кіріс</w:t>
      </w:r>
      <w:r w:rsidRPr="00777F22">
        <w:rPr>
          <w:rFonts w:cs="Times New Roman"/>
          <w:b/>
          <w:sz w:val="20"/>
          <w:szCs w:val="20"/>
          <w:lang w:val="en-US"/>
        </w:rPr>
        <w:t xml:space="preserve"> </w:t>
      </w:r>
      <w:r w:rsidRPr="00777F22">
        <w:rPr>
          <w:rFonts w:cs="Times New Roman"/>
          <w:b/>
          <w:sz w:val="20"/>
          <w:szCs w:val="20"/>
        </w:rPr>
        <w:t>деректері</w:t>
      </w:r>
      <w:r w:rsidRPr="00777F22">
        <w:rPr>
          <w:rFonts w:cs="Times New Roman"/>
          <w:b/>
          <w:sz w:val="20"/>
          <w:szCs w:val="20"/>
          <w:lang w:val="en-US"/>
        </w:rPr>
        <w:t>')</w:t>
      </w:r>
    </w:p>
    <w:p w:rsidR="003813F9" w:rsidRPr="00777F22" w:rsidRDefault="003813F9">
      <w:pPr>
        <w:spacing w:after="0" w:line="240" w:lineRule="auto"/>
        <w:ind w:firstLine="709"/>
        <w:jc w:val="both"/>
        <w:rPr>
          <w:rFonts w:cs="Times New Roman"/>
          <w:b/>
          <w:sz w:val="20"/>
          <w:szCs w:val="20"/>
          <w:lang w:val="en-US"/>
        </w:rPr>
      </w:pP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rPr>
        <w:t>Деректерді</w:t>
      </w:r>
      <w:r w:rsidRPr="00777F22">
        <w:rPr>
          <w:rFonts w:cs="Times New Roman"/>
          <w:b/>
          <w:sz w:val="20"/>
          <w:szCs w:val="20"/>
          <w:lang w:val="en-US"/>
        </w:rPr>
        <w:t xml:space="preserve"> </w:t>
      </w:r>
      <w:r w:rsidRPr="00777F22">
        <w:rPr>
          <w:rFonts w:cs="Times New Roman"/>
          <w:b/>
          <w:sz w:val="20"/>
          <w:szCs w:val="20"/>
        </w:rPr>
        <w:t>оқыту</w:t>
      </w:r>
      <w:r w:rsidRPr="00777F22">
        <w:rPr>
          <w:rFonts w:cs="Times New Roman"/>
          <w:b/>
          <w:sz w:val="20"/>
          <w:szCs w:val="20"/>
          <w:lang w:val="en-US"/>
        </w:rPr>
        <w:t xml:space="preserve"> </w:t>
      </w:r>
      <w:r w:rsidRPr="00777F22">
        <w:rPr>
          <w:rFonts w:cs="Times New Roman"/>
          <w:b/>
          <w:sz w:val="20"/>
          <w:szCs w:val="20"/>
        </w:rPr>
        <w:t>және</w:t>
      </w:r>
      <w:r w:rsidRPr="00777F22">
        <w:rPr>
          <w:rFonts w:cs="Times New Roman"/>
          <w:b/>
          <w:sz w:val="20"/>
          <w:szCs w:val="20"/>
          <w:lang w:val="en-US"/>
        </w:rPr>
        <w:t xml:space="preserve"> </w:t>
      </w:r>
      <w:r w:rsidRPr="00777F22">
        <w:rPr>
          <w:rFonts w:cs="Times New Roman"/>
          <w:b/>
          <w:sz w:val="20"/>
          <w:szCs w:val="20"/>
        </w:rPr>
        <w:t>тестілеу</w:t>
      </w:r>
      <w:r w:rsidRPr="00777F22">
        <w:rPr>
          <w:rFonts w:cs="Times New Roman"/>
          <w:b/>
          <w:sz w:val="20"/>
          <w:szCs w:val="20"/>
          <w:lang w:val="en-US"/>
        </w:rPr>
        <w:t xml:space="preserve"> </w:t>
      </w:r>
      <w:r w:rsidRPr="00777F22">
        <w:rPr>
          <w:rFonts w:cs="Times New Roman"/>
          <w:b/>
          <w:sz w:val="20"/>
          <w:szCs w:val="20"/>
        </w:rPr>
        <w:t>жиынтықтарына</w:t>
      </w:r>
      <w:r w:rsidRPr="00777F22">
        <w:rPr>
          <w:rFonts w:cs="Times New Roman"/>
          <w:b/>
          <w:sz w:val="20"/>
          <w:szCs w:val="20"/>
          <w:lang w:val="en-US"/>
        </w:rPr>
        <w:t xml:space="preserve"> </w:t>
      </w:r>
      <w:r w:rsidRPr="00777F22">
        <w:rPr>
          <w:rFonts w:cs="Times New Roman"/>
          <w:b/>
          <w:sz w:val="20"/>
          <w:szCs w:val="20"/>
        </w:rPr>
        <w:t>бөлеміз</w:t>
      </w:r>
      <w:r w:rsidRPr="00777F22">
        <w:rPr>
          <w:rFonts w:cs="Times New Roman"/>
          <w:b/>
          <w:sz w:val="20"/>
          <w:szCs w:val="20"/>
          <w:lang w:val="en-US"/>
        </w:rPr>
        <w:t>.</w:t>
      </w:r>
    </w:p>
    <w:p w:rsidR="003813F9" w:rsidRPr="00777F22" w:rsidRDefault="003813F9">
      <w:pPr>
        <w:spacing w:after="0" w:line="240" w:lineRule="auto"/>
        <w:ind w:firstLine="709"/>
        <w:jc w:val="both"/>
        <w:rPr>
          <w:rFonts w:cs="Times New Roman"/>
          <w:b/>
          <w:sz w:val="20"/>
          <w:szCs w:val="20"/>
          <w:lang w:val="en-US"/>
        </w:rPr>
      </w:pP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 xml:space="preserve"># </w:t>
      </w:r>
      <w:r w:rsidRPr="00777F22">
        <w:rPr>
          <w:rFonts w:cs="Times New Roman"/>
          <w:b/>
          <w:sz w:val="20"/>
          <w:szCs w:val="20"/>
        </w:rPr>
        <w:t>Деректерді</w:t>
      </w:r>
      <w:r w:rsidRPr="00777F22">
        <w:rPr>
          <w:rFonts w:cs="Times New Roman"/>
          <w:b/>
          <w:sz w:val="20"/>
          <w:szCs w:val="20"/>
          <w:lang w:val="en-US"/>
        </w:rPr>
        <w:t xml:space="preserve"> </w:t>
      </w:r>
      <w:r w:rsidRPr="00777F22">
        <w:rPr>
          <w:rFonts w:cs="Times New Roman"/>
          <w:b/>
          <w:sz w:val="20"/>
          <w:szCs w:val="20"/>
        </w:rPr>
        <w:t>оқыту</w:t>
      </w:r>
      <w:r w:rsidRPr="00777F22">
        <w:rPr>
          <w:rFonts w:cs="Times New Roman"/>
          <w:b/>
          <w:sz w:val="20"/>
          <w:szCs w:val="20"/>
          <w:lang w:val="en-US"/>
        </w:rPr>
        <w:t xml:space="preserve"> </w:t>
      </w:r>
      <w:r w:rsidRPr="00777F22">
        <w:rPr>
          <w:rFonts w:cs="Times New Roman"/>
          <w:b/>
          <w:sz w:val="20"/>
          <w:szCs w:val="20"/>
        </w:rPr>
        <w:t>және</w:t>
      </w:r>
      <w:r w:rsidRPr="00777F22">
        <w:rPr>
          <w:rFonts w:cs="Times New Roman"/>
          <w:b/>
          <w:sz w:val="20"/>
          <w:szCs w:val="20"/>
          <w:lang w:val="en-US"/>
        </w:rPr>
        <w:t xml:space="preserve"> </w:t>
      </w:r>
      <w:r w:rsidRPr="00777F22">
        <w:rPr>
          <w:rFonts w:cs="Times New Roman"/>
          <w:b/>
          <w:sz w:val="20"/>
          <w:szCs w:val="20"/>
        </w:rPr>
        <w:t>тестілеу</w:t>
      </w:r>
      <w:r w:rsidRPr="00777F22">
        <w:rPr>
          <w:rFonts w:cs="Times New Roman"/>
          <w:b/>
          <w:sz w:val="20"/>
          <w:szCs w:val="20"/>
          <w:lang w:val="en-US"/>
        </w:rPr>
        <w:t xml:space="preserve"> </w:t>
      </w:r>
      <w:r w:rsidRPr="00777F22">
        <w:rPr>
          <w:rFonts w:cs="Times New Roman"/>
          <w:b/>
          <w:sz w:val="20"/>
          <w:szCs w:val="20"/>
        </w:rPr>
        <w:t>жиынтықтарына</w:t>
      </w:r>
      <w:r w:rsidRPr="00777F22">
        <w:rPr>
          <w:rFonts w:cs="Times New Roman"/>
          <w:b/>
          <w:sz w:val="20"/>
          <w:szCs w:val="20"/>
          <w:lang w:val="en-US"/>
        </w:rPr>
        <w:t xml:space="preserve"> </w:t>
      </w:r>
      <w:r w:rsidRPr="00777F22">
        <w:rPr>
          <w:rFonts w:cs="Times New Roman"/>
          <w:b/>
          <w:sz w:val="20"/>
          <w:szCs w:val="20"/>
        </w:rPr>
        <w:t>бөлу</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X_train, X_test, y_train, y_test = cross_validation.train_test_split(</w:t>
      </w:r>
    </w:p>
    <w:p w:rsidR="003813F9" w:rsidRDefault="00161311">
      <w:pPr>
        <w:spacing w:after="0" w:line="240" w:lineRule="auto"/>
        <w:ind w:firstLine="709"/>
        <w:jc w:val="both"/>
        <w:rPr>
          <w:rFonts w:ascii="Times New Roman" w:hAnsi="Times New Roman" w:cs="Times New Roman"/>
          <w:sz w:val="28"/>
          <w:szCs w:val="28"/>
          <w:lang w:val="en-US"/>
        </w:rPr>
      </w:pPr>
      <w:r w:rsidRPr="00777F22">
        <w:rPr>
          <w:rFonts w:cs="Times New Roman"/>
          <w:b/>
          <w:sz w:val="20"/>
          <w:szCs w:val="20"/>
          <w:lang w:val="en-US"/>
        </w:rPr>
        <w:t xml:space="preserve">    X, y, test_size=0.25, random_state=5)</w:t>
      </w:r>
    </w:p>
    <w:p w:rsidR="003813F9" w:rsidRDefault="003813F9">
      <w:pPr>
        <w:spacing w:after="0" w:line="240" w:lineRule="auto"/>
        <w:ind w:firstLine="709"/>
        <w:jc w:val="both"/>
        <w:rPr>
          <w:rFonts w:ascii="Times New Roman" w:hAnsi="Times New Roman" w:cs="Times New Roman"/>
          <w:sz w:val="28"/>
          <w:szCs w:val="28"/>
          <w:lang w:val="en-US"/>
        </w:rPr>
      </w:pP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Сыныптардың</w:t>
      </w:r>
      <w:r>
        <w:rPr>
          <w:rFonts w:ascii="Times New Roman" w:hAnsi="Times New Roman" w:cs="Times New Roman"/>
          <w:sz w:val="28"/>
          <w:szCs w:val="28"/>
          <w:lang w:val="en-US"/>
        </w:rPr>
        <w:t xml:space="preserve"> </w:t>
      </w:r>
      <w:r>
        <w:rPr>
          <w:rFonts w:ascii="Times New Roman" w:hAnsi="Times New Roman" w:cs="Times New Roman"/>
          <w:sz w:val="28"/>
          <w:szCs w:val="28"/>
        </w:rPr>
        <w:t>дисбалансын</w:t>
      </w:r>
      <w:r>
        <w:rPr>
          <w:rFonts w:ascii="Times New Roman" w:hAnsi="Times New Roman" w:cs="Times New Roman"/>
          <w:sz w:val="28"/>
          <w:szCs w:val="28"/>
          <w:lang w:val="en-US"/>
        </w:rPr>
        <w:t xml:space="preserve"> </w:t>
      </w:r>
      <w:r>
        <w:rPr>
          <w:rFonts w:ascii="Times New Roman" w:hAnsi="Times New Roman" w:cs="Times New Roman"/>
          <w:sz w:val="28"/>
          <w:szCs w:val="28"/>
        </w:rPr>
        <w:t>ескеретін</w:t>
      </w:r>
      <w:r>
        <w:rPr>
          <w:rFonts w:ascii="Times New Roman" w:hAnsi="Times New Roman" w:cs="Times New Roman"/>
          <w:sz w:val="28"/>
          <w:szCs w:val="28"/>
          <w:lang w:val="en-US"/>
        </w:rPr>
        <w:t xml:space="preserve"> </w:t>
      </w:r>
      <w:r>
        <w:rPr>
          <w:rFonts w:ascii="Times New Roman" w:hAnsi="Times New Roman" w:cs="Times New Roman"/>
          <w:sz w:val="28"/>
          <w:szCs w:val="28"/>
        </w:rPr>
        <w:t>шектен</w:t>
      </w:r>
      <w:r>
        <w:rPr>
          <w:rFonts w:ascii="Times New Roman" w:hAnsi="Times New Roman" w:cs="Times New Roman"/>
          <w:sz w:val="28"/>
          <w:szCs w:val="28"/>
          <w:lang w:val="en-US"/>
        </w:rPr>
        <w:t xml:space="preserve"> </w:t>
      </w:r>
      <w:r>
        <w:rPr>
          <w:rFonts w:ascii="Times New Roman" w:hAnsi="Times New Roman" w:cs="Times New Roman"/>
          <w:sz w:val="28"/>
          <w:szCs w:val="28"/>
        </w:rPr>
        <w:t>тыс</w:t>
      </w:r>
      <w:r>
        <w:rPr>
          <w:rFonts w:ascii="Times New Roman" w:hAnsi="Times New Roman" w:cs="Times New Roman"/>
          <w:sz w:val="28"/>
          <w:szCs w:val="28"/>
          <w:lang w:val="en-US"/>
        </w:rPr>
        <w:t xml:space="preserve"> </w:t>
      </w:r>
      <w:r>
        <w:rPr>
          <w:rFonts w:ascii="Times New Roman" w:hAnsi="Times New Roman" w:cs="Times New Roman"/>
          <w:sz w:val="28"/>
          <w:szCs w:val="28"/>
        </w:rPr>
        <w:t>кездейсоқ</w:t>
      </w:r>
      <w:r>
        <w:rPr>
          <w:rFonts w:ascii="Times New Roman" w:hAnsi="Times New Roman" w:cs="Times New Roman"/>
          <w:sz w:val="28"/>
          <w:szCs w:val="28"/>
          <w:lang w:val="en-US"/>
        </w:rPr>
        <w:t xml:space="preserve"> </w:t>
      </w:r>
      <w:r>
        <w:rPr>
          <w:rFonts w:ascii="Times New Roman" w:hAnsi="Times New Roman" w:cs="Times New Roman"/>
          <w:sz w:val="28"/>
          <w:szCs w:val="28"/>
        </w:rPr>
        <w:t>ормандар</w:t>
      </w:r>
      <w:r>
        <w:rPr>
          <w:rFonts w:ascii="Times New Roman" w:hAnsi="Times New Roman" w:cs="Times New Roman"/>
          <w:sz w:val="28"/>
          <w:szCs w:val="28"/>
          <w:lang w:val="en-US"/>
        </w:rPr>
        <w:t xml:space="preserve"> </w:t>
      </w:r>
      <w:r>
        <w:rPr>
          <w:rFonts w:ascii="Times New Roman" w:hAnsi="Times New Roman" w:cs="Times New Roman"/>
          <w:sz w:val="28"/>
          <w:szCs w:val="28"/>
        </w:rPr>
        <w:t>негізіндегі</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lastRenderedPageBreak/>
        <w:t>Шектен</w:t>
      </w:r>
      <w:r>
        <w:rPr>
          <w:rFonts w:ascii="Times New Roman" w:hAnsi="Times New Roman" w:cs="Times New Roman"/>
          <w:sz w:val="28"/>
          <w:szCs w:val="28"/>
          <w:lang w:val="en-US"/>
        </w:rPr>
        <w:t xml:space="preserve"> </w:t>
      </w:r>
      <w:r>
        <w:rPr>
          <w:rFonts w:ascii="Times New Roman" w:hAnsi="Times New Roman" w:cs="Times New Roman"/>
          <w:sz w:val="28"/>
          <w:szCs w:val="28"/>
        </w:rPr>
        <w:t>тыс</w:t>
      </w:r>
      <w:r>
        <w:rPr>
          <w:rFonts w:ascii="Times New Roman" w:hAnsi="Times New Roman" w:cs="Times New Roman"/>
          <w:sz w:val="28"/>
          <w:szCs w:val="28"/>
          <w:lang w:val="en-US"/>
        </w:rPr>
        <w:t xml:space="preserve"> </w:t>
      </w:r>
      <w:r>
        <w:rPr>
          <w:rFonts w:ascii="Times New Roman" w:hAnsi="Times New Roman" w:cs="Times New Roman"/>
          <w:sz w:val="28"/>
          <w:szCs w:val="28"/>
        </w:rPr>
        <w:t>кездейсоқ</w:t>
      </w:r>
      <w:r>
        <w:rPr>
          <w:rFonts w:ascii="Times New Roman" w:hAnsi="Times New Roman" w:cs="Times New Roman"/>
          <w:sz w:val="28"/>
          <w:szCs w:val="28"/>
          <w:lang w:val="en-US"/>
        </w:rPr>
        <w:t xml:space="preserve"> </w:t>
      </w:r>
      <w:r>
        <w:rPr>
          <w:rFonts w:ascii="Times New Roman" w:hAnsi="Times New Roman" w:cs="Times New Roman"/>
          <w:sz w:val="28"/>
          <w:szCs w:val="28"/>
        </w:rPr>
        <w:t>ормандар</w:t>
      </w:r>
      <w:r>
        <w:rPr>
          <w:rFonts w:ascii="Times New Roman" w:hAnsi="Times New Roman" w:cs="Times New Roman"/>
          <w:sz w:val="28"/>
          <w:szCs w:val="28"/>
          <w:lang w:val="en-US"/>
        </w:rPr>
        <w:t xml:space="preserve"> </w:t>
      </w:r>
      <w:r>
        <w:rPr>
          <w:rFonts w:ascii="Times New Roman" w:hAnsi="Times New Roman" w:cs="Times New Roman"/>
          <w:sz w:val="28"/>
          <w:szCs w:val="28"/>
        </w:rPr>
        <w:t>негізіндегі</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классификатордың</w:t>
      </w:r>
      <w:r>
        <w:rPr>
          <w:rFonts w:ascii="Times New Roman" w:hAnsi="Times New Roman" w:cs="Times New Roman"/>
          <w:sz w:val="28"/>
          <w:szCs w:val="28"/>
          <w:lang w:val="en-US"/>
        </w:rPr>
        <w:t xml:space="preserve"> </w:t>
      </w:r>
      <w:r>
        <w:rPr>
          <w:rFonts w:ascii="Times New Roman" w:hAnsi="Times New Roman" w:cs="Times New Roman"/>
          <w:sz w:val="28"/>
          <w:szCs w:val="28"/>
        </w:rPr>
        <w:t>параметрлерін</w:t>
      </w:r>
      <w:r>
        <w:rPr>
          <w:rFonts w:ascii="Times New Roman" w:hAnsi="Times New Roman" w:cs="Times New Roman"/>
          <w:sz w:val="28"/>
          <w:szCs w:val="28"/>
          <w:lang w:val="en-US"/>
        </w:rPr>
        <w:t xml:space="preserve"> </w:t>
      </w:r>
      <w:r>
        <w:rPr>
          <w:rFonts w:ascii="Times New Roman" w:hAnsi="Times New Roman" w:cs="Times New Roman"/>
          <w:sz w:val="28"/>
          <w:szCs w:val="28"/>
        </w:rPr>
        <w:t>анықтаймыз</w:t>
      </w:r>
      <w:r>
        <w:rPr>
          <w:rFonts w:ascii="Times New Roman" w:hAnsi="Times New Roman" w:cs="Times New Roman"/>
          <w:sz w:val="28"/>
          <w:szCs w:val="28"/>
          <w:lang w:val="en-US"/>
        </w:rPr>
        <w:t xml:space="preserve">. </w:t>
      </w:r>
      <w:r>
        <w:rPr>
          <w:rFonts w:ascii="Times New Roman" w:hAnsi="Times New Roman" w:cs="Times New Roman"/>
          <w:sz w:val="28"/>
          <w:szCs w:val="28"/>
        </w:rPr>
        <w:t>Мұнда</w:t>
      </w:r>
      <w:r>
        <w:rPr>
          <w:rFonts w:ascii="Times New Roman" w:hAnsi="Times New Roman" w:cs="Times New Roman"/>
          <w:sz w:val="28"/>
          <w:szCs w:val="28"/>
          <w:lang w:val="en-US"/>
        </w:rPr>
        <w:t xml:space="preserve"> balance </w:t>
      </w:r>
      <w:r>
        <w:rPr>
          <w:rFonts w:ascii="Times New Roman" w:hAnsi="Times New Roman" w:cs="Times New Roman"/>
          <w:sz w:val="28"/>
          <w:szCs w:val="28"/>
        </w:rPr>
        <w:t>деген</w:t>
      </w:r>
      <w:r>
        <w:rPr>
          <w:rFonts w:ascii="Times New Roman" w:hAnsi="Times New Roman" w:cs="Times New Roman"/>
          <w:sz w:val="28"/>
          <w:szCs w:val="28"/>
          <w:lang w:val="en-US"/>
        </w:rPr>
        <w:t xml:space="preserve"> </w:t>
      </w:r>
      <w:r>
        <w:rPr>
          <w:rFonts w:ascii="Times New Roman" w:hAnsi="Times New Roman" w:cs="Times New Roman"/>
          <w:sz w:val="28"/>
          <w:szCs w:val="28"/>
        </w:rPr>
        <w:t>кіріс</w:t>
      </w:r>
      <w:r>
        <w:rPr>
          <w:rFonts w:ascii="Times New Roman" w:hAnsi="Times New Roman" w:cs="Times New Roman"/>
          <w:sz w:val="28"/>
          <w:szCs w:val="28"/>
          <w:lang w:val="en-US"/>
        </w:rPr>
        <w:t xml:space="preserve"> </w:t>
      </w:r>
      <w:r>
        <w:rPr>
          <w:rFonts w:ascii="Times New Roman" w:hAnsi="Times New Roman" w:cs="Times New Roman"/>
          <w:sz w:val="28"/>
          <w:szCs w:val="28"/>
        </w:rPr>
        <w:t>параметріне</w:t>
      </w:r>
      <w:r>
        <w:rPr>
          <w:rFonts w:ascii="Times New Roman" w:hAnsi="Times New Roman" w:cs="Times New Roman"/>
          <w:sz w:val="28"/>
          <w:szCs w:val="28"/>
          <w:lang w:val="en-US"/>
        </w:rPr>
        <w:t xml:space="preserve"> </w:t>
      </w:r>
      <w:r>
        <w:rPr>
          <w:rFonts w:ascii="Times New Roman" w:hAnsi="Times New Roman" w:cs="Times New Roman"/>
          <w:sz w:val="28"/>
          <w:szCs w:val="28"/>
        </w:rPr>
        <w:t>назар</w:t>
      </w:r>
      <w:r>
        <w:rPr>
          <w:rFonts w:ascii="Times New Roman" w:hAnsi="Times New Roman" w:cs="Times New Roman"/>
          <w:sz w:val="28"/>
          <w:szCs w:val="28"/>
          <w:lang w:val="en-US"/>
        </w:rPr>
        <w:t xml:space="preserve"> </w:t>
      </w:r>
      <w:r>
        <w:rPr>
          <w:rFonts w:ascii="Times New Roman" w:hAnsi="Times New Roman" w:cs="Times New Roman"/>
          <w:sz w:val="28"/>
          <w:szCs w:val="28"/>
        </w:rPr>
        <w:t>аударыңыз</w:t>
      </w:r>
      <w:r>
        <w:rPr>
          <w:rFonts w:ascii="Times New Roman" w:hAnsi="Times New Roman" w:cs="Times New Roman"/>
          <w:sz w:val="28"/>
          <w:szCs w:val="28"/>
          <w:lang w:val="en-US"/>
        </w:rPr>
        <w:t xml:space="preserve">, </w:t>
      </w:r>
      <w:r>
        <w:rPr>
          <w:rFonts w:ascii="Times New Roman" w:hAnsi="Times New Roman" w:cs="Times New Roman"/>
          <w:sz w:val="28"/>
          <w:szCs w:val="28"/>
        </w:rPr>
        <w:t>ол</w:t>
      </w:r>
      <w:r>
        <w:rPr>
          <w:rFonts w:ascii="Times New Roman" w:hAnsi="Times New Roman" w:cs="Times New Roman"/>
          <w:sz w:val="28"/>
          <w:szCs w:val="28"/>
          <w:lang w:val="en-US"/>
        </w:rPr>
        <w:t xml:space="preserve"> </w:t>
      </w:r>
      <w:r>
        <w:rPr>
          <w:rFonts w:ascii="Times New Roman" w:hAnsi="Times New Roman" w:cs="Times New Roman"/>
          <w:sz w:val="28"/>
          <w:szCs w:val="28"/>
        </w:rPr>
        <w:t>сыныптардың</w:t>
      </w:r>
      <w:r>
        <w:rPr>
          <w:rFonts w:ascii="Times New Roman" w:hAnsi="Times New Roman" w:cs="Times New Roman"/>
          <w:sz w:val="28"/>
          <w:szCs w:val="28"/>
          <w:lang w:val="en-US"/>
        </w:rPr>
        <w:t xml:space="preserve"> </w:t>
      </w:r>
      <w:r>
        <w:rPr>
          <w:rFonts w:ascii="Times New Roman" w:hAnsi="Times New Roman" w:cs="Times New Roman"/>
          <w:sz w:val="28"/>
          <w:szCs w:val="28"/>
        </w:rPr>
        <w:t>дисбалансын</w:t>
      </w:r>
      <w:r>
        <w:rPr>
          <w:rFonts w:ascii="Times New Roman" w:hAnsi="Times New Roman" w:cs="Times New Roman"/>
          <w:sz w:val="28"/>
          <w:szCs w:val="28"/>
          <w:lang w:val="en-US"/>
        </w:rPr>
        <w:t xml:space="preserve"> </w:t>
      </w:r>
      <w:r>
        <w:rPr>
          <w:rFonts w:ascii="Times New Roman" w:hAnsi="Times New Roman" w:cs="Times New Roman"/>
          <w:sz w:val="28"/>
          <w:szCs w:val="28"/>
        </w:rPr>
        <w:t>алгоритмдік</w:t>
      </w:r>
      <w:r>
        <w:rPr>
          <w:rFonts w:ascii="Times New Roman" w:hAnsi="Times New Roman" w:cs="Times New Roman"/>
          <w:sz w:val="28"/>
          <w:szCs w:val="28"/>
          <w:lang w:val="en-US"/>
        </w:rPr>
        <w:t xml:space="preserve"> </w:t>
      </w:r>
      <w:r>
        <w:rPr>
          <w:rFonts w:ascii="Times New Roman" w:hAnsi="Times New Roman" w:cs="Times New Roman"/>
          <w:sz w:val="28"/>
          <w:szCs w:val="28"/>
        </w:rPr>
        <w:t>түрде</w:t>
      </w:r>
      <w:r>
        <w:rPr>
          <w:rFonts w:ascii="Times New Roman" w:hAnsi="Times New Roman" w:cs="Times New Roman"/>
          <w:sz w:val="28"/>
          <w:szCs w:val="28"/>
          <w:lang w:val="en-US"/>
        </w:rPr>
        <w:t xml:space="preserve"> </w:t>
      </w:r>
      <w:r>
        <w:rPr>
          <w:rFonts w:ascii="Times New Roman" w:hAnsi="Times New Roman" w:cs="Times New Roman"/>
          <w:sz w:val="28"/>
          <w:szCs w:val="28"/>
        </w:rPr>
        <w:t>ескеру</w:t>
      </w:r>
      <w:r>
        <w:rPr>
          <w:rFonts w:ascii="Times New Roman" w:hAnsi="Times New Roman" w:cs="Times New Roman"/>
          <w:sz w:val="28"/>
          <w:szCs w:val="28"/>
          <w:lang w:val="en-US"/>
        </w:rPr>
        <w:t xml:space="preserve"> </w:t>
      </w:r>
      <w:r>
        <w:rPr>
          <w:rFonts w:ascii="Times New Roman" w:hAnsi="Times New Roman" w:cs="Times New Roman"/>
          <w:sz w:val="28"/>
          <w:szCs w:val="28"/>
        </w:rPr>
        <w:t>қажеттігін</w:t>
      </w:r>
      <w:r>
        <w:rPr>
          <w:rFonts w:ascii="Times New Roman" w:hAnsi="Times New Roman" w:cs="Times New Roman"/>
          <w:sz w:val="28"/>
          <w:szCs w:val="28"/>
          <w:lang w:val="en-US"/>
        </w:rPr>
        <w:t xml:space="preserve"> </w:t>
      </w:r>
      <w:r>
        <w:rPr>
          <w:rFonts w:ascii="Times New Roman" w:hAnsi="Times New Roman" w:cs="Times New Roman"/>
          <w:sz w:val="28"/>
          <w:szCs w:val="28"/>
        </w:rPr>
        <w:t>басқарады</w:t>
      </w:r>
      <w:r>
        <w:rPr>
          <w:rFonts w:ascii="Times New Roman" w:hAnsi="Times New Roman" w:cs="Times New Roman"/>
          <w:sz w:val="28"/>
          <w:szCs w:val="28"/>
          <w:lang w:val="en-US"/>
        </w:rPr>
        <w:t>.</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Егер</w:t>
      </w:r>
      <w:r>
        <w:rPr>
          <w:rFonts w:ascii="Times New Roman" w:hAnsi="Times New Roman" w:cs="Times New Roman"/>
          <w:sz w:val="28"/>
          <w:szCs w:val="28"/>
          <w:lang w:val="en-US"/>
        </w:rPr>
        <w:t xml:space="preserve"> </w:t>
      </w:r>
      <w:r>
        <w:rPr>
          <w:rFonts w:ascii="Times New Roman" w:hAnsi="Times New Roman" w:cs="Times New Roman"/>
          <w:sz w:val="28"/>
          <w:szCs w:val="28"/>
        </w:rPr>
        <w:t>біз</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факторды</w:t>
      </w:r>
      <w:r>
        <w:rPr>
          <w:rFonts w:ascii="Times New Roman" w:hAnsi="Times New Roman" w:cs="Times New Roman"/>
          <w:sz w:val="28"/>
          <w:szCs w:val="28"/>
          <w:lang w:val="en-US"/>
        </w:rPr>
        <w:t xml:space="preserve"> </w:t>
      </w:r>
      <w:r>
        <w:rPr>
          <w:rFonts w:ascii="Times New Roman" w:hAnsi="Times New Roman" w:cs="Times New Roman"/>
          <w:sz w:val="28"/>
          <w:szCs w:val="28"/>
        </w:rPr>
        <w:t>ескеруді</w:t>
      </w:r>
      <w:r>
        <w:rPr>
          <w:rFonts w:ascii="Times New Roman" w:hAnsi="Times New Roman" w:cs="Times New Roman"/>
          <w:sz w:val="28"/>
          <w:szCs w:val="28"/>
          <w:lang w:val="en-US"/>
        </w:rPr>
        <w:t xml:space="preserve"> </w:t>
      </w:r>
      <w:r>
        <w:rPr>
          <w:rFonts w:ascii="Times New Roman" w:hAnsi="Times New Roman" w:cs="Times New Roman"/>
          <w:sz w:val="28"/>
          <w:szCs w:val="28"/>
        </w:rPr>
        <w:t>шешсек</w:t>
      </w:r>
      <w:r>
        <w:rPr>
          <w:rFonts w:ascii="Times New Roman" w:hAnsi="Times New Roman" w:cs="Times New Roman"/>
          <w:sz w:val="28"/>
          <w:szCs w:val="28"/>
          <w:lang w:val="en-US"/>
        </w:rPr>
        <w:t xml:space="preserve">, </w:t>
      </w:r>
      <w:r>
        <w:rPr>
          <w:rFonts w:ascii="Times New Roman" w:hAnsi="Times New Roman" w:cs="Times New Roman"/>
          <w:sz w:val="28"/>
          <w:szCs w:val="28"/>
        </w:rPr>
        <w:t>онда</w:t>
      </w:r>
      <w:r>
        <w:rPr>
          <w:rFonts w:ascii="Times New Roman" w:hAnsi="Times New Roman" w:cs="Times New Roman"/>
          <w:sz w:val="28"/>
          <w:szCs w:val="28"/>
          <w:lang w:val="en-US"/>
        </w:rPr>
        <w:t xml:space="preserve"> </w:t>
      </w:r>
      <w:r>
        <w:rPr>
          <w:rFonts w:ascii="Times New Roman" w:hAnsi="Times New Roman" w:cs="Times New Roman"/>
          <w:sz w:val="28"/>
          <w:szCs w:val="28"/>
        </w:rPr>
        <w:t>тағы</w:t>
      </w:r>
      <w:r>
        <w:rPr>
          <w:rFonts w:ascii="Times New Roman" w:hAnsi="Times New Roman" w:cs="Times New Roman"/>
          <w:sz w:val="28"/>
          <w:szCs w:val="28"/>
          <w:lang w:val="en-US"/>
        </w:rPr>
        <w:t xml:space="preserve"> </w:t>
      </w:r>
      <w:r>
        <w:rPr>
          <w:rFonts w:ascii="Times New Roman" w:hAnsi="Times New Roman" w:cs="Times New Roman"/>
          <w:sz w:val="28"/>
          <w:szCs w:val="28"/>
        </w:rPr>
        <w:t>бір</w:t>
      </w:r>
      <w:r>
        <w:rPr>
          <w:rFonts w:ascii="Times New Roman" w:hAnsi="Times New Roman" w:cs="Times New Roman"/>
          <w:sz w:val="28"/>
          <w:szCs w:val="28"/>
          <w:lang w:val="en-US"/>
        </w:rPr>
        <w:t xml:space="preserve"> </w:t>
      </w:r>
      <w:r>
        <w:rPr>
          <w:rFonts w:ascii="Times New Roman" w:hAnsi="Times New Roman" w:cs="Times New Roman"/>
          <w:sz w:val="28"/>
          <w:szCs w:val="28"/>
        </w:rPr>
        <w:t>параметр</w:t>
      </w:r>
      <w:r>
        <w:rPr>
          <w:rFonts w:ascii="Times New Roman" w:hAnsi="Times New Roman" w:cs="Times New Roman"/>
          <w:sz w:val="28"/>
          <w:szCs w:val="28"/>
          <w:lang w:val="en-US"/>
        </w:rPr>
        <w:t xml:space="preserve"> — class_weight </w:t>
      </w:r>
      <w:r>
        <w:rPr>
          <w:rFonts w:ascii="Times New Roman" w:hAnsi="Times New Roman" w:cs="Times New Roman"/>
          <w:sz w:val="28"/>
          <w:szCs w:val="28"/>
        </w:rPr>
        <w:t>қосуымыз</w:t>
      </w:r>
      <w:r>
        <w:rPr>
          <w:rFonts w:ascii="Times New Roman" w:hAnsi="Times New Roman" w:cs="Times New Roman"/>
          <w:sz w:val="28"/>
          <w:szCs w:val="28"/>
          <w:lang w:val="en-US"/>
        </w:rPr>
        <w:t xml:space="preserve"> </w:t>
      </w:r>
      <w:r>
        <w:rPr>
          <w:rFonts w:ascii="Times New Roman" w:hAnsi="Times New Roman" w:cs="Times New Roman"/>
          <w:sz w:val="28"/>
          <w:szCs w:val="28"/>
        </w:rPr>
        <w:t>керек</w:t>
      </w:r>
      <w:r>
        <w:rPr>
          <w:rFonts w:ascii="Times New Roman" w:hAnsi="Times New Roman" w:cs="Times New Roman"/>
          <w:sz w:val="28"/>
          <w:szCs w:val="28"/>
          <w:lang w:val="en-US"/>
        </w:rPr>
        <w:t xml:space="preserve">, </w:t>
      </w:r>
      <w:r>
        <w:rPr>
          <w:rFonts w:ascii="Times New Roman" w:hAnsi="Times New Roman" w:cs="Times New Roman"/>
          <w:sz w:val="28"/>
          <w:szCs w:val="28"/>
        </w:rPr>
        <w:t>ол</w:t>
      </w:r>
      <w:r>
        <w:rPr>
          <w:rFonts w:ascii="Times New Roman" w:hAnsi="Times New Roman" w:cs="Times New Roman"/>
          <w:sz w:val="28"/>
          <w:szCs w:val="28"/>
          <w:lang w:val="en-US"/>
        </w:rPr>
        <w:t xml:space="preserve"> </w:t>
      </w:r>
      <w:r>
        <w:rPr>
          <w:rFonts w:ascii="Times New Roman" w:hAnsi="Times New Roman" w:cs="Times New Roman"/>
          <w:sz w:val="28"/>
          <w:szCs w:val="28"/>
        </w:rPr>
        <w:t>сыныптардың</w:t>
      </w:r>
      <w:r>
        <w:rPr>
          <w:rFonts w:ascii="Times New Roman" w:hAnsi="Times New Roman" w:cs="Times New Roman"/>
          <w:sz w:val="28"/>
          <w:szCs w:val="28"/>
          <w:lang w:val="en-US"/>
        </w:rPr>
        <w:t xml:space="preserve"> </w:t>
      </w:r>
      <w:r>
        <w:rPr>
          <w:rFonts w:ascii="Times New Roman" w:hAnsi="Times New Roman" w:cs="Times New Roman"/>
          <w:sz w:val="28"/>
          <w:szCs w:val="28"/>
        </w:rPr>
        <w:t>салмағын</w:t>
      </w:r>
      <w:r>
        <w:rPr>
          <w:rFonts w:ascii="Times New Roman" w:hAnsi="Times New Roman" w:cs="Times New Roman"/>
          <w:sz w:val="28"/>
          <w:szCs w:val="28"/>
          <w:lang w:val="en-US"/>
        </w:rPr>
        <w:t xml:space="preserve">, </w:t>
      </w:r>
      <w:r>
        <w:rPr>
          <w:rFonts w:ascii="Times New Roman" w:hAnsi="Times New Roman" w:cs="Times New Roman"/>
          <w:sz w:val="28"/>
          <w:szCs w:val="28"/>
        </w:rPr>
        <w:t>олардың</w:t>
      </w:r>
      <w:r>
        <w:rPr>
          <w:rFonts w:ascii="Times New Roman" w:hAnsi="Times New Roman" w:cs="Times New Roman"/>
          <w:sz w:val="28"/>
          <w:szCs w:val="28"/>
          <w:lang w:val="en-US"/>
        </w:rPr>
        <w:t xml:space="preserve"> </w:t>
      </w:r>
      <w:r>
        <w:rPr>
          <w:rFonts w:ascii="Times New Roman" w:hAnsi="Times New Roman" w:cs="Times New Roman"/>
          <w:sz w:val="28"/>
          <w:szCs w:val="28"/>
        </w:rPr>
        <w:t>әрбір</w:t>
      </w:r>
      <w:r>
        <w:rPr>
          <w:rFonts w:ascii="Times New Roman" w:hAnsi="Times New Roman" w:cs="Times New Roman"/>
          <w:sz w:val="28"/>
          <w:szCs w:val="28"/>
          <w:lang w:val="en-US"/>
        </w:rPr>
        <w:t xml:space="preserve"> </w:t>
      </w:r>
      <w:r>
        <w:rPr>
          <w:rFonts w:ascii="Times New Roman" w:hAnsi="Times New Roman" w:cs="Times New Roman"/>
          <w:sz w:val="28"/>
          <w:szCs w:val="28"/>
        </w:rPr>
        <w:t>класстағы</w:t>
      </w:r>
      <w:r>
        <w:rPr>
          <w:rFonts w:ascii="Times New Roman" w:hAnsi="Times New Roman" w:cs="Times New Roman"/>
          <w:sz w:val="28"/>
          <w:szCs w:val="28"/>
          <w:lang w:val="en-US"/>
        </w:rPr>
        <w:t xml:space="preserve"> </w:t>
      </w:r>
      <w:r>
        <w:rPr>
          <w:rFonts w:ascii="Times New Roman" w:hAnsi="Times New Roman" w:cs="Times New Roman"/>
          <w:sz w:val="28"/>
          <w:szCs w:val="28"/>
        </w:rPr>
        <w:t>деректер</w:t>
      </w:r>
      <w:r>
        <w:rPr>
          <w:rFonts w:ascii="Times New Roman" w:hAnsi="Times New Roman" w:cs="Times New Roman"/>
          <w:sz w:val="28"/>
          <w:szCs w:val="28"/>
          <w:lang w:val="en-US"/>
        </w:rPr>
        <w:t xml:space="preserve"> </w:t>
      </w:r>
      <w:r>
        <w:rPr>
          <w:rFonts w:ascii="Times New Roman" w:hAnsi="Times New Roman" w:cs="Times New Roman"/>
          <w:sz w:val="28"/>
          <w:szCs w:val="28"/>
        </w:rPr>
        <w:t>нүктелерінің</w:t>
      </w:r>
      <w:r>
        <w:rPr>
          <w:rFonts w:ascii="Times New Roman" w:hAnsi="Times New Roman" w:cs="Times New Roman"/>
          <w:sz w:val="28"/>
          <w:szCs w:val="28"/>
          <w:lang w:val="en-US"/>
        </w:rPr>
        <w:t xml:space="preserve"> </w:t>
      </w:r>
      <w:r>
        <w:rPr>
          <w:rFonts w:ascii="Times New Roman" w:hAnsi="Times New Roman" w:cs="Times New Roman"/>
          <w:sz w:val="28"/>
          <w:szCs w:val="28"/>
        </w:rPr>
        <w:t>санына</w:t>
      </w:r>
      <w:r>
        <w:rPr>
          <w:rFonts w:ascii="Times New Roman" w:hAnsi="Times New Roman" w:cs="Times New Roman"/>
          <w:sz w:val="28"/>
          <w:szCs w:val="28"/>
          <w:lang w:val="en-US"/>
        </w:rPr>
        <w:t xml:space="preserve"> </w:t>
      </w:r>
      <w:r>
        <w:rPr>
          <w:rFonts w:ascii="Times New Roman" w:hAnsi="Times New Roman" w:cs="Times New Roman"/>
          <w:sz w:val="28"/>
          <w:szCs w:val="28"/>
        </w:rPr>
        <w:t>пропорционалды</w:t>
      </w:r>
      <w:r>
        <w:rPr>
          <w:rFonts w:ascii="Times New Roman" w:hAnsi="Times New Roman" w:cs="Times New Roman"/>
          <w:sz w:val="28"/>
          <w:szCs w:val="28"/>
          <w:lang w:val="en-US"/>
        </w:rPr>
        <w:t xml:space="preserve"> </w:t>
      </w:r>
      <w:r>
        <w:rPr>
          <w:rFonts w:ascii="Times New Roman" w:hAnsi="Times New Roman" w:cs="Times New Roman"/>
          <w:sz w:val="28"/>
          <w:szCs w:val="28"/>
        </w:rPr>
        <w:t>етіп</w:t>
      </w:r>
      <w:r>
        <w:rPr>
          <w:rFonts w:ascii="Times New Roman" w:hAnsi="Times New Roman" w:cs="Times New Roman"/>
          <w:sz w:val="28"/>
          <w:szCs w:val="28"/>
          <w:lang w:val="en-US"/>
        </w:rPr>
        <w:t xml:space="preserve"> </w:t>
      </w:r>
      <w:r>
        <w:rPr>
          <w:rFonts w:ascii="Times New Roman" w:hAnsi="Times New Roman" w:cs="Times New Roman"/>
          <w:sz w:val="28"/>
          <w:szCs w:val="28"/>
        </w:rPr>
        <w:t>теңестіреді</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модельдің</w:t>
      </w:r>
      <w:r>
        <w:rPr>
          <w:rFonts w:ascii="Times New Roman" w:hAnsi="Times New Roman" w:cs="Times New Roman"/>
          <w:sz w:val="28"/>
          <w:szCs w:val="28"/>
          <w:lang w:val="en-US"/>
        </w:rPr>
        <w:t xml:space="preserve"> </w:t>
      </w:r>
      <w:r>
        <w:rPr>
          <w:rFonts w:ascii="Times New Roman" w:hAnsi="Times New Roman" w:cs="Times New Roman"/>
          <w:sz w:val="28"/>
          <w:szCs w:val="28"/>
        </w:rPr>
        <w:t>тиімділігін</w:t>
      </w:r>
      <w:r>
        <w:rPr>
          <w:rFonts w:ascii="Times New Roman" w:hAnsi="Times New Roman" w:cs="Times New Roman"/>
          <w:sz w:val="28"/>
          <w:szCs w:val="28"/>
          <w:lang w:val="en-US"/>
        </w:rPr>
        <w:t xml:space="preserve"> </w:t>
      </w:r>
      <w:r>
        <w:rPr>
          <w:rFonts w:ascii="Times New Roman" w:hAnsi="Times New Roman" w:cs="Times New Roman"/>
          <w:sz w:val="28"/>
          <w:szCs w:val="28"/>
        </w:rPr>
        <w:t>арттыруға</w:t>
      </w:r>
      <w:r>
        <w:rPr>
          <w:rFonts w:ascii="Times New Roman" w:hAnsi="Times New Roman" w:cs="Times New Roman"/>
          <w:sz w:val="28"/>
          <w:szCs w:val="28"/>
          <w:lang w:val="en-US"/>
        </w:rPr>
        <w:t xml:space="preserve"> </w:t>
      </w:r>
      <w:r>
        <w:rPr>
          <w:rFonts w:ascii="Times New Roman" w:hAnsi="Times New Roman" w:cs="Times New Roman"/>
          <w:sz w:val="28"/>
          <w:szCs w:val="28"/>
        </w:rPr>
        <w:t>көмектеседі</w:t>
      </w:r>
      <w:r>
        <w:rPr>
          <w:rFonts w:ascii="Times New Roman" w:hAnsi="Times New Roman" w:cs="Times New Roman"/>
          <w:sz w:val="28"/>
          <w:szCs w:val="28"/>
          <w:lang w:val="en-US"/>
        </w:rPr>
        <w:t xml:space="preserve">, </w:t>
      </w:r>
      <w:r>
        <w:rPr>
          <w:rFonts w:ascii="Times New Roman" w:hAnsi="Times New Roman" w:cs="Times New Roman"/>
          <w:sz w:val="28"/>
          <w:szCs w:val="28"/>
        </w:rPr>
        <w:t>әсіресе</w:t>
      </w:r>
      <w:r>
        <w:rPr>
          <w:rFonts w:ascii="Times New Roman" w:hAnsi="Times New Roman" w:cs="Times New Roman"/>
          <w:sz w:val="28"/>
          <w:szCs w:val="28"/>
          <w:lang w:val="en-US"/>
        </w:rPr>
        <w:t xml:space="preserve"> </w:t>
      </w:r>
      <w:r>
        <w:rPr>
          <w:rFonts w:ascii="Times New Roman" w:hAnsi="Times New Roman" w:cs="Times New Roman"/>
          <w:sz w:val="28"/>
          <w:szCs w:val="28"/>
        </w:rPr>
        <w:t>бір</w:t>
      </w:r>
      <w:r>
        <w:rPr>
          <w:rFonts w:ascii="Times New Roman" w:hAnsi="Times New Roman" w:cs="Times New Roman"/>
          <w:sz w:val="28"/>
          <w:szCs w:val="28"/>
          <w:lang w:val="en-US"/>
        </w:rPr>
        <w:t xml:space="preserve"> </w:t>
      </w:r>
      <w:r>
        <w:rPr>
          <w:rFonts w:ascii="Times New Roman" w:hAnsi="Times New Roman" w:cs="Times New Roman"/>
          <w:sz w:val="28"/>
          <w:szCs w:val="28"/>
        </w:rPr>
        <w:t>класс</w:t>
      </w:r>
      <w:r>
        <w:rPr>
          <w:rFonts w:ascii="Times New Roman" w:hAnsi="Times New Roman" w:cs="Times New Roman"/>
          <w:sz w:val="28"/>
          <w:szCs w:val="28"/>
          <w:lang w:val="en-US"/>
        </w:rPr>
        <w:t xml:space="preserve"> </w:t>
      </w:r>
      <w:r>
        <w:rPr>
          <w:rFonts w:ascii="Times New Roman" w:hAnsi="Times New Roman" w:cs="Times New Roman"/>
          <w:sz w:val="28"/>
          <w:szCs w:val="28"/>
        </w:rPr>
        <w:t>екінші</w:t>
      </w:r>
      <w:r>
        <w:rPr>
          <w:rFonts w:ascii="Times New Roman" w:hAnsi="Times New Roman" w:cs="Times New Roman"/>
          <w:sz w:val="28"/>
          <w:szCs w:val="28"/>
          <w:lang w:val="en-US"/>
        </w:rPr>
        <w:t xml:space="preserve"> </w:t>
      </w:r>
      <w:r>
        <w:rPr>
          <w:rFonts w:ascii="Times New Roman" w:hAnsi="Times New Roman" w:cs="Times New Roman"/>
          <w:sz w:val="28"/>
          <w:szCs w:val="28"/>
        </w:rPr>
        <w:t>класстан</w:t>
      </w:r>
      <w:r>
        <w:rPr>
          <w:rFonts w:ascii="Times New Roman" w:hAnsi="Times New Roman" w:cs="Times New Roman"/>
          <w:sz w:val="28"/>
          <w:szCs w:val="28"/>
          <w:lang w:val="en-US"/>
        </w:rPr>
        <w:t xml:space="preserve"> </w:t>
      </w:r>
      <w:r>
        <w:rPr>
          <w:rFonts w:ascii="Times New Roman" w:hAnsi="Times New Roman" w:cs="Times New Roman"/>
          <w:sz w:val="28"/>
          <w:szCs w:val="28"/>
        </w:rPr>
        <w:t>көп</w:t>
      </w:r>
      <w:r>
        <w:rPr>
          <w:rFonts w:ascii="Times New Roman" w:hAnsi="Times New Roman" w:cs="Times New Roman"/>
          <w:sz w:val="28"/>
          <w:szCs w:val="28"/>
          <w:lang w:val="en-US"/>
        </w:rPr>
        <w:t xml:space="preserve"> </w:t>
      </w:r>
      <w:r>
        <w:rPr>
          <w:rFonts w:ascii="Times New Roman" w:hAnsi="Times New Roman" w:cs="Times New Roman"/>
          <w:sz w:val="28"/>
          <w:szCs w:val="28"/>
        </w:rPr>
        <w:t>болған</w:t>
      </w:r>
      <w:r>
        <w:rPr>
          <w:rFonts w:ascii="Times New Roman" w:hAnsi="Times New Roman" w:cs="Times New Roman"/>
          <w:sz w:val="28"/>
          <w:szCs w:val="28"/>
          <w:lang w:val="en-US"/>
        </w:rPr>
        <w:t xml:space="preserve"> </w:t>
      </w:r>
      <w:r>
        <w:rPr>
          <w:rFonts w:ascii="Times New Roman" w:hAnsi="Times New Roman" w:cs="Times New Roman"/>
          <w:sz w:val="28"/>
          <w:szCs w:val="28"/>
        </w:rPr>
        <w:t>кезде</w:t>
      </w:r>
      <w:r>
        <w:rPr>
          <w:rFonts w:ascii="Times New Roman" w:hAnsi="Times New Roman" w:cs="Times New Roman"/>
          <w:sz w:val="28"/>
          <w:szCs w:val="28"/>
          <w:lang w:val="en-US"/>
        </w:rPr>
        <w:t>.</w:t>
      </w:r>
    </w:p>
    <w:p w:rsidR="003813F9" w:rsidRPr="00777F22" w:rsidRDefault="00161311">
      <w:pPr>
        <w:spacing w:after="0" w:line="240" w:lineRule="auto"/>
        <w:ind w:firstLine="709"/>
        <w:jc w:val="both"/>
        <w:rPr>
          <w:rFonts w:ascii="Calibri" w:hAnsi="Calibri" w:cs="Times New Roman"/>
          <w:b/>
          <w:sz w:val="20"/>
          <w:szCs w:val="20"/>
          <w:lang w:val="en-US"/>
        </w:rPr>
      </w:pPr>
      <w:r w:rsidRPr="00777F22">
        <w:rPr>
          <w:rFonts w:ascii="Calibri" w:hAnsi="Calibri" w:cs="Times New Roman"/>
          <w:b/>
          <w:sz w:val="20"/>
          <w:szCs w:val="20"/>
          <w:lang w:val="en-US"/>
        </w:rPr>
        <w:t>params = {'n_estimators': 100, 'max_depth': 4, 'random_state': 0}</w:t>
      </w:r>
    </w:p>
    <w:p w:rsidR="003813F9" w:rsidRPr="00777F22" w:rsidRDefault="00161311">
      <w:pPr>
        <w:spacing w:after="0" w:line="240" w:lineRule="auto"/>
        <w:ind w:firstLine="709"/>
        <w:jc w:val="both"/>
        <w:rPr>
          <w:rFonts w:ascii="Calibri" w:hAnsi="Calibri" w:cs="Times New Roman"/>
          <w:b/>
          <w:sz w:val="20"/>
          <w:szCs w:val="20"/>
          <w:lang w:val="en-US"/>
        </w:rPr>
      </w:pPr>
      <w:r w:rsidRPr="00777F22">
        <w:rPr>
          <w:rFonts w:ascii="Calibri" w:hAnsi="Calibri" w:cs="Times New Roman"/>
          <w:b/>
          <w:sz w:val="20"/>
          <w:szCs w:val="20"/>
          <w:lang w:val="en-US"/>
        </w:rPr>
        <w:t>if len(sys.argv) &gt; 1:</w:t>
      </w:r>
    </w:p>
    <w:p w:rsidR="003813F9" w:rsidRPr="00777F22" w:rsidRDefault="00161311">
      <w:pPr>
        <w:spacing w:after="0" w:line="240" w:lineRule="auto"/>
        <w:ind w:firstLine="709"/>
        <w:jc w:val="both"/>
        <w:rPr>
          <w:rFonts w:ascii="Calibri" w:hAnsi="Calibri" w:cs="Times New Roman"/>
          <w:b/>
          <w:sz w:val="20"/>
          <w:szCs w:val="20"/>
          <w:lang w:val="en-US"/>
        </w:rPr>
      </w:pPr>
      <w:r w:rsidRPr="00777F22">
        <w:rPr>
          <w:rFonts w:ascii="Calibri" w:hAnsi="Calibri" w:cs="Times New Roman"/>
          <w:b/>
          <w:sz w:val="20"/>
          <w:szCs w:val="20"/>
          <w:lang w:val="en-US"/>
        </w:rPr>
        <w:t xml:space="preserve">    if sys.argv[1] = = 'balance':</w:t>
      </w:r>
    </w:p>
    <w:p w:rsidR="003813F9" w:rsidRPr="00777F22" w:rsidRDefault="00161311">
      <w:pPr>
        <w:spacing w:after="0" w:line="240" w:lineRule="auto"/>
        <w:ind w:firstLine="709"/>
        <w:jc w:val="both"/>
        <w:rPr>
          <w:rFonts w:ascii="Calibri" w:hAnsi="Calibri" w:cs="Times New Roman"/>
          <w:b/>
          <w:sz w:val="20"/>
          <w:szCs w:val="20"/>
          <w:lang w:val="en-US"/>
        </w:rPr>
      </w:pPr>
      <w:r w:rsidRPr="00777F22">
        <w:rPr>
          <w:rFonts w:ascii="Calibri" w:hAnsi="Calibri" w:cs="Times New Roman"/>
          <w:b/>
          <w:sz w:val="20"/>
          <w:szCs w:val="20"/>
          <w:lang w:val="en-US"/>
        </w:rPr>
        <w:t xml:space="preserve">        params = {'n_estimators': 100, 'max_depth': 4, 'random_state': 0, 'class_weight': 'balanced'}</w:t>
      </w:r>
    </w:p>
    <w:p w:rsidR="003813F9" w:rsidRPr="00777F22" w:rsidRDefault="00161311">
      <w:pPr>
        <w:spacing w:after="0" w:line="240" w:lineRule="auto"/>
        <w:ind w:firstLine="709"/>
        <w:jc w:val="both"/>
        <w:rPr>
          <w:rFonts w:ascii="Calibri" w:hAnsi="Calibri" w:cs="Times New Roman"/>
          <w:b/>
          <w:sz w:val="20"/>
          <w:szCs w:val="20"/>
          <w:lang w:val="en-US"/>
        </w:rPr>
      </w:pPr>
      <w:r w:rsidRPr="00777F22">
        <w:rPr>
          <w:rFonts w:ascii="Calibri" w:hAnsi="Calibri" w:cs="Times New Roman"/>
          <w:b/>
          <w:sz w:val="20"/>
          <w:szCs w:val="20"/>
          <w:lang w:val="en-US"/>
        </w:rPr>
        <w:t xml:space="preserve">    else:</w:t>
      </w:r>
    </w:p>
    <w:p w:rsidR="003813F9" w:rsidRPr="00777F22" w:rsidRDefault="00161311">
      <w:pPr>
        <w:spacing w:after="0" w:line="240" w:lineRule="auto"/>
        <w:ind w:firstLine="709"/>
        <w:jc w:val="both"/>
        <w:rPr>
          <w:rFonts w:ascii="Calibri" w:hAnsi="Calibri" w:cs="Times New Roman"/>
          <w:b/>
          <w:sz w:val="20"/>
          <w:szCs w:val="20"/>
          <w:lang w:val="en-US"/>
        </w:rPr>
      </w:pPr>
      <w:r w:rsidRPr="00777F22">
        <w:rPr>
          <w:rFonts w:ascii="Calibri" w:hAnsi="Calibri" w:cs="Times New Roman"/>
          <w:b/>
          <w:sz w:val="20"/>
          <w:szCs w:val="20"/>
          <w:lang w:val="en-US"/>
        </w:rPr>
        <w:t xml:space="preserve">        raise TypeError("Invalid input argument; should be 'balance'")</w:t>
      </w:r>
    </w:p>
    <w:p w:rsidR="003813F9" w:rsidRPr="00777F22" w:rsidRDefault="003813F9">
      <w:pPr>
        <w:spacing w:after="0" w:line="240" w:lineRule="auto"/>
        <w:ind w:firstLine="709"/>
        <w:jc w:val="both"/>
        <w:rPr>
          <w:rFonts w:ascii="Calibri" w:hAnsi="Calibri" w:cs="Times New Roman"/>
          <w:b/>
          <w:sz w:val="20"/>
          <w:szCs w:val="20"/>
          <w:lang w:val="en-US"/>
        </w:rPr>
      </w:pP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Классификаторды құрып, оны оқытып, визуализациялаймыз, оқу деректерімен.</w:t>
      </w:r>
    </w:p>
    <w:p w:rsidR="003813F9" w:rsidRDefault="003813F9">
      <w:pPr>
        <w:spacing w:after="0" w:line="240" w:lineRule="auto"/>
        <w:ind w:firstLine="709"/>
        <w:jc w:val="both"/>
        <w:rPr>
          <w:rFonts w:ascii="Times New Roman" w:hAnsi="Times New Roman" w:cs="Times New Roman"/>
          <w:sz w:val="28"/>
          <w:szCs w:val="28"/>
        </w:rPr>
      </w:pP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 Классификаторды құру, оқыту және визуализациялау</w:t>
      </w: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classifier = ExtraTreesClassifier(**params)</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classifier.fit(X_train, y_train)</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visualize_classifier(classifier, X_train, y_train, 'Training dataset')</w:t>
      </w:r>
    </w:p>
    <w:p w:rsidR="003813F9" w:rsidRPr="00777F22" w:rsidRDefault="003813F9">
      <w:pPr>
        <w:spacing w:after="0" w:line="240" w:lineRule="auto"/>
        <w:ind w:firstLine="709"/>
        <w:jc w:val="both"/>
        <w:rPr>
          <w:rFonts w:cs="Times New Roman"/>
          <w:b/>
          <w:sz w:val="20"/>
          <w:szCs w:val="20"/>
          <w:lang w:val="en-US"/>
        </w:rPr>
      </w:pP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rPr>
        <w:t>Тест</w:t>
      </w:r>
      <w:r w:rsidRPr="00777F22">
        <w:rPr>
          <w:rFonts w:cs="Times New Roman"/>
          <w:b/>
          <w:sz w:val="20"/>
          <w:szCs w:val="20"/>
          <w:lang w:val="en-US"/>
        </w:rPr>
        <w:t xml:space="preserve"> </w:t>
      </w:r>
      <w:r w:rsidRPr="00777F22">
        <w:rPr>
          <w:rFonts w:cs="Times New Roman"/>
          <w:b/>
          <w:sz w:val="20"/>
          <w:szCs w:val="20"/>
        </w:rPr>
        <w:t>жиынтығына</w:t>
      </w:r>
      <w:r w:rsidRPr="00777F22">
        <w:rPr>
          <w:rFonts w:cs="Times New Roman"/>
          <w:b/>
          <w:sz w:val="20"/>
          <w:szCs w:val="20"/>
          <w:lang w:val="en-US"/>
        </w:rPr>
        <w:t xml:space="preserve"> </w:t>
      </w:r>
      <w:r w:rsidRPr="00777F22">
        <w:rPr>
          <w:rFonts w:cs="Times New Roman"/>
          <w:b/>
          <w:sz w:val="20"/>
          <w:szCs w:val="20"/>
        </w:rPr>
        <w:t>болжам</w:t>
      </w:r>
      <w:r w:rsidRPr="00777F22">
        <w:rPr>
          <w:rFonts w:cs="Times New Roman"/>
          <w:b/>
          <w:sz w:val="20"/>
          <w:szCs w:val="20"/>
          <w:lang w:val="en-US"/>
        </w:rPr>
        <w:t xml:space="preserve"> </w:t>
      </w:r>
      <w:r w:rsidRPr="00777F22">
        <w:rPr>
          <w:rFonts w:cs="Times New Roman"/>
          <w:b/>
          <w:sz w:val="20"/>
          <w:szCs w:val="20"/>
        </w:rPr>
        <w:t>жасап</w:t>
      </w:r>
      <w:r w:rsidRPr="00777F22">
        <w:rPr>
          <w:rFonts w:cs="Times New Roman"/>
          <w:b/>
          <w:sz w:val="20"/>
          <w:szCs w:val="20"/>
          <w:lang w:val="en-US"/>
        </w:rPr>
        <w:t xml:space="preserve">, </w:t>
      </w:r>
      <w:r w:rsidRPr="00777F22">
        <w:rPr>
          <w:rFonts w:cs="Times New Roman"/>
          <w:b/>
          <w:sz w:val="20"/>
          <w:szCs w:val="20"/>
        </w:rPr>
        <w:t>оның</w:t>
      </w:r>
      <w:r w:rsidRPr="00777F22">
        <w:rPr>
          <w:rFonts w:cs="Times New Roman"/>
          <w:b/>
          <w:sz w:val="20"/>
          <w:szCs w:val="20"/>
          <w:lang w:val="en-US"/>
        </w:rPr>
        <w:t xml:space="preserve"> </w:t>
      </w:r>
      <w:r w:rsidRPr="00777F22">
        <w:rPr>
          <w:rFonts w:cs="Times New Roman"/>
          <w:b/>
          <w:sz w:val="20"/>
          <w:szCs w:val="20"/>
        </w:rPr>
        <w:t>нәтижесін</w:t>
      </w:r>
      <w:r w:rsidRPr="00777F22">
        <w:rPr>
          <w:rFonts w:cs="Times New Roman"/>
          <w:b/>
          <w:sz w:val="20"/>
          <w:szCs w:val="20"/>
          <w:lang w:val="en-US"/>
        </w:rPr>
        <w:t xml:space="preserve"> </w:t>
      </w:r>
      <w:r w:rsidRPr="00777F22">
        <w:rPr>
          <w:rFonts w:cs="Times New Roman"/>
          <w:b/>
          <w:sz w:val="20"/>
          <w:szCs w:val="20"/>
        </w:rPr>
        <w:t>визуализациялаймыз</w:t>
      </w:r>
      <w:r w:rsidRPr="00777F22">
        <w:rPr>
          <w:rFonts w:cs="Times New Roman"/>
          <w:b/>
          <w:sz w:val="20"/>
          <w:szCs w:val="20"/>
          <w:lang w:val="en-US"/>
        </w:rPr>
        <w:t>.</w:t>
      </w:r>
    </w:p>
    <w:p w:rsidR="003813F9" w:rsidRPr="00777F22" w:rsidRDefault="003813F9">
      <w:pPr>
        <w:spacing w:after="0" w:line="240" w:lineRule="auto"/>
        <w:ind w:firstLine="709"/>
        <w:jc w:val="both"/>
        <w:rPr>
          <w:rFonts w:cs="Times New Roman"/>
          <w:b/>
          <w:sz w:val="20"/>
          <w:szCs w:val="20"/>
          <w:lang w:val="en-US"/>
        </w:rPr>
      </w:pP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 Тест жиынтығына болжам жасау және оны визуализациялау</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y_test_pred = classifier.predict(X_test)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visualize_classifier(classifier, X_test, y_test, "</w:t>
      </w:r>
      <w:r w:rsidRPr="00777F22">
        <w:rPr>
          <w:rFonts w:cs="Times New Roman"/>
          <w:b/>
          <w:sz w:val="20"/>
          <w:szCs w:val="20"/>
        </w:rPr>
        <w:t>Тестовый</w:t>
      </w:r>
      <w:r w:rsidRPr="00777F22">
        <w:rPr>
          <w:rFonts w:cs="Times New Roman"/>
          <w:b/>
          <w:sz w:val="20"/>
          <w:szCs w:val="20"/>
          <w:lang w:val="en-US"/>
        </w:rPr>
        <w:t xml:space="preserve"> </w:t>
      </w:r>
      <w:r w:rsidRPr="00777F22">
        <w:rPr>
          <w:rFonts w:cs="Times New Roman"/>
          <w:b/>
          <w:sz w:val="20"/>
          <w:szCs w:val="20"/>
        </w:rPr>
        <w:t>набор</w:t>
      </w:r>
      <w:r w:rsidRPr="00777F22">
        <w:rPr>
          <w:rFonts w:cs="Times New Roman"/>
          <w:b/>
          <w:sz w:val="20"/>
          <w:szCs w:val="20"/>
          <w:lang w:val="en-US"/>
        </w:rPr>
        <w:t xml:space="preserve"> </w:t>
      </w:r>
      <w:r w:rsidRPr="00777F22">
        <w:rPr>
          <w:rFonts w:cs="Times New Roman"/>
          <w:b/>
          <w:sz w:val="20"/>
          <w:szCs w:val="20"/>
        </w:rPr>
        <w:t>данных</w:t>
      </w:r>
      <w:r w:rsidRPr="00777F22">
        <w:rPr>
          <w:rFonts w:cs="Times New Roman"/>
          <w:b/>
          <w:sz w:val="20"/>
          <w:szCs w:val="20"/>
          <w:lang w:val="en-US"/>
        </w:rPr>
        <w:t>")</w:t>
      </w:r>
    </w:p>
    <w:p w:rsidR="003813F9" w:rsidRPr="00777F22" w:rsidRDefault="003813F9">
      <w:pPr>
        <w:spacing w:after="0" w:line="240" w:lineRule="auto"/>
        <w:ind w:firstLine="709"/>
        <w:jc w:val="both"/>
        <w:rPr>
          <w:rFonts w:cs="Times New Roman"/>
          <w:b/>
          <w:sz w:val="20"/>
          <w:szCs w:val="20"/>
          <w:lang w:val="en-US"/>
        </w:rPr>
      </w:pP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rPr>
        <w:t>Классификатордың</w:t>
      </w:r>
      <w:r w:rsidRPr="00777F22">
        <w:rPr>
          <w:rFonts w:cs="Times New Roman"/>
          <w:b/>
          <w:sz w:val="20"/>
          <w:szCs w:val="20"/>
          <w:lang w:val="en-US"/>
        </w:rPr>
        <w:t xml:space="preserve"> </w:t>
      </w:r>
      <w:r w:rsidRPr="00777F22">
        <w:rPr>
          <w:rFonts w:cs="Times New Roman"/>
          <w:b/>
          <w:sz w:val="20"/>
          <w:szCs w:val="20"/>
        </w:rPr>
        <w:t>тиімділігін</w:t>
      </w:r>
      <w:r w:rsidRPr="00777F22">
        <w:rPr>
          <w:rFonts w:cs="Times New Roman"/>
          <w:b/>
          <w:sz w:val="20"/>
          <w:szCs w:val="20"/>
          <w:lang w:val="en-US"/>
        </w:rPr>
        <w:t xml:space="preserve"> </w:t>
      </w:r>
      <w:r w:rsidRPr="00777F22">
        <w:rPr>
          <w:rFonts w:cs="Times New Roman"/>
          <w:b/>
          <w:sz w:val="20"/>
          <w:szCs w:val="20"/>
        </w:rPr>
        <w:t>есептейміз</w:t>
      </w:r>
      <w:r w:rsidRPr="00777F22">
        <w:rPr>
          <w:rFonts w:cs="Times New Roman"/>
          <w:b/>
          <w:sz w:val="20"/>
          <w:szCs w:val="20"/>
          <w:lang w:val="en-US"/>
        </w:rPr>
        <w:t xml:space="preserve"> </w:t>
      </w:r>
      <w:r w:rsidRPr="00777F22">
        <w:rPr>
          <w:rFonts w:cs="Times New Roman"/>
          <w:b/>
          <w:sz w:val="20"/>
          <w:szCs w:val="20"/>
        </w:rPr>
        <w:t>және</w:t>
      </w:r>
      <w:r w:rsidRPr="00777F22">
        <w:rPr>
          <w:rFonts w:cs="Times New Roman"/>
          <w:b/>
          <w:sz w:val="20"/>
          <w:szCs w:val="20"/>
          <w:lang w:val="en-US"/>
        </w:rPr>
        <w:t xml:space="preserve"> </w:t>
      </w:r>
      <w:r w:rsidRPr="00777F22">
        <w:rPr>
          <w:rFonts w:cs="Times New Roman"/>
          <w:b/>
          <w:sz w:val="20"/>
          <w:szCs w:val="20"/>
        </w:rPr>
        <w:t>классификация</w:t>
      </w:r>
      <w:r w:rsidRPr="00777F22">
        <w:rPr>
          <w:rFonts w:cs="Times New Roman"/>
          <w:b/>
          <w:sz w:val="20"/>
          <w:szCs w:val="20"/>
          <w:lang w:val="en-US"/>
        </w:rPr>
        <w:t xml:space="preserve"> </w:t>
      </w:r>
      <w:r w:rsidRPr="00777F22">
        <w:rPr>
          <w:rFonts w:cs="Times New Roman"/>
          <w:b/>
          <w:sz w:val="20"/>
          <w:szCs w:val="20"/>
        </w:rPr>
        <w:t>нәтижелері</w:t>
      </w:r>
      <w:r w:rsidRPr="00777F22">
        <w:rPr>
          <w:rFonts w:cs="Times New Roman"/>
          <w:b/>
          <w:sz w:val="20"/>
          <w:szCs w:val="20"/>
          <w:lang w:val="en-US"/>
        </w:rPr>
        <w:t xml:space="preserve"> </w:t>
      </w:r>
      <w:r w:rsidRPr="00777F22">
        <w:rPr>
          <w:rFonts w:cs="Times New Roman"/>
          <w:b/>
          <w:sz w:val="20"/>
          <w:szCs w:val="20"/>
        </w:rPr>
        <w:t>туралы</w:t>
      </w:r>
      <w:r w:rsidRPr="00777F22">
        <w:rPr>
          <w:rFonts w:cs="Times New Roman"/>
          <w:b/>
          <w:sz w:val="20"/>
          <w:szCs w:val="20"/>
          <w:lang w:val="en-US"/>
        </w:rPr>
        <w:t xml:space="preserve"> </w:t>
      </w:r>
      <w:r w:rsidRPr="00777F22">
        <w:rPr>
          <w:rFonts w:cs="Times New Roman"/>
          <w:b/>
          <w:sz w:val="20"/>
          <w:szCs w:val="20"/>
        </w:rPr>
        <w:t>есепті</w:t>
      </w:r>
      <w:r w:rsidRPr="00777F22">
        <w:rPr>
          <w:rFonts w:cs="Times New Roman"/>
          <w:b/>
          <w:sz w:val="20"/>
          <w:szCs w:val="20"/>
          <w:lang w:val="en-US"/>
        </w:rPr>
        <w:t xml:space="preserve"> </w:t>
      </w:r>
      <w:r w:rsidRPr="00777F22">
        <w:rPr>
          <w:rFonts w:cs="Times New Roman"/>
          <w:b/>
          <w:sz w:val="20"/>
          <w:szCs w:val="20"/>
        </w:rPr>
        <w:t>шығарамыз</w:t>
      </w:r>
      <w:r w:rsidRPr="00777F22">
        <w:rPr>
          <w:rFonts w:cs="Times New Roman"/>
          <w:b/>
          <w:sz w:val="20"/>
          <w:szCs w:val="20"/>
          <w:lang w:val="en-US"/>
        </w:rPr>
        <w: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 xml:space="preserve"># </w:t>
      </w:r>
      <w:r w:rsidRPr="00777F22">
        <w:rPr>
          <w:rFonts w:cs="Times New Roman"/>
          <w:b/>
          <w:sz w:val="20"/>
          <w:szCs w:val="20"/>
        </w:rPr>
        <w:t>Классификатордың</w:t>
      </w:r>
      <w:r w:rsidRPr="00777F22">
        <w:rPr>
          <w:rFonts w:cs="Times New Roman"/>
          <w:b/>
          <w:sz w:val="20"/>
          <w:szCs w:val="20"/>
          <w:lang w:val="en-US"/>
        </w:rPr>
        <w:t xml:space="preserve"> </w:t>
      </w:r>
      <w:r w:rsidRPr="00777F22">
        <w:rPr>
          <w:rFonts w:cs="Times New Roman"/>
          <w:b/>
          <w:sz w:val="20"/>
          <w:szCs w:val="20"/>
        </w:rPr>
        <w:t>тиімділігін</w:t>
      </w:r>
      <w:r w:rsidRPr="00777F22">
        <w:rPr>
          <w:rFonts w:cs="Times New Roman"/>
          <w:b/>
          <w:sz w:val="20"/>
          <w:szCs w:val="20"/>
          <w:lang w:val="en-US"/>
        </w:rPr>
        <w:t xml:space="preserve"> </w:t>
      </w:r>
      <w:r w:rsidRPr="00777F22">
        <w:rPr>
          <w:rFonts w:cs="Times New Roman"/>
          <w:b/>
          <w:sz w:val="20"/>
          <w:szCs w:val="20"/>
        </w:rPr>
        <w:t>есептеу</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class_names = ('Class-0', 'Class-1')</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print("\n" + "#"*40)</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print("Classifier performance on training dataset\n")</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print(classification_report(y_train,</w:t>
      </w:r>
      <w:r w:rsidRPr="00777F22">
        <w:rPr>
          <w:rFonts w:cs="Times New Roman"/>
          <w:b/>
          <w:sz w:val="20"/>
          <w:szCs w:val="20"/>
          <w:lang w:val="en-US"/>
        </w:rPr>
        <w:tab/>
        <w:t xml:space="preserve"> classifier.predict(X_train), target_names=class_names))</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print("#"*40 + "\n")</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print("#"*40)</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print("Classifier performance on test dataset\n")</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print(classification_report(y_test, y_test_pred, target_names=class_names))</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print("#"*40 + "\n")</w:t>
      </w:r>
    </w:p>
    <w:p w:rsidR="003813F9" w:rsidRPr="00777F22" w:rsidRDefault="003813F9">
      <w:pPr>
        <w:spacing w:after="0" w:line="240" w:lineRule="auto"/>
        <w:ind w:firstLine="709"/>
        <w:jc w:val="both"/>
        <w:rPr>
          <w:rFonts w:cs="Times New Roman"/>
          <w:b/>
          <w:sz w:val="20"/>
          <w:szCs w:val="20"/>
          <w:lang w:val="en-US"/>
        </w:rPr>
      </w:pP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Кодтың</w:t>
      </w:r>
      <w:r>
        <w:rPr>
          <w:rFonts w:ascii="Times New Roman" w:hAnsi="Times New Roman" w:cs="Times New Roman"/>
          <w:sz w:val="28"/>
          <w:szCs w:val="28"/>
          <w:lang w:val="en-US"/>
        </w:rPr>
        <w:t xml:space="preserve"> </w:t>
      </w:r>
      <w:r>
        <w:rPr>
          <w:rFonts w:ascii="Times New Roman" w:hAnsi="Times New Roman" w:cs="Times New Roman"/>
          <w:sz w:val="28"/>
          <w:szCs w:val="28"/>
        </w:rPr>
        <w:t>толық</w:t>
      </w:r>
      <w:r>
        <w:rPr>
          <w:rFonts w:ascii="Times New Roman" w:hAnsi="Times New Roman" w:cs="Times New Roman"/>
          <w:sz w:val="28"/>
          <w:szCs w:val="28"/>
          <w:lang w:val="en-US"/>
        </w:rPr>
        <w:t xml:space="preserve"> </w:t>
      </w:r>
      <w:r>
        <w:rPr>
          <w:rFonts w:ascii="Times New Roman" w:hAnsi="Times New Roman" w:cs="Times New Roman"/>
          <w:sz w:val="28"/>
          <w:szCs w:val="28"/>
        </w:rPr>
        <w:t>нұсқасы</w:t>
      </w:r>
      <w:r>
        <w:rPr>
          <w:rFonts w:ascii="Times New Roman" w:hAnsi="Times New Roman" w:cs="Times New Roman"/>
          <w:sz w:val="28"/>
          <w:szCs w:val="28"/>
          <w:lang w:val="en-US"/>
        </w:rPr>
        <w:t xml:space="preserve"> class_imbalance.py </w:t>
      </w:r>
      <w:r>
        <w:rPr>
          <w:rFonts w:ascii="Times New Roman" w:hAnsi="Times New Roman" w:cs="Times New Roman"/>
          <w:sz w:val="28"/>
          <w:szCs w:val="28"/>
        </w:rPr>
        <w:t>файлына</w:t>
      </w:r>
      <w:r>
        <w:rPr>
          <w:rFonts w:ascii="Times New Roman" w:hAnsi="Times New Roman" w:cs="Times New Roman"/>
          <w:sz w:val="28"/>
          <w:szCs w:val="28"/>
          <w:lang w:val="en-US"/>
        </w:rPr>
        <w:t xml:space="preserve"> </w:t>
      </w:r>
      <w:r>
        <w:rPr>
          <w:rFonts w:ascii="Times New Roman" w:hAnsi="Times New Roman" w:cs="Times New Roman"/>
          <w:sz w:val="28"/>
          <w:szCs w:val="28"/>
        </w:rPr>
        <w:t>жазылған</w:t>
      </w:r>
      <w:r>
        <w:rPr>
          <w:rFonts w:ascii="Times New Roman" w:hAnsi="Times New Roman" w:cs="Times New Roman"/>
          <w:sz w:val="28"/>
          <w:szCs w:val="28"/>
          <w:lang w:val="en-US"/>
        </w:rPr>
        <w:t>.</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Классификатордың</w:t>
      </w:r>
      <w:r>
        <w:rPr>
          <w:rFonts w:ascii="Times New Roman" w:hAnsi="Times New Roman" w:cs="Times New Roman"/>
          <w:sz w:val="28"/>
          <w:szCs w:val="28"/>
          <w:lang w:val="en-US"/>
        </w:rPr>
        <w:t xml:space="preserve"> </w:t>
      </w:r>
      <w:r>
        <w:rPr>
          <w:rFonts w:ascii="Times New Roman" w:hAnsi="Times New Roman" w:cs="Times New Roman"/>
          <w:sz w:val="28"/>
          <w:szCs w:val="28"/>
        </w:rPr>
        <w:t>дұрыс</w:t>
      </w:r>
      <w:r>
        <w:rPr>
          <w:rFonts w:ascii="Times New Roman" w:hAnsi="Times New Roman" w:cs="Times New Roman"/>
          <w:sz w:val="28"/>
          <w:szCs w:val="28"/>
          <w:lang w:val="en-US"/>
        </w:rPr>
        <w:t xml:space="preserve"> </w:t>
      </w:r>
      <w:r>
        <w:rPr>
          <w:rFonts w:ascii="Times New Roman" w:hAnsi="Times New Roman" w:cs="Times New Roman"/>
          <w:sz w:val="28"/>
          <w:szCs w:val="28"/>
        </w:rPr>
        <w:t>жұмыс</w:t>
      </w:r>
      <w:r>
        <w:rPr>
          <w:rFonts w:ascii="Times New Roman" w:hAnsi="Times New Roman" w:cs="Times New Roman"/>
          <w:sz w:val="28"/>
          <w:szCs w:val="28"/>
          <w:lang w:val="en-US"/>
        </w:rPr>
        <w:t xml:space="preserve"> </w:t>
      </w:r>
      <w:r>
        <w:rPr>
          <w:rFonts w:ascii="Times New Roman" w:hAnsi="Times New Roman" w:cs="Times New Roman"/>
          <w:sz w:val="28"/>
          <w:szCs w:val="28"/>
        </w:rPr>
        <w:t>істемеуі</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нөлдік</w:t>
      </w:r>
      <w:r>
        <w:rPr>
          <w:rFonts w:ascii="Times New Roman" w:hAnsi="Times New Roman" w:cs="Times New Roman"/>
          <w:sz w:val="28"/>
          <w:szCs w:val="28"/>
          <w:lang w:val="en-US"/>
        </w:rPr>
        <w:t xml:space="preserve"> </w:t>
      </w:r>
      <w:r>
        <w:rPr>
          <w:rFonts w:ascii="Times New Roman" w:hAnsi="Times New Roman" w:cs="Times New Roman"/>
          <w:sz w:val="28"/>
          <w:szCs w:val="28"/>
        </w:rPr>
        <w:t>мәндерге</w:t>
      </w:r>
      <w:r>
        <w:rPr>
          <w:rFonts w:ascii="Times New Roman" w:hAnsi="Times New Roman" w:cs="Times New Roman"/>
          <w:sz w:val="28"/>
          <w:szCs w:val="28"/>
          <w:lang w:val="en-US"/>
        </w:rPr>
        <w:t xml:space="preserve"> </w:t>
      </w:r>
      <w:r>
        <w:rPr>
          <w:rFonts w:ascii="Times New Roman" w:hAnsi="Times New Roman" w:cs="Times New Roman"/>
          <w:sz w:val="28"/>
          <w:szCs w:val="28"/>
        </w:rPr>
        <w:t>байланысты</w:t>
      </w:r>
      <w:r>
        <w:rPr>
          <w:rFonts w:ascii="Times New Roman" w:hAnsi="Times New Roman" w:cs="Times New Roman"/>
          <w:sz w:val="28"/>
          <w:szCs w:val="28"/>
          <w:lang w:val="en-US"/>
        </w:rPr>
        <w:t xml:space="preserve"> </w:t>
      </w:r>
      <w:r>
        <w:rPr>
          <w:rFonts w:ascii="Times New Roman" w:hAnsi="Times New Roman" w:cs="Times New Roman"/>
          <w:sz w:val="28"/>
          <w:szCs w:val="28"/>
        </w:rPr>
        <w:t>қате</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Жоғарыда</w:t>
      </w:r>
      <w:r>
        <w:rPr>
          <w:rFonts w:ascii="Times New Roman" w:hAnsi="Times New Roman" w:cs="Times New Roman"/>
          <w:sz w:val="28"/>
          <w:szCs w:val="28"/>
          <w:lang w:val="en-US"/>
        </w:rPr>
        <w:t xml:space="preserve"> </w:t>
      </w:r>
      <w:r>
        <w:rPr>
          <w:rFonts w:ascii="Times New Roman" w:hAnsi="Times New Roman" w:cs="Times New Roman"/>
          <w:sz w:val="28"/>
          <w:szCs w:val="28"/>
        </w:rPr>
        <w:t>айтылғандай</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w:t>
      </w:r>
      <w:r>
        <w:rPr>
          <w:rFonts w:ascii="Times New Roman" w:hAnsi="Times New Roman" w:cs="Times New Roman"/>
          <w:sz w:val="28"/>
          <w:szCs w:val="28"/>
          <w:lang w:val="en-US"/>
        </w:rPr>
        <w:t xml:space="preserve"> </w:t>
      </w:r>
      <w:r>
        <w:rPr>
          <w:rFonts w:ascii="Times New Roman" w:hAnsi="Times New Roman" w:cs="Times New Roman"/>
          <w:sz w:val="28"/>
          <w:szCs w:val="28"/>
        </w:rPr>
        <w:t>екі</w:t>
      </w:r>
      <w:r>
        <w:rPr>
          <w:rFonts w:ascii="Times New Roman" w:hAnsi="Times New Roman" w:cs="Times New Roman"/>
          <w:sz w:val="28"/>
          <w:szCs w:val="28"/>
          <w:lang w:val="en-US"/>
        </w:rPr>
        <w:t xml:space="preserve"> </w:t>
      </w:r>
      <w:r>
        <w:rPr>
          <w:rFonts w:ascii="Times New Roman" w:hAnsi="Times New Roman" w:cs="Times New Roman"/>
          <w:sz w:val="28"/>
          <w:szCs w:val="28"/>
        </w:rPr>
        <w:t>сынып</w:t>
      </w:r>
      <w:r>
        <w:rPr>
          <w:rFonts w:ascii="Times New Roman" w:hAnsi="Times New Roman" w:cs="Times New Roman"/>
          <w:sz w:val="28"/>
          <w:szCs w:val="28"/>
          <w:lang w:val="en-US"/>
        </w:rPr>
        <w:t xml:space="preserve"> </w:t>
      </w:r>
      <w:r>
        <w:rPr>
          <w:rFonts w:ascii="Times New Roman" w:hAnsi="Times New Roman" w:cs="Times New Roman"/>
          <w:sz w:val="28"/>
          <w:szCs w:val="28"/>
        </w:rPr>
        <w:t>арасындағы</w:t>
      </w:r>
      <w:r>
        <w:rPr>
          <w:rFonts w:ascii="Times New Roman" w:hAnsi="Times New Roman" w:cs="Times New Roman"/>
          <w:sz w:val="28"/>
          <w:szCs w:val="28"/>
          <w:lang w:val="en-US"/>
        </w:rPr>
        <w:t xml:space="preserve"> </w:t>
      </w:r>
      <w:r>
        <w:rPr>
          <w:rFonts w:ascii="Times New Roman" w:hAnsi="Times New Roman" w:cs="Times New Roman"/>
          <w:sz w:val="28"/>
          <w:szCs w:val="28"/>
        </w:rPr>
        <w:t>нақты</w:t>
      </w:r>
      <w:r>
        <w:rPr>
          <w:rFonts w:ascii="Times New Roman" w:hAnsi="Times New Roman" w:cs="Times New Roman"/>
          <w:sz w:val="28"/>
          <w:szCs w:val="28"/>
          <w:lang w:val="en-US"/>
        </w:rPr>
        <w:t xml:space="preserve"> </w:t>
      </w:r>
      <w:r>
        <w:rPr>
          <w:rFonts w:ascii="Times New Roman" w:hAnsi="Times New Roman" w:cs="Times New Roman"/>
          <w:sz w:val="28"/>
          <w:szCs w:val="28"/>
        </w:rPr>
        <w:t>шекараны</w:t>
      </w:r>
      <w:r>
        <w:rPr>
          <w:rFonts w:ascii="Times New Roman" w:hAnsi="Times New Roman" w:cs="Times New Roman"/>
          <w:sz w:val="28"/>
          <w:szCs w:val="28"/>
          <w:lang w:val="en-US"/>
        </w:rPr>
        <w:t xml:space="preserve"> </w:t>
      </w:r>
      <w:r>
        <w:rPr>
          <w:rFonts w:ascii="Times New Roman" w:hAnsi="Times New Roman" w:cs="Times New Roman"/>
          <w:sz w:val="28"/>
          <w:szCs w:val="28"/>
        </w:rPr>
        <w:t>анықтай</w:t>
      </w:r>
      <w:r>
        <w:rPr>
          <w:rFonts w:ascii="Times New Roman" w:hAnsi="Times New Roman" w:cs="Times New Roman"/>
          <w:sz w:val="28"/>
          <w:szCs w:val="28"/>
          <w:lang w:val="en-US"/>
        </w:rPr>
        <w:t xml:space="preserve"> </w:t>
      </w:r>
      <w:r>
        <w:rPr>
          <w:rFonts w:ascii="Times New Roman" w:hAnsi="Times New Roman" w:cs="Times New Roman"/>
          <w:sz w:val="28"/>
          <w:szCs w:val="28"/>
        </w:rPr>
        <w:t>алмады</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жағдайда</w:t>
      </w:r>
      <w:r>
        <w:rPr>
          <w:rFonts w:ascii="Times New Roman" w:hAnsi="Times New Roman" w:cs="Times New Roman"/>
          <w:sz w:val="28"/>
          <w:szCs w:val="28"/>
          <w:lang w:val="en-US"/>
        </w:rPr>
        <w:t xml:space="preserve"> </w:t>
      </w:r>
      <w:r>
        <w:rPr>
          <w:rFonts w:ascii="Times New Roman" w:hAnsi="Times New Roman" w:cs="Times New Roman"/>
          <w:sz w:val="28"/>
          <w:szCs w:val="28"/>
        </w:rPr>
        <w:t>есептелген</w:t>
      </w:r>
      <w:r>
        <w:rPr>
          <w:rFonts w:ascii="Times New Roman" w:hAnsi="Times New Roman" w:cs="Times New Roman"/>
          <w:sz w:val="28"/>
          <w:szCs w:val="28"/>
          <w:lang w:val="en-US"/>
        </w:rPr>
        <w:t xml:space="preserve"> </w:t>
      </w:r>
      <w:r>
        <w:rPr>
          <w:rFonts w:ascii="Times New Roman" w:hAnsi="Times New Roman" w:cs="Times New Roman"/>
          <w:sz w:val="28"/>
          <w:szCs w:val="28"/>
        </w:rPr>
        <w:t>шекараның</w:t>
      </w:r>
      <w:r>
        <w:rPr>
          <w:rFonts w:ascii="Times New Roman" w:hAnsi="Times New Roman" w:cs="Times New Roman"/>
          <w:sz w:val="28"/>
          <w:szCs w:val="28"/>
          <w:lang w:val="en-US"/>
        </w:rPr>
        <w:t xml:space="preserve"> </w:t>
      </w:r>
      <w:r>
        <w:rPr>
          <w:rFonts w:ascii="Times New Roman" w:hAnsi="Times New Roman" w:cs="Times New Roman"/>
          <w:sz w:val="28"/>
          <w:szCs w:val="28"/>
        </w:rPr>
        <w:t>жоғарғы</w:t>
      </w:r>
      <w:r>
        <w:rPr>
          <w:rFonts w:ascii="Times New Roman" w:hAnsi="Times New Roman" w:cs="Times New Roman"/>
          <w:sz w:val="28"/>
          <w:szCs w:val="28"/>
          <w:lang w:val="en-US"/>
        </w:rPr>
        <w:t xml:space="preserve"> </w:t>
      </w:r>
      <w:r>
        <w:rPr>
          <w:rFonts w:ascii="Times New Roman" w:hAnsi="Times New Roman" w:cs="Times New Roman"/>
          <w:sz w:val="28"/>
          <w:szCs w:val="28"/>
        </w:rPr>
        <w:t>бөлігінде</w:t>
      </w:r>
      <w:r>
        <w:rPr>
          <w:rFonts w:ascii="Times New Roman" w:hAnsi="Times New Roman" w:cs="Times New Roman"/>
          <w:sz w:val="28"/>
          <w:szCs w:val="28"/>
          <w:lang w:val="en-US"/>
        </w:rPr>
        <w:t xml:space="preserve"> </w:t>
      </w:r>
      <w:r>
        <w:rPr>
          <w:rFonts w:ascii="Times New Roman" w:hAnsi="Times New Roman" w:cs="Times New Roman"/>
          <w:sz w:val="28"/>
          <w:szCs w:val="28"/>
        </w:rPr>
        <w:t>қара</w:t>
      </w:r>
      <w:r>
        <w:rPr>
          <w:rFonts w:ascii="Times New Roman" w:hAnsi="Times New Roman" w:cs="Times New Roman"/>
          <w:sz w:val="28"/>
          <w:szCs w:val="28"/>
          <w:lang w:val="en-US"/>
        </w:rPr>
        <w:t xml:space="preserve"> </w:t>
      </w:r>
      <w:r>
        <w:rPr>
          <w:rFonts w:ascii="Times New Roman" w:hAnsi="Times New Roman" w:cs="Times New Roman"/>
          <w:sz w:val="28"/>
          <w:szCs w:val="28"/>
        </w:rPr>
        <w:t>дақ</w:t>
      </w:r>
      <w:r>
        <w:rPr>
          <w:rFonts w:ascii="Times New Roman" w:hAnsi="Times New Roman" w:cs="Times New Roman"/>
          <w:sz w:val="28"/>
          <w:szCs w:val="28"/>
          <w:lang w:val="en-US"/>
        </w:rPr>
        <w:t xml:space="preserve"> </w:t>
      </w:r>
      <w:r>
        <w:rPr>
          <w:rFonts w:ascii="Times New Roman" w:hAnsi="Times New Roman" w:cs="Times New Roman"/>
          <w:sz w:val="28"/>
          <w:szCs w:val="28"/>
        </w:rPr>
        <w:t>ретінде</w:t>
      </w:r>
      <w:r>
        <w:rPr>
          <w:rFonts w:ascii="Times New Roman" w:hAnsi="Times New Roman" w:cs="Times New Roman"/>
          <w:sz w:val="28"/>
          <w:szCs w:val="28"/>
          <w:lang w:val="en-US"/>
        </w:rPr>
        <w:t xml:space="preserve"> </w:t>
      </w:r>
      <w:r>
        <w:rPr>
          <w:rFonts w:ascii="Times New Roman" w:hAnsi="Times New Roman" w:cs="Times New Roman"/>
          <w:sz w:val="28"/>
          <w:szCs w:val="28"/>
        </w:rPr>
        <w:t>көрсетіледі</w:t>
      </w:r>
      <w:r>
        <w:rPr>
          <w:rFonts w:ascii="Times New Roman" w:hAnsi="Times New Roman" w:cs="Times New Roman"/>
          <w:sz w:val="28"/>
          <w:szCs w:val="28"/>
          <w:lang w:val="en-US"/>
        </w:rPr>
        <w:t xml:space="preserve">. </w:t>
      </w:r>
      <w:r>
        <w:rPr>
          <w:rFonts w:ascii="Times New Roman" w:hAnsi="Times New Roman" w:cs="Times New Roman"/>
          <w:sz w:val="28"/>
          <w:szCs w:val="28"/>
        </w:rPr>
        <w:t>Терминал</w:t>
      </w:r>
      <w:r>
        <w:rPr>
          <w:rFonts w:ascii="Times New Roman" w:hAnsi="Times New Roman" w:cs="Times New Roman"/>
          <w:sz w:val="28"/>
          <w:szCs w:val="28"/>
          <w:lang w:val="en-US"/>
        </w:rPr>
        <w:t xml:space="preserve"> </w:t>
      </w:r>
      <w:r>
        <w:rPr>
          <w:rFonts w:ascii="Times New Roman" w:hAnsi="Times New Roman" w:cs="Times New Roman"/>
          <w:sz w:val="28"/>
          <w:szCs w:val="28"/>
        </w:rPr>
        <w:t>терезесінде</w:t>
      </w:r>
      <w:r>
        <w:rPr>
          <w:rFonts w:ascii="Times New Roman" w:hAnsi="Times New Roman" w:cs="Times New Roman"/>
          <w:sz w:val="28"/>
          <w:szCs w:val="28"/>
          <w:lang w:val="en-US"/>
        </w:rPr>
        <w:t xml:space="preserve"> </w:t>
      </w:r>
      <w:r>
        <w:rPr>
          <w:rFonts w:ascii="Times New Roman" w:hAnsi="Times New Roman" w:cs="Times New Roman"/>
          <w:sz w:val="28"/>
          <w:szCs w:val="28"/>
        </w:rPr>
        <w:t>келесі</w:t>
      </w:r>
      <w:r>
        <w:rPr>
          <w:rFonts w:ascii="Times New Roman" w:hAnsi="Times New Roman" w:cs="Times New Roman"/>
          <w:sz w:val="28"/>
          <w:szCs w:val="28"/>
          <w:lang w:val="en-US"/>
        </w:rPr>
        <w:t xml:space="preserve"> </w:t>
      </w:r>
      <w:r>
        <w:rPr>
          <w:rFonts w:ascii="Times New Roman" w:hAnsi="Times New Roman" w:cs="Times New Roman"/>
          <w:sz w:val="28"/>
          <w:szCs w:val="28"/>
        </w:rPr>
        <w:t>ақпарат</w:t>
      </w:r>
      <w:r>
        <w:rPr>
          <w:rFonts w:ascii="Times New Roman" w:hAnsi="Times New Roman" w:cs="Times New Roman"/>
          <w:sz w:val="28"/>
          <w:szCs w:val="28"/>
          <w:lang w:val="en-US"/>
        </w:rPr>
        <w:t xml:space="preserve"> </w:t>
      </w:r>
      <w:r>
        <w:rPr>
          <w:rFonts w:ascii="Times New Roman" w:hAnsi="Times New Roman" w:cs="Times New Roman"/>
          <w:sz w:val="28"/>
          <w:szCs w:val="28"/>
        </w:rPr>
        <w:t>пайда</w:t>
      </w:r>
      <w:r>
        <w:rPr>
          <w:rFonts w:ascii="Times New Roman" w:hAnsi="Times New Roman" w:cs="Times New Roman"/>
          <w:sz w:val="28"/>
          <w:szCs w:val="28"/>
          <w:lang w:val="en-US"/>
        </w:rPr>
        <w:t xml:space="preserve"> </w:t>
      </w:r>
      <w:r>
        <w:rPr>
          <w:rFonts w:ascii="Times New Roman" w:hAnsi="Times New Roman" w:cs="Times New Roman"/>
          <w:sz w:val="28"/>
          <w:szCs w:val="28"/>
        </w:rPr>
        <w:t>болады</w:t>
      </w:r>
      <w:r>
        <w:rPr>
          <w:rFonts w:ascii="Times New Roman" w:hAnsi="Times New Roman" w:cs="Times New Roman"/>
          <w:sz w:val="28"/>
          <w:szCs w:val="28"/>
          <w:lang w:val="en-US"/>
        </w:rPr>
        <w:t>.</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Сондай</w:t>
      </w:r>
      <w:r>
        <w:rPr>
          <w:rFonts w:ascii="Times New Roman" w:hAnsi="Times New Roman" w:cs="Times New Roman"/>
          <w:sz w:val="28"/>
          <w:szCs w:val="28"/>
          <w:lang w:val="en-US"/>
        </w:rPr>
        <w:t>-</w:t>
      </w:r>
      <w:r>
        <w:rPr>
          <w:rFonts w:ascii="Times New Roman" w:hAnsi="Times New Roman" w:cs="Times New Roman"/>
          <w:sz w:val="28"/>
          <w:szCs w:val="28"/>
        </w:rPr>
        <w:t>ақ</w:t>
      </w:r>
      <w:r>
        <w:rPr>
          <w:rFonts w:ascii="Times New Roman" w:hAnsi="Times New Roman" w:cs="Times New Roman"/>
          <w:sz w:val="28"/>
          <w:szCs w:val="28"/>
          <w:lang w:val="en-US"/>
        </w:rPr>
        <w:t xml:space="preserve">, </w:t>
      </w:r>
      <w:r>
        <w:rPr>
          <w:rFonts w:ascii="Times New Roman" w:hAnsi="Times New Roman" w:cs="Times New Roman"/>
          <w:sz w:val="28"/>
          <w:szCs w:val="28"/>
        </w:rPr>
        <w:t>бірінші</w:t>
      </w:r>
      <w:r>
        <w:rPr>
          <w:rFonts w:ascii="Times New Roman" w:hAnsi="Times New Roman" w:cs="Times New Roman"/>
          <w:sz w:val="28"/>
          <w:szCs w:val="28"/>
          <w:lang w:val="en-US"/>
        </w:rPr>
        <w:t xml:space="preserve"> </w:t>
      </w:r>
      <w:r>
        <w:rPr>
          <w:rFonts w:ascii="Times New Roman" w:hAnsi="Times New Roman" w:cs="Times New Roman"/>
          <w:sz w:val="28"/>
          <w:szCs w:val="28"/>
        </w:rPr>
        <w:t>жолда</w:t>
      </w:r>
      <w:r>
        <w:rPr>
          <w:rFonts w:ascii="Times New Roman" w:hAnsi="Times New Roman" w:cs="Times New Roman"/>
          <w:sz w:val="28"/>
          <w:szCs w:val="28"/>
          <w:lang w:val="en-US"/>
        </w:rPr>
        <w:t xml:space="preserve"> </w:t>
      </w:r>
      <w:r>
        <w:rPr>
          <w:rFonts w:ascii="Times New Roman" w:hAnsi="Times New Roman" w:cs="Times New Roman"/>
          <w:sz w:val="28"/>
          <w:szCs w:val="28"/>
        </w:rPr>
        <w:t>нөлдік</w:t>
      </w:r>
      <w:r>
        <w:rPr>
          <w:rFonts w:ascii="Times New Roman" w:hAnsi="Times New Roman" w:cs="Times New Roman"/>
          <w:sz w:val="28"/>
          <w:szCs w:val="28"/>
          <w:lang w:val="en-US"/>
        </w:rPr>
        <w:t xml:space="preserve"> </w:t>
      </w:r>
      <w:r>
        <w:rPr>
          <w:rFonts w:ascii="Times New Roman" w:hAnsi="Times New Roman" w:cs="Times New Roman"/>
          <w:sz w:val="28"/>
          <w:szCs w:val="28"/>
        </w:rPr>
        <w:t>мәндердің</w:t>
      </w:r>
      <w:r>
        <w:rPr>
          <w:rFonts w:ascii="Times New Roman" w:hAnsi="Times New Roman" w:cs="Times New Roman"/>
          <w:sz w:val="28"/>
          <w:szCs w:val="28"/>
          <w:lang w:val="en-US"/>
        </w:rPr>
        <w:t xml:space="preserve"> </w:t>
      </w:r>
      <w:r>
        <w:rPr>
          <w:rFonts w:ascii="Times New Roman" w:hAnsi="Times New Roman" w:cs="Times New Roman"/>
          <w:sz w:val="28"/>
          <w:szCs w:val="28"/>
        </w:rPr>
        <w:t>болуы</w:t>
      </w:r>
      <w:r>
        <w:rPr>
          <w:rFonts w:ascii="Times New Roman" w:hAnsi="Times New Roman" w:cs="Times New Roman"/>
          <w:sz w:val="28"/>
          <w:szCs w:val="28"/>
          <w:lang w:val="en-US"/>
        </w:rPr>
        <w:t xml:space="preserve"> </w:t>
      </w:r>
      <w:r>
        <w:rPr>
          <w:rFonts w:ascii="Times New Roman" w:hAnsi="Times New Roman" w:cs="Times New Roman"/>
          <w:sz w:val="28"/>
          <w:szCs w:val="28"/>
        </w:rPr>
        <w:t>туралы</w:t>
      </w:r>
      <w:r>
        <w:rPr>
          <w:rFonts w:ascii="Times New Roman" w:hAnsi="Times New Roman" w:cs="Times New Roman"/>
          <w:sz w:val="28"/>
          <w:szCs w:val="28"/>
          <w:lang w:val="en-US"/>
        </w:rPr>
        <w:t xml:space="preserve"> </w:t>
      </w:r>
      <w:r>
        <w:rPr>
          <w:rFonts w:ascii="Times New Roman" w:hAnsi="Times New Roman" w:cs="Times New Roman"/>
          <w:sz w:val="28"/>
          <w:szCs w:val="28"/>
        </w:rPr>
        <w:t>ескерту</w:t>
      </w:r>
      <w:r>
        <w:rPr>
          <w:rFonts w:ascii="Times New Roman" w:hAnsi="Times New Roman" w:cs="Times New Roman"/>
          <w:sz w:val="28"/>
          <w:szCs w:val="28"/>
          <w:lang w:val="en-US"/>
        </w:rPr>
        <w:t xml:space="preserve"> </w:t>
      </w:r>
      <w:r>
        <w:rPr>
          <w:rFonts w:ascii="Times New Roman" w:hAnsi="Times New Roman" w:cs="Times New Roman"/>
          <w:sz w:val="28"/>
          <w:szCs w:val="28"/>
        </w:rPr>
        <w:t>шығарылады</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F1-Score </w:t>
      </w:r>
      <w:r>
        <w:rPr>
          <w:rFonts w:ascii="Times New Roman" w:hAnsi="Times New Roman" w:cs="Times New Roman"/>
          <w:sz w:val="28"/>
          <w:szCs w:val="28"/>
        </w:rPr>
        <w:t>көрсеткішін</w:t>
      </w:r>
      <w:r>
        <w:rPr>
          <w:rFonts w:ascii="Times New Roman" w:hAnsi="Times New Roman" w:cs="Times New Roman"/>
          <w:sz w:val="28"/>
          <w:szCs w:val="28"/>
          <w:lang w:val="en-US"/>
        </w:rPr>
        <w:t xml:space="preserve"> </w:t>
      </w:r>
      <w:r>
        <w:rPr>
          <w:rFonts w:ascii="Times New Roman" w:hAnsi="Times New Roman" w:cs="Times New Roman"/>
          <w:sz w:val="28"/>
          <w:szCs w:val="28"/>
        </w:rPr>
        <w:t>есептеу</w:t>
      </w:r>
      <w:r>
        <w:rPr>
          <w:rFonts w:ascii="Times New Roman" w:hAnsi="Times New Roman" w:cs="Times New Roman"/>
          <w:sz w:val="28"/>
          <w:szCs w:val="28"/>
          <w:lang w:val="en-US"/>
        </w:rPr>
        <w:t xml:space="preserve"> </w:t>
      </w:r>
      <w:r>
        <w:rPr>
          <w:rFonts w:ascii="Times New Roman" w:hAnsi="Times New Roman" w:cs="Times New Roman"/>
          <w:sz w:val="28"/>
          <w:szCs w:val="28"/>
        </w:rPr>
        <w:t>кезінде</w:t>
      </w:r>
      <w:r>
        <w:rPr>
          <w:rFonts w:ascii="Times New Roman" w:hAnsi="Times New Roman" w:cs="Times New Roman"/>
          <w:sz w:val="28"/>
          <w:szCs w:val="28"/>
          <w:lang w:val="en-US"/>
        </w:rPr>
        <w:t xml:space="preserve"> </w:t>
      </w:r>
      <w:r>
        <w:rPr>
          <w:rFonts w:ascii="Times New Roman" w:hAnsi="Times New Roman" w:cs="Times New Roman"/>
          <w:sz w:val="28"/>
          <w:szCs w:val="28"/>
        </w:rPr>
        <w:t>нөлге</w:t>
      </w:r>
      <w:r>
        <w:rPr>
          <w:rFonts w:ascii="Times New Roman" w:hAnsi="Times New Roman" w:cs="Times New Roman"/>
          <w:sz w:val="28"/>
          <w:szCs w:val="28"/>
          <w:lang w:val="en-US"/>
        </w:rPr>
        <w:t xml:space="preserve"> </w:t>
      </w:r>
      <w:r>
        <w:rPr>
          <w:rFonts w:ascii="Times New Roman" w:hAnsi="Times New Roman" w:cs="Times New Roman"/>
          <w:sz w:val="28"/>
          <w:szCs w:val="28"/>
        </w:rPr>
        <w:t>бөлу</w:t>
      </w:r>
      <w:r>
        <w:rPr>
          <w:rFonts w:ascii="Times New Roman" w:hAnsi="Times New Roman" w:cs="Times New Roman"/>
          <w:sz w:val="28"/>
          <w:szCs w:val="28"/>
          <w:lang w:val="en-US"/>
        </w:rPr>
        <w:t xml:space="preserve"> </w:t>
      </w:r>
      <w:r>
        <w:rPr>
          <w:rFonts w:ascii="Times New Roman" w:hAnsi="Times New Roman" w:cs="Times New Roman"/>
          <w:sz w:val="28"/>
          <w:szCs w:val="28"/>
        </w:rPr>
        <w:t>қатесіне</w:t>
      </w:r>
      <w:r>
        <w:rPr>
          <w:rFonts w:ascii="Times New Roman" w:hAnsi="Times New Roman" w:cs="Times New Roman"/>
          <w:sz w:val="28"/>
          <w:szCs w:val="28"/>
          <w:lang w:val="en-US"/>
        </w:rPr>
        <w:t xml:space="preserve"> </w:t>
      </w:r>
      <w:r>
        <w:rPr>
          <w:rFonts w:ascii="Times New Roman" w:hAnsi="Times New Roman" w:cs="Times New Roman"/>
          <w:sz w:val="28"/>
          <w:szCs w:val="28"/>
          <w:lang w:val="en-US"/>
        </w:rPr>
        <w:lastRenderedPageBreak/>
        <w:t xml:space="preserve">(ZeroDivisionError) </w:t>
      </w:r>
      <w:r>
        <w:rPr>
          <w:rFonts w:ascii="Times New Roman" w:hAnsi="Times New Roman" w:cs="Times New Roman"/>
          <w:sz w:val="28"/>
          <w:szCs w:val="28"/>
        </w:rPr>
        <w:t>әкеледі</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ескерту</w:t>
      </w:r>
      <w:r>
        <w:rPr>
          <w:rFonts w:ascii="Times New Roman" w:hAnsi="Times New Roman" w:cs="Times New Roman"/>
          <w:sz w:val="28"/>
          <w:szCs w:val="28"/>
          <w:lang w:val="en-US"/>
        </w:rPr>
        <w:t xml:space="preserve"> </w:t>
      </w:r>
      <w:r>
        <w:rPr>
          <w:rFonts w:ascii="Times New Roman" w:hAnsi="Times New Roman" w:cs="Times New Roman"/>
          <w:sz w:val="28"/>
          <w:szCs w:val="28"/>
        </w:rPr>
        <w:t>пайда</w:t>
      </w:r>
      <w:r>
        <w:rPr>
          <w:rFonts w:ascii="Times New Roman" w:hAnsi="Times New Roman" w:cs="Times New Roman"/>
          <w:sz w:val="28"/>
          <w:szCs w:val="28"/>
          <w:lang w:val="en-US"/>
        </w:rPr>
        <w:t xml:space="preserve"> </w:t>
      </w:r>
      <w:r>
        <w:rPr>
          <w:rFonts w:ascii="Times New Roman" w:hAnsi="Times New Roman" w:cs="Times New Roman"/>
          <w:sz w:val="28"/>
          <w:szCs w:val="28"/>
        </w:rPr>
        <w:t>болмауы</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en-US"/>
        </w:rPr>
        <w:t xml:space="preserve"> </w:t>
      </w:r>
      <w:r>
        <w:rPr>
          <w:rFonts w:ascii="Times New Roman" w:hAnsi="Times New Roman" w:cs="Times New Roman"/>
          <w:sz w:val="28"/>
          <w:szCs w:val="28"/>
        </w:rPr>
        <w:t>кодты</w:t>
      </w:r>
      <w:r>
        <w:rPr>
          <w:rFonts w:ascii="Times New Roman" w:hAnsi="Times New Roman" w:cs="Times New Roman"/>
          <w:sz w:val="28"/>
          <w:szCs w:val="28"/>
          <w:lang w:val="en-US"/>
        </w:rPr>
        <w:t xml:space="preserve"> </w:t>
      </w:r>
      <w:r>
        <w:rPr>
          <w:rFonts w:ascii="Times New Roman" w:hAnsi="Times New Roman" w:cs="Times New Roman"/>
          <w:sz w:val="28"/>
          <w:szCs w:val="28"/>
        </w:rPr>
        <w:t>терминал</w:t>
      </w:r>
      <w:r>
        <w:rPr>
          <w:rFonts w:ascii="Times New Roman" w:hAnsi="Times New Roman" w:cs="Times New Roman"/>
          <w:sz w:val="28"/>
          <w:szCs w:val="28"/>
          <w:lang w:val="en-US"/>
        </w:rPr>
        <w:t xml:space="preserve"> </w:t>
      </w:r>
      <w:r>
        <w:rPr>
          <w:rFonts w:ascii="Times New Roman" w:hAnsi="Times New Roman" w:cs="Times New Roman"/>
          <w:sz w:val="28"/>
          <w:szCs w:val="28"/>
        </w:rPr>
        <w:t>терезесінде</w:t>
      </w:r>
      <w:r>
        <w:rPr>
          <w:rFonts w:ascii="Times New Roman" w:hAnsi="Times New Roman" w:cs="Times New Roman"/>
          <w:sz w:val="28"/>
          <w:szCs w:val="28"/>
          <w:lang w:val="en-US"/>
        </w:rPr>
        <w:t xml:space="preserve"> </w:t>
      </w:r>
      <w:r>
        <w:rPr>
          <w:rFonts w:ascii="Times New Roman" w:hAnsi="Times New Roman" w:cs="Times New Roman"/>
          <w:sz w:val="28"/>
          <w:szCs w:val="28"/>
        </w:rPr>
        <w:t>келесі</w:t>
      </w:r>
      <w:r>
        <w:rPr>
          <w:rFonts w:ascii="Times New Roman" w:hAnsi="Times New Roman" w:cs="Times New Roman"/>
          <w:sz w:val="28"/>
          <w:szCs w:val="28"/>
          <w:lang w:val="en-US"/>
        </w:rPr>
        <w:t xml:space="preserve"> </w:t>
      </w:r>
      <w:r>
        <w:rPr>
          <w:rFonts w:ascii="Times New Roman" w:hAnsi="Times New Roman" w:cs="Times New Roman"/>
          <w:sz w:val="28"/>
          <w:szCs w:val="28"/>
        </w:rPr>
        <w:t>команданы</w:t>
      </w:r>
      <w:r>
        <w:rPr>
          <w:rFonts w:ascii="Times New Roman" w:hAnsi="Times New Roman" w:cs="Times New Roman"/>
          <w:sz w:val="28"/>
          <w:szCs w:val="28"/>
          <w:lang w:val="en-US"/>
        </w:rPr>
        <w:t xml:space="preserve"> </w:t>
      </w:r>
      <w:r>
        <w:rPr>
          <w:rFonts w:ascii="Times New Roman" w:hAnsi="Times New Roman" w:cs="Times New Roman"/>
          <w:sz w:val="28"/>
          <w:szCs w:val="28"/>
        </w:rPr>
        <w:t>орындау</w:t>
      </w:r>
      <w:r>
        <w:rPr>
          <w:rFonts w:ascii="Times New Roman" w:hAnsi="Times New Roman" w:cs="Times New Roman"/>
          <w:sz w:val="28"/>
          <w:szCs w:val="28"/>
          <w:lang w:val="en-US"/>
        </w:rPr>
        <w:t xml:space="preserve"> </w:t>
      </w:r>
      <w:r>
        <w:rPr>
          <w:rFonts w:ascii="Times New Roman" w:hAnsi="Times New Roman" w:cs="Times New Roman"/>
          <w:sz w:val="28"/>
          <w:szCs w:val="28"/>
        </w:rPr>
        <w:t>арқылы</w:t>
      </w:r>
      <w:r>
        <w:rPr>
          <w:rFonts w:ascii="Times New Roman" w:hAnsi="Times New Roman" w:cs="Times New Roman"/>
          <w:sz w:val="28"/>
          <w:szCs w:val="28"/>
          <w:lang w:val="en-US"/>
        </w:rPr>
        <w:t xml:space="preserve"> </w:t>
      </w:r>
      <w:r>
        <w:rPr>
          <w:rFonts w:ascii="Times New Roman" w:hAnsi="Times New Roman" w:cs="Times New Roman"/>
          <w:sz w:val="28"/>
          <w:szCs w:val="28"/>
        </w:rPr>
        <w:t>іске</w:t>
      </w:r>
      <w:r>
        <w:rPr>
          <w:rFonts w:ascii="Times New Roman" w:hAnsi="Times New Roman" w:cs="Times New Roman"/>
          <w:sz w:val="28"/>
          <w:szCs w:val="28"/>
          <w:lang w:val="en-US"/>
        </w:rPr>
        <w:t xml:space="preserve"> </w:t>
      </w:r>
      <w:r>
        <w:rPr>
          <w:rFonts w:ascii="Times New Roman" w:hAnsi="Times New Roman" w:cs="Times New Roman"/>
          <w:sz w:val="28"/>
          <w:szCs w:val="28"/>
        </w:rPr>
        <w:t>қосыңыз</w:t>
      </w:r>
      <w:r>
        <w:rPr>
          <w:rFonts w:ascii="Times New Roman" w:hAnsi="Times New Roman" w:cs="Times New Roman"/>
          <w:sz w:val="28"/>
          <w:szCs w:val="28"/>
          <w:lang w:val="en-US"/>
        </w:rPr>
        <w: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 python3 --W ignore class_imbalance.py</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Одан</w:t>
      </w:r>
      <w:r>
        <w:rPr>
          <w:rFonts w:ascii="Times New Roman" w:hAnsi="Times New Roman" w:cs="Times New Roman"/>
          <w:sz w:val="28"/>
          <w:szCs w:val="28"/>
          <w:lang w:val="en-US"/>
        </w:rPr>
        <w:t xml:space="preserve"> </w:t>
      </w:r>
      <w:r>
        <w:rPr>
          <w:rFonts w:ascii="Times New Roman" w:hAnsi="Times New Roman" w:cs="Times New Roman"/>
          <w:sz w:val="28"/>
          <w:szCs w:val="28"/>
        </w:rPr>
        <w:t>кейін</w:t>
      </w:r>
      <w:r>
        <w:rPr>
          <w:rFonts w:ascii="Times New Roman" w:hAnsi="Times New Roman" w:cs="Times New Roman"/>
          <w:sz w:val="28"/>
          <w:szCs w:val="28"/>
          <w:lang w:val="en-US"/>
        </w:rPr>
        <w:t xml:space="preserve">, </w:t>
      </w:r>
      <w:r>
        <w:rPr>
          <w:rFonts w:ascii="Times New Roman" w:hAnsi="Times New Roman" w:cs="Times New Roman"/>
          <w:sz w:val="28"/>
          <w:szCs w:val="28"/>
        </w:rPr>
        <w:t>егер</w:t>
      </w:r>
      <w:r>
        <w:rPr>
          <w:rFonts w:ascii="Times New Roman" w:hAnsi="Times New Roman" w:cs="Times New Roman"/>
          <w:sz w:val="28"/>
          <w:szCs w:val="28"/>
          <w:lang w:val="en-US"/>
        </w:rPr>
        <w:t xml:space="preserve"> </w:t>
      </w:r>
      <w:r>
        <w:rPr>
          <w:rFonts w:ascii="Times New Roman" w:hAnsi="Times New Roman" w:cs="Times New Roman"/>
          <w:sz w:val="28"/>
          <w:szCs w:val="28"/>
        </w:rPr>
        <w:t>сіз</w:t>
      </w:r>
      <w:r>
        <w:rPr>
          <w:rFonts w:ascii="Times New Roman" w:hAnsi="Times New Roman" w:cs="Times New Roman"/>
          <w:sz w:val="28"/>
          <w:szCs w:val="28"/>
          <w:lang w:val="en-US"/>
        </w:rPr>
        <w:t xml:space="preserve"> </w:t>
      </w:r>
      <w:r>
        <w:rPr>
          <w:rFonts w:ascii="Times New Roman" w:hAnsi="Times New Roman" w:cs="Times New Roman"/>
          <w:sz w:val="28"/>
          <w:szCs w:val="28"/>
        </w:rPr>
        <w:t>сыныптардың</w:t>
      </w:r>
      <w:r>
        <w:rPr>
          <w:rFonts w:ascii="Times New Roman" w:hAnsi="Times New Roman" w:cs="Times New Roman"/>
          <w:sz w:val="28"/>
          <w:szCs w:val="28"/>
          <w:lang w:val="en-US"/>
        </w:rPr>
        <w:t xml:space="preserve"> </w:t>
      </w:r>
      <w:r>
        <w:rPr>
          <w:rFonts w:ascii="Times New Roman" w:hAnsi="Times New Roman" w:cs="Times New Roman"/>
          <w:sz w:val="28"/>
          <w:szCs w:val="28"/>
        </w:rPr>
        <w:t>дисбалансын</w:t>
      </w:r>
      <w:r>
        <w:rPr>
          <w:rFonts w:ascii="Times New Roman" w:hAnsi="Times New Roman" w:cs="Times New Roman"/>
          <w:sz w:val="28"/>
          <w:szCs w:val="28"/>
          <w:lang w:val="en-US"/>
        </w:rPr>
        <w:t xml:space="preserve"> </w:t>
      </w:r>
      <w:r>
        <w:rPr>
          <w:rFonts w:ascii="Times New Roman" w:hAnsi="Times New Roman" w:cs="Times New Roman"/>
          <w:sz w:val="28"/>
          <w:szCs w:val="28"/>
        </w:rPr>
        <w:t>ескеру</w:t>
      </w:r>
      <w:r>
        <w:rPr>
          <w:rFonts w:ascii="Times New Roman" w:hAnsi="Times New Roman" w:cs="Times New Roman"/>
          <w:sz w:val="28"/>
          <w:szCs w:val="28"/>
          <w:lang w:val="en-US"/>
        </w:rPr>
        <w:t xml:space="preserve"> </w:t>
      </w:r>
      <w:r>
        <w:rPr>
          <w:rFonts w:ascii="Times New Roman" w:hAnsi="Times New Roman" w:cs="Times New Roman"/>
          <w:sz w:val="28"/>
          <w:szCs w:val="28"/>
        </w:rPr>
        <w:t>керек</w:t>
      </w:r>
      <w:r>
        <w:rPr>
          <w:rFonts w:ascii="Times New Roman" w:hAnsi="Times New Roman" w:cs="Times New Roman"/>
          <w:sz w:val="28"/>
          <w:szCs w:val="28"/>
          <w:lang w:val="en-US"/>
        </w:rPr>
        <w:t xml:space="preserve"> </w:t>
      </w:r>
      <w:r>
        <w:rPr>
          <w:rFonts w:ascii="Times New Roman" w:hAnsi="Times New Roman" w:cs="Times New Roman"/>
          <w:sz w:val="28"/>
          <w:szCs w:val="28"/>
        </w:rPr>
        <w:t>болса</w:t>
      </w:r>
      <w:r>
        <w:rPr>
          <w:rFonts w:ascii="Times New Roman" w:hAnsi="Times New Roman" w:cs="Times New Roman"/>
          <w:sz w:val="28"/>
          <w:szCs w:val="28"/>
          <w:lang w:val="en-US"/>
        </w:rPr>
        <w:t xml:space="preserve">, </w:t>
      </w:r>
      <w:r>
        <w:rPr>
          <w:rFonts w:ascii="Times New Roman" w:hAnsi="Times New Roman" w:cs="Times New Roman"/>
          <w:sz w:val="28"/>
          <w:szCs w:val="28"/>
        </w:rPr>
        <w:t>келесі</w:t>
      </w:r>
      <w:r>
        <w:rPr>
          <w:rFonts w:ascii="Times New Roman" w:hAnsi="Times New Roman" w:cs="Times New Roman"/>
          <w:sz w:val="28"/>
          <w:szCs w:val="28"/>
          <w:lang w:val="en-US"/>
        </w:rPr>
        <w:t xml:space="preserve"> </w:t>
      </w:r>
      <w:r>
        <w:rPr>
          <w:rFonts w:ascii="Times New Roman" w:hAnsi="Times New Roman" w:cs="Times New Roman"/>
          <w:sz w:val="28"/>
          <w:szCs w:val="28"/>
        </w:rPr>
        <w:t>команданы</w:t>
      </w:r>
      <w:r>
        <w:rPr>
          <w:rFonts w:ascii="Times New Roman" w:hAnsi="Times New Roman" w:cs="Times New Roman"/>
          <w:sz w:val="28"/>
          <w:szCs w:val="28"/>
          <w:lang w:val="en-US"/>
        </w:rPr>
        <w:t xml:space="preserve"> </w:t>
      </w:r>
      <w:r>
        <w:rPr>
          <w:rFonts w:ascii="Times New Roman" w:hAnsi="Times New Roman" w:cs="Times New Roman"/>
          <w:sz w:val="28"/>
          <w:szCs w:val="28"/>
        </w:rPr>
        <w:t>орындап</w:t>
      </w:r>
      <w:r>
        <w:rPr>
          <w:rFonts w:ascii="Times New Roman" w:hAnsi="Times New Roman" w:cs="Times New Roman"/>
          <w:sz w:val="28"/>
          <w:szCs w:val="28"/>
          <w:lang w:val="en-US"/>
        </w:rPr>
        <w:t xml:space="preserve">, </w:t>
      </w:r>
      <w:r>
        <w:rPr>
          <w:rFonts w:ascii="Times New Roman" w:hAnsi="Times New Roman" w:cs="Times New Roman"/>
          <w:sz w:val="28"/>
          <w:szCs w:val="28"/>
        </w:rPr>
        <w:t>кодты</w:t>
      </w:r>
      <w:r>
        <w:rPr>
          <w:rFonts w:ascii="Times New Roman" w:hAnsi="Times New Roman" w:cs="Times New Roman"/>
          <w:sz w:val="28"/>
          <w:szCs w:val="28"/>
          <w:lang w:val="en-US"/>
        </w:rPr>
        <w:t xml:space="preserve"> </w:t>
      </w:r>
      <w:r>
        <w:rPr>
          <w:rFonts w:ascii="Times New Roman" w:hAnsi="Times New Roman" w:cs="Times New Roman"/>
          <w:sz w:val="28"/>
          <w:szCs w:val="28"/>
        </w:rPr>
        <w:t>іске</w:t>
      </w:r>
      <w:r>
        <w:rPr>
          <w:rFonts w:ascii="Times New Roman" w:hAnsi="Times New Roman" w:cs="Times New Roman"/>
          <w:sz w:val="28"/>
          <w:szCs w:val="28"/>
          <w:lang w:val="en-US"/>
        </w:rPr>
        <w:t xml:space="preserve"> </w:t>
      </w:r>
      <w:r>
        <w:rPr>
          <w:rFonts w:ascii="Times New Roman" w:hAnsi="Times New Roman" w:cs="Times New Roman"/>
          <w:sz w:val="28"/>
          <w:szCs w:val="28"/>
        </w:rPr>
        <w:t>қосыңыз</w:t>
      </w:r>
      <w:r>
        <w:rPr>
          <w:rFonts w:ascii="Times New Roman" w:hAnsi="Times New Roman" w:cs="Times New Roman"/>
          <w:sz w:val="28"/>
          <w:szCs w:val="28"/>
          <w:lang w:val="en-US"/>
        </w:rPr>
        <w: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 python3 class_imbalance.py balance</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Дисбаланс</w:t>
      </w:r>
      <w:r>
        <w:rPr>
          <w:rFonts w:ascii="Times New Roman" w:hAnsi="Times New Roman" w:cs="Times New Roman"/>
          <w:sz w:val="28"/>
          <w:szCs w:val="28"/>
          <w:lang w:val="en-US"/>
        </w:rPr>
        <w:t xml:space="preserve"> </w:t>
      </w:r>
      <w:r>
        <w:rPr>
          <w:rFonts w:ascii="Times New Roman" w:hAnsi="Times New Roman" w:cs="Times New Roman"/>
          <w:sz w:val="28"/>
          <w:szCs w:val="28"/>
        </w:rPr>
        <w:t>сыныптарын</w:t>
      </w:r>
      <w:r>
        <w:rPr>
          <w:rFonts w:ascii="Times New Roman" w:hAnsi="Times New Roman" w:cs="Times New Roman"/>
          <w:sz w:val="28"/>
          <w:szCs w:val="28"/>
          <w:lang w:val="en-US"/>
        </w:rPr>
        <w:t xml:space="preserve"> </w:t>
      </w:r>
      <w:r>
        <w:rPr>
          <w:rFonts w:ascii="Times New Roman" w:hAnsi="Times New Roman" w:cs="Times New Roman"/>
          <w:sz w:val="28"/>
          <w:szCs w:val="28"/>
        </w:rPr>
        <w:t>ескерту</w:t>
      </w:r>
      <w:r>
        <w:rPr>
          <w:rFonts w:ascii="Times New Roman" w:hAnsi="Times New Roman" w:cs="Times New Roman"/>
          <w:sz w:val="28"/>
          <w:szCs w:val="28"/>
          <w:lang w:val="en-US"/>
        </w:rPr>
        <w:t xml:space="preserve"> </w:t>
      </w:r>
      <w:r>
        <w:rPr>
          <w:rFonts w:ascii="Times New Roman" w:hAnsi="Times New Roman" w:cs="Times New Roman"/>
          <w:sz w:val="28"/>
          <w:szCs w:val="28"/>
        </w:rPr>
        <w:t>арқасында</w:t>
      </w:r>
      <w:r>
        <w:rPr>
          <w:rFonts w:ascii="Times New Roman" w:hAnsi="Times New Roman" w:cs="Times New Roman"/>
          <w:sz w:val="28"/>
          <w:szCs w:val="28"/>
          <w:lang w:val="en-US"/>
        </w:rPr>
        <w:t xml:space="preserve"> </w:t>
      </w:r>
      <w:r>
        <w:rPr>
          <w:rFonts w:ascii="Times New Roman" w:hAnsi="Times New Roman" w:cs="Times New Roman"/>
          <w:sz w:val="28"/>
          <w:szCs w:val="28"/>
        </w:rPr>
        <w:t>біз</w:t>
      </w:r>
      <w:r>
        <w:rPr>
          <w:rFonts w:ascii="Times New Roman" w:hAnsi="Times New Roman" w:cs="Times New Roman"/>
          <w:sz w:val="28"/>
          <w:szCs w:val="28"/>
          <w:lang w:val="en-US"/>
        </w:rPr>
        <w:t xml:space="preserve"> 0-</w:t>
      </w:r>
      <w:r>
        <w:rPr>
          <w:rFonts w:ascii="Times New Roman" w:hAnsi="Times New Roman" w:cs="Times New Roman"/>
          <w:sz w:val="28"/>
          <w:szCs w:val="28"/>
        </w:rPr>
        <w:t>сынып</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en-US"/>
        </w:rPr>
        <w:t xml:space="preserve"> </w:t>
      </w:r>
      <w:r>
        <w:rPr>
          <w:rFonts w:ascii="Times New Roman" w:hAnsi="Times New Roman" w:cs="Times New Roman"/>
          <w:sz w:val="28"/>
          <w:szCs w:val="28"/>
        </w:rPr>
        <w:t>нөлдік</w:t>
      </w:r>
      <w:r>
        <w:rPr>
          <w:rFonts w:ascii="Times New Roman" w:hAnsi="Times New Roman" w:cs="Times New Roman"/>
          <w:sz w:val="28"/>
          <w:szCs w:val="28"/>
          <w:lang w:val="en-US"/>
        </w:rPr>
        <w:t xml:space="preserve"> </w:t>
      </w:r>
      <w:r>
        <w:rPr>
          <w:rFonts w:ascii="Times New Roman" w:hAnsi="Times New Roman" w:cs="Times New Roman"/>
          <w:sz w:val="28"/>
          <w:szCs w:val="28"/>
        </w:rPr>
        <w:t>емес</w:t>
      </w:r>
      <w:r>
        <w:rPr>
          <w:rFonts w:ascii="Times New Roman" w:hAnsi="Times New Roman" w:cs="Times New Roman"/>
          <w:sz w:val="28"/>
          <w:szCs w:val="28"/>
          <w:lang w:val="en-US"/>
        </w:rPr>
        <w:t xml:space="preserve"> </w:t>
      </w:r>
      <w:r>
        <w:rPr>
          <w:rFonts w:ascii="Times New Roman" w:hAnsi="Times New Roman" w:cs="Times New Roman"/>
          <w:sz w:val="28"/>
          <w:szCs w:val="28"/>
        </w:rPr>
        <w:t>дәлдік</w:t>
      </w:r>
      <w:r>
        <w:rPr>
          <w:rFonts w:ascii="Times New Roman" w:hAnsi="Times New Roman" w:cs="Times New Roman"/>
          <w:sz w:val="28"/>
          <w:szCs w:val="28"/>
          <w:lang w:val="en-US"/>
        </w:rPr>
        <w:t xml:space="preserve"> </w:t>
      </w:r>
      <w:r>
        <w:rPr>
          <w:rFonts w:ascii="Times New Roman" w:hAnsi="Times New Roman" w:cs="Times New Roman"/>
          <w:sz w:val="28"/>
          <w:szCs w:val="28"/>
        </w:rPr>
        <w:t>параметрімен</w:t>
      </w:r>
      <w:r>
        <w:rPr>
          <w:rFonts w:ascii="Times New Roman" w:hAnsi="Times New Roman" w:cs="Times New Roman"/>
          <w:sz w:val="28"/>
          <w:szCs w:val="28"/>
          <w:lang w:val="en-US"/>
        </w:rPr>
        <w:t xml:space="preserve"> </w:t>
      </w:r>
      <w:r>
        <w:rPr>
          <w:rFonts w:ascii="Times New Roman" w:hAnsi="Times New Roman" w:cs="Times New Roman"/>
          <w:sz w:val="28"/>
          <w:szCs w:val="28"/>
        </w:rPr>
        <w:t>деректер</w:t>
      </w:r>
      <w:r>
        <w:rPr>
          <w:rFonts w:ascii="Times New Roman" w:hAnsi="Times New Roman" w:cs="Times New Roman"/>
          <w:sz w:val="28"/>
          <w:szCs w:val="28"/>
          <w:lang w:val="en-US"/>
        </w:rPr>
        <w:t xml:space="preserve"> </w:t>
      </w:r>
      <w:r>
        <w:rPr>
          <w:rFonts w:ascii="Times New Roman" w:hAnsi="Times New Roman" w:cs="Times New Roman"/>
          <w:sz w:val="28"/>
          <w:szCs w:val="28"/>
        </w:rPr>
        <w:t>нүктелерін</w:t>
      </w:r>
      <w:r>
        <w:rPr>
          <w:rFonts w:ascii="Times New Roman" w:hAnsi="Times New Roman" w:cs="Times New Roman"/>
          <w:sz w:val="28"/>
          <w:szCs w:val="28"/>
          <w:lang w:val="en-US"/>
        </w:rPr>
        <w:t xml:space="preserve"> </w:t>
      </w:r>
      <w:r>
        <w:rPr>
          <w:rFonts w:ascii="Times New Roman" w:hAnsi="Times New Roman" w:cs="Times New Roman"/>
          <w:sz w:val="28"/>
          <w:szCs w:val="28"/>
        </w:rPr>
        <w:t>дұрыс</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классификацияладық</w:t>
      </w:r>
      <w:r>
        <w:rPr>
          <w:rFonts w:ascii="Times New Roman" w:hAnsi="Times New Roman" w:cs="Times New Roman"/>
          <w:sz w:val="28"/>
          <w:szCs w:val="28"/>
          <w:lang w:val="en-US"/>
        </w:rPr>
        <w:t>.</w:t>
      </w:r>
    </w:p>
    <w:p w:rsidR="003813F9" w:rsidRDefault="00161311">
      <w:pPr>
        <w:spacing w:after="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rPr>
        <w:t>Оптималды</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оқыту</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параметрлерін</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табу</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үшін</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торлық</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іздеу</w:t>
      </w:r>
      <w:r>
        <w:rPr>
          <w:rFonts w:ascii="Times New Roman" w:hAnsi="Times New Roman" w:cs="Times New Roman"/>
          <w:b/>
          <w:bCs/>
          <w:sz w:val="28"/>
          <w:szCs w:val="28"/>
          <w:lang w:val="en-US"/>
        </w:rPr>
        <w:t xml:space="preserve"> (grid search) </w:t>
      </w:r>
      <w:r>
        <w:rPr>
          <w:rFonts w:ascii="Times New Roman" w:hAnsi="Times New Roman" w:cs="Times New Roman"/>
          <w:b/>
          <w:bCs/>
          <w:sz w:val="28"/>
          <w:szCs w:val="28"/>
        </w:rPr>
        <w:t>қолдану</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Классификаторлармен</w:t>
      </w:r>
      <w:r>
        <w:rPr>
          <w:rFonts w:ascii="Times New Roman" w:hAnsi="Times New Roman" w:cs="Times New Roman"/>
          <w:sz w:val="28"/>
          <w:szCs w:val="28"/>
          <w:lang w:val="en-US"/>
        </w:rPr>
        <w:t xml:space="preserve"> </w:t>
      </w:r>
      <w:r>
        <w:rPr>
          <w:rFonts w:ascii="Times New Roman" w:hAnsi="Times New Roman" w:cs="Times New Roman"/>
          <w:sz w:val="28"/>
          <w:szCs w:val="28"/>
        </w:rPr>
        <w:t>жұмыс</w:t>
      </w:r>
      <w:r>
        <w:rPr>
          <w:rFonts w:ascii="Times New Roman" w:hAnsi="Times New Roman" w:cs="Times New Roman"/>
          <w:sz w:val="28"/>
          <w:szCs w:val="28"/>
          <w:lang w:val="en-US"/>
        </w:rPr>
        <w:t xml:space="preserve"> </w:t>
      </w:r>
      <w:r>
        <w:rPr>
          <w:rFonts w:ascii="Times New Roman" w:hAnsi="Times New Roman" w:cs="Times New Roman"/>
          <w:sz w:val="28"/>
          <w:szCs w:val="28"/>
        </w:rPr>
        <w:t>істегенде</w:t>
      </w:r>
      <w:r>
        <w:rPr>
          <w:rFonts w:ascii="Times New Roman" w:hAnsi="Times New Roman" w:cs="Times New Roman"/>
          <w:sz w:val="28"/>
          <w:szCs w:val="28"/>
          <w:lang w:val="en-US"/>
        </w:rPr>
        <w:t xml:space="preserve"> </w:t>
      </w:r>
      <w:r>
        <w:rPr>
          <w:rFonts w:ascii="Times New Roman" w:hAnsi="Times New Roman" w:cs="Times New Roman"/>
          <w:sz w:val="28"/>
          <w:szCs w:val="28"/>
        </w:rPr>
        <w:t>әрқашан</w:t>
      </w:r>
      <w:r>
        <w:rPr>
          <w:rFonts w:ascii="Times New Roman" w:hAnsi="Times New Roman" w:cs="Times New Roman"/>
          <w:sz w:val="28"/>
          <w:szCs w:val="28"/>
          <w:lang w:val="en-US"/>
        </w:rPr>
        <w:t xml:space="preserve"> </w:t>
      </w:r>
      <w:r>
        <w:rPr>
          <w:rFonts w:ascii="Times New Roman" w:hAnsi="Times New Roman" w:cs="Times New Roman"/>
          <w:sz w:val="28"/>
          <w:szCs w:val="28"/>
        </w:rPr>
        <w:t>ең</w:t>
      </w:r>
      <w:r>
        <w:rPr>
          <w:rFonts w:ascii="Times New Roman" w:hAnsi="Times New Roman" w:cs="Times New Roman"/>
          <w:sz w:val="28"/>
          <w:szCs w:val="28"/>
          <w:lang w:val="en-US"/>
        </w:rPr>
        <w:t xml:space="preserve"> </w:t>
      </w:r>
      <w:r>
        <w:rPr>
          <w:rFonts w:ascii="Times New Roman" w:hAnsi="Times New Roman" w:cs="Times New Roman"/>
          <w:sz w:val="28"/>
          <w:szCs w:val="28"/>
        </w:rPr>
        <w:t>жақсы</w:t>
      </w:r>
      <w:r>
        <w:rPr>
          <w:rFonts w:ascii="Times New Roman" w:hAnsi="Times New Roman" w:cs="Times New Roman"/>
          <w:sz w:val="28"/>
          <w:szCs w:val="28"/>
          <w:lang w:val="en-US"/>
        </w:rPr>
        <w:t xml:space="preserve"> </w:t>
      </w:r>
      <w:r>
        <w:rPr>
          <w:rFonts w:ascii="Times New Roman" w:hAnsi="Times New Roman" w:cs="Times New Roman"/>
          <w:sz w:val="28"/>
          <w:szCs w:val="28"/>
        </w:rPr>
        <w:t>параметрлерді</w:t>
      </w:r>
      <w:r>
        <w:rPr>
          <w:rFonts w:ascii="Times New Roman" w:hAnsi="Times New Roman" w:cs="Times New Roman"/>
          <w:sz w:val="28"/>
          <w:szCs w:val="28"/>
          <w:lang w:val="en-US"/>
        </w:rPr>
        <w:t xml:space="preserve"> </w:t>
      </w:r>
      <w:r>
        <w:rPr>
          <w:rFonts w:ascii="Times New Roman" w:hAnsi="Times New Roman" w:cs="Times New Roman"/>
          <w:sz w:val="28"/>
          <w:szCs w:val="28"/>
        </w:rPr>
        <w:t>білмейсіз</w:t>
      </w:r>
      <w:r>
        <w:rPr>
          <w:rFonts w:ascii="Times New Roman" w:hAnsi="Times New Roman" w:cs="Times New Roman"/>
          <w:sz w:val="28"/>
          <w:szCs w:val="28"/>
          <w:lang w:val="en-US"/>
        </w:rPr>
        <w:t xml:space="preserve">. </w:t>
      </w:r>
      <w:r>
        <w:rPr>
          <w:rFonts w:ascii="Times New Roman" w:hAnsi="Times New Roman" w:cs="Times New Roman"/>
          <w:sz w:val="28"/>
          <w:szCs w:val="28"/>
        </w:rPr>
        <w:t>Оларды</w:t>
      </w:r>
      <w:r>
        <w:rPr>
          <w:rFonts w:ascii="Times New Roman" w:hAnsi="Times New Roman" w:cs="Times New Roman"/>
          <w:sz w:val="28"/>
          <w:szCs w:val="28"/>
          <w:lang w:val="en-US"/>
        </w:rPr>
        <w:t xml:space="preserve"> </w:t>
      </w:r>
      <w:r>
        <w:rPr>
          <w:rFonts w:ascii="Times New Roman" w:hAnsi="Times New Roman" w:cs="Times New Roman"/>
          <w:sz w:val="28"/>
          <w:szCs w:val="28"/>
        </w:rPr>
        <w:t>қолмен</w:t>
      </w:r>
      <w:r>
        <w:rPr>
          <w:rFonts w:ascii="Times New Roman" w:hAnsi="Times New Roman" w:cs="Times New Roman"/>
          <w:sz w:val="28"/>
          <w:szCs w:val="28"/>
          <w:lang w:val="en-US"/>
        </w:rPr>
        <w:t xml:space="preserve"> </w:t>
      </w:r>
      <w:r>
        <w:rPr>
          <w:rFonts w:ascii="Times New Roman" w:hAnsi="Times New Roman" w:cs="Times New Roman"/>
          <w:sz w:val="28"/>
          <w:szCs w:val="28"/>
        </w:rPr>
        <w:t>таңдау</w:t>
      </w:r>
      <w:r>
        <w:rPr>
          <w:rFonts w:ascii="Times New Roman" w:hAnsi="Times New Roman" w:cs="Times New Roman"/>
          <w:sz w:val="28"/>
          <w:szCs w:val="28"/>
          <w:lang w:val="en-US"/>
        </w:rPr>
        <w:t xml:space="preserve">, </w:t>
      </w:r>
      <w:r>
        <w:rPr>
          <w:rFonts w:ascii="Times New Roman" w:hAnsi="Times New Roman" w:cs="Times New Roman"/>
          <w:sz w:val="28"/>
          <w:szCs w:val="28"/>
        </w:rPr>
        <w:t>барлық</w:t>
      </w:r>
      <w:r>
        <w:rPr>
          <w:rFonts w:ascii="Times New Roman" w:hAnsi="Times New Roman" w:cs="Times New Roman"/>
          <w:sz w:val="28"/>
          <w:szCs w:val="28"/>
          <w:lang w:val="en-US"/>
        </w:rPr>
        <w:t xml:space="preserve"> </w:t>
      </w:r>
      <w:r>
        <w:rPr>
          <w:rFonts w:ascii="Times New Roman" w:hAnsi="Times New Roman" w:cs="Times New Roman"/>
          <w:sz w:val="28"/>
          <w:szCs w:val="28"/>
        </w:rPr>
        <w:t>мүмкін</w:t>
      </w:r>
      <w:r>
        <w:rPr>
          <w:rFonts w:ascii="Times New Roman" w:hAnsi="Times New Roman" w:cs="Times New Roman"/>
          <w:sz w:val="28"/>
          <w:szCs w:val="28"/>
          <w:lang w:val="en-US"/>
        </w:rPr>
        <w:t xml:space="preserve"> </w:t>
      </w:r>
      <w:r>
        <w:rPr>
          <w:rFonts w:ascii="Times New Roman" w:hAnsi="Times New Roman" w:cs="Times New Roman"/>
          <w:sz w:val="28"/>
          <w:szCs w:val="28"/>
        </w:rPr>
        <w:t>комбинацияларды</w:t>
      </w:r>
      <w:r>
        <w:rPr>
          <w:rFonts w:ascii="Times New Roman" w:hAnsi="Times New Roman" w:cs="Times New Roman"/>
          <w:sz w:val="28"/>
          <w:szCs w:val="28"/>
          <w:lang w:val="en-US"/>
        </w:rPr>
        <w:t xml:space="preserve"> </w:t>
      </w:r>
      <w:r>
        <w:rPr>
          <w:rFonts w:ascii="Times New Roman" w:hAnsi="Times New Roman" w:cs="Times New Roman"/>
          <w:sz w:val="28"/>
          <w:szCs w:val="28"/>
        </w:rPr>
        <w:t>тексеру</w:t>
      </w:r>
      <w:r>
        <w:rPr>
          <w:rFonts w:ascii="Times New Roman" w:hAnsi="Times New Roman" w:cs="Times New Roman"/>
          <w:sz w:val="28"/>
          <w:szCs w:val="28"/>
          <w:lang w:val="en-US"/>
        </w:rPr>
        <w:t xml:space="preserve"> </w:t>
      </w:r>
      <w:r>
        <w:rPr>
          <w:rFonts w:ascii="Times New Roman" w:hAnsi="Times New Roman" w:cs="Times New Roman"/>
          <w:sz w:val="28"/>
          <w:szCs w:val="28"/>
        </w:rPr>
        <w:t>арқылы</w:t>
      </w:r>
      <w:r>
        <w:rPr>
          <w:rFonts w:ascii="Times New Roman" w:hAnsi="Times New Roman" w:cs="Times New Roman"/>
          <w:sz w:val="28"/>
          <w:szCs w:val="28"/>
          <w:lang w:val="en-US"/>
        </w:rPr>
        <w:t xml:space="preserve"> </w:t>
      </w:r>
      <w:r>
        <w:rPr>
          <w:rFonts w:ascii="Times New Roman" w:hAnsi="Times New Roman" w:cs="Times New Roman"/>
          <w:sz w:val="28"/>
          <w:szCs w:val="28"/>
        </w:rPr>
        <w:t>жасалатын</w:t>
      </w:r>
      <w:r>
        <w:rPr>
          <w:rFonts w:ascii="Times New Roman" w:hAnsi="Times New Roman" w:cs="Times New Roman"/>
          <w:sz w:val="28"/>
          <w:szCs w:val="28"/>
          <w:lang w:val="en-US"/>
        </w:rPr>
        <w:t xml:space="preserve"> </w:t>
      </w:r>
      <w:r>
        <w:rPr>
          <w:rFonts w:ascii="Times New Roman" w:hAnsi="Times New Roman" w:cs="Times New Roman"/>
          <w:sz w:val="28"/>
          <w:szCs w:val="28"/>
        </w:rPr>
        <w:t>күшпен</w:t>
      </w:r>
      <w:r>
        <w:rPr>
          <w:rFonts w:ascii="Times New Roman" w:hAnsi="Times New Roman" w:cs="Times New Roman"/>
          <w:sz w:val="28"/>
          <w:szCs w:val="28"/>
          <w:lang w:val="en-US"/>
        </w:rPr>
        <w:t xml:space="preserve"> </w:t>
      </w:r>
      <w:r>
        <w:rPr>
          <w:rFonts w:ascii="Times New Roman" w:hAnsi="Times New Roman" w:cs="Times New Roman"/>
          <w:sz w:val="28"/>
          <w:szCs w:val="28"/>
        </w:rPr>
        <w:t>іздеу</w:t>
      </w:r>
      <w:r>
        <w:rPr>
          <w:rFonts w:ascii="Times New Roman" w:hAnsi="Times New Roman" w:cs="Times New Roman"/>
          <w:sz w:val="28"/>
          <w:szCs w:val="28"/>
          <w:lang w:val="en-US"/>
        </w:rPr>
        <w:t xml:space="preserve"> </w:t>
      </w:r>
      <w:r>
        <w:rPr>
          <w:rFonts w:ascii="Times New Roman" w:hAnsi="Times New Roman" w:cs="Times New Roman"/>
          <w:sz w:val="28"/>
          <w:szCs w:val="28"/>
        </w:rPr>
        <w:t>әдісі</w:t>
      </w:r>
      <w:r>
        <w:rPr>
          <w:rFonts w:ascii="Times New Roman" w:hAnsi="Times New Roman" w:cs="Times New Roman"/>
          <w:sz w:val="28"/>
          <w:szCs w:val="28"/>
          <w:lang w:val="en-US"/>
        </w:rPr>
        <w:t xml:space="preserve"> </w:t>
      </w:r>
      <w:r>
        <w:rPr>
          <w:rFonts w:ascii="Times New Roman" w:hAnsi="Times New Roman" w:cs="Times New Roman"/>
          <w:sz w:val="28"/>
          <w:szCs w:val="28"/>
        </w:rPr>
        <w:t>практикалық</w:t>
      </w:r>
      <w:r>
        <w:rPr>
          <w:rFonts w:ascii="Times New Roman" w:hAnsi="Times New Roman" w:cs="Times New Roman"/>
          <w:sz w:val="28"/>
          <w:szCs w:val="28"/>
          <w:lang w:val="en-US"/>
        </w:rPr>
        <w:t xml:space="preserve"> </w:t>
      </w:r>
      <w:r>
        <w:rPr>
          <w:rFonts w:ascii="Times New Roman" w:hAnsi="Times New Roman" w:cs="Times New Roman"/>
          <w:sz w:val="28"/>
          <w:szCs w:val="28"/>
        </w:rPr>
        <w:t>тұрғыдан</w:t>
      </w:r>
      <w:r>
        <w:rPr>
          <w:rFonts w:ascii="Times New Roman" w:hAnsi="Times New Roman" w:cs="Times New Roman"/>
          <w:sz w:val="28"/>
          <w:szCs w:val="28"/>
          <w:lang w:val="en-US"/>
        </w:rPr>
        <w:t xml:space="preserve"> </w:t>
      </w:r>
      <w:r>
        <w:rPr>
          <w:rFonts w:ascii="Times New Roman" w:hAnsi="Times New Roman" w:cs="Times New Roman"/>
          <w:sz w:val="28"/>
          <w:szCs w:val="28"/>
        </w:rPr>
        <w:t>жүзеге</w:t>
      </w:r>
      <w:r>
        <w:rPr>
          <w:rFonts w:ascii="Times New Roman" w:hAnsi="Times New Roman" w:cs="Times New Roman"/>
          <w:sz w:val="28"/>
          <w:szCs w:val="28"/>
          <w:lang w:val="en-US"/>
        </w:rPr>
        <w:t xml:space="preserve"> </w:t>
      </w:r>
      <w:r>
        <w:rPr>
          <w:rFonts w:ascii="Times New Roman" w:hAnsi="Times New Roman" w:cs="Times New Roman"/>
          <w:sz w:val="28"/>
          <w:szCs w:val="28"/>
        </w:rPr>
        <w:t>асырылмайды</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жерде</w:t>
      </w:r>
      <w:r>
        <w:rPr>
          <w:rFonts w:ascii="Times New Roman" w:hAnsi="Times New Roman" w:cs="Times New Roman"/>
          <w:sz w:val="28"/>
          <w:szCs w:val="28"/>
          <w:lang w:val="en-US"/>
        </w:rPr>
        <w:t xml:space="preserve"> </w:t>
      </w:r>
      <w:r>
        <w:rPr>
          <w:rFonts w:ascii="Times New Roman" w:hAnsi="Times New Roman" w:cs="Times New Roman"/>
          <w:sz w:val="28"/>
          <w:szCs w:val="28"/>
        </w:rPr>
        <w:t>торлық</w:t>
      </w:r>
      <w:r>
        <w:rPr>
          <w:rFonts w:ascii="Times New Roman" w:hAnsi="Times New Roman" w:cs="Times New Roman"/>
          <w:sz w:val="28"/>
          <w:szCs w:val="28"/>
          <w:lang w:val="en-US"/>
        </w:rPr>
        <w:t xml:space="preserve"> </w:t>
      </w:r>
      <w:r>
        <w:rPr>
          <w:rFonts w:ascii="Times New Roman" w:hAnsi="Times New Roman" w:cs="Times New Roman"/>
          <w:sz w:val="28"/>
          <w:szCs w:val="28"/>
        </w:rPr>
        <w:t>іздеу</w:t>
      </w:r>
      <w:r>
        <w:rPr>
          <w:rFonts w:ascii="Times New Roman" w:hAnsi="Times New Roman" w:cs="Times New Roman"/>
          <w:sz w:val="28"/>
          <w:szCs w:val="28"/>
          <w:lang w:val="en-US"/>
        </w:rPr>
        <w:t xml:space="preserve"> (grid search) </w:t>
      </w:r>
      <w:r>
        <w:rPr>
          <w:rFonts w:ascii="Times New Roman" w:hAnsi="Times New Roman" w:cs="Times New Roman"/>
          <w:sz w:val="28"/>
          <w:szCs w:val="28"/>
        </w:rPr>
        <w:t>көмекке</w:t>
      </w:r>
      <w:r>
        <w:rPr>
          <w:rFonts w:ascii="Times New Roman" w:hAnsi="Times New Roman" w:cs="Times New Roman"/>
          <w:sz w:val="28"/>
          <w:szCs w:val="28"/>
          <w:lang w:val="en-US"/>
        </w:rPr>
        <w:t xml:space="preserve"> </w:t>
      </w:r>
      <w:r>
        <w:rPr>
          <w:rFonts w:ascii="Times New Roman" w:hAnsi="Times New Roman" w:cs="Times New Roman"/>
          <w:sz w:val="28"/>
          <w:szCs w:val="28"/>
        </w:rPr>
        <w:t>келеді</w:t>
      </w:r>
      <w:r>
        <w:rPr>
          <w:rFonts w:ascii="Times New Roman" w:hAnsi="Times New Roman" w:cs="Times New Roman"/>
          <w:sz w:val="28"/>
          <w:szCs w:val="28"/>
          <w:lang w:val="en-US"/>
        </w:rPr>
        <w:t xml:space="preserve">. </w:t>
      </w:r>
      <w:r>
        <w:rPr>
          <w:rFonts w:ascii="Times New Roman" w:hAnsi="Times New Roman" w:cs="Times New Roman"/>
          <w:sz w:val="28"/>
          <w:szCs w:val="28"/>
        </w:rPr>
        <w:t>Қарастырайық</w:t>
      </w:r>
      <w:r>
        <w:rPr>
          <w:rFonts w:ascii="Times New Roman" w:hAnsi="Times New Roman" w:cs="Times New Roman"/>
          <w:sz w:val="28"/>
          <w:szCs w:val="28"/>
          <w:lang w:val="en-US"/>
        </w:rPr>
        <w:t xml:space="preserve">, </w:t>
      </w:r>
      <w:r>
        <w:rPr>
          <w:rFonts w:ascii="Times New Roman" w:hAnsi="Times New Roman" w:cs="Times New Roman"/>
          <w:sz w:val="28"/>
          <w:szCs w:val="28"/>
        </w:rPr>
        <w:t>не</w:t>
      </w:r>
      <w:r>
        <w:rPr>
          <w:rFonts w:ascii="Times New Roman" w:hAnsi="Times New Roman" w:cs="Times New Roman"/>
          <w:sz w:val="28"/>
          <w:szCs w:val="28"/>
          <w:lang w:val="en-US"/>
        </w:rPr>
        <w:t xml:space="preserve"> </w:t>
      </w:r>
      <w:r>
        <w:rPr>
          <w:rFonts w:ascii="Times New Roman" w:hAnsi="Times New Roman" w:cs="Times New Roman"/>
          <w:sz w:val="28"/>
          <w:szCs w:val="28"/>
        </w:rPr>
        <w:t>істеледі</w:t>
      </w:r>
      <w:r>
        <w:rPr>
          <w:rFonts w:ascii="Times New Roman" w:hAnsi="Times New Roman" w:cs="Times New Roman"/>
          <w:sz w:val="28"/>
          <w:szCs w:val="28"/>
          <w:lang w:val="en-US"/>
        </w:rPr>
        <w:t>.</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Жаңа</w:t>
      </w:r>
      <w:r>
        <w:rPr>
          <w:rFonts w:ascii="Times New Roman" w:hAnsi="Times New Roman" w:cs="Times New Roman"/>
          <w:sz w:val="28"/>
          <w:szCs w:val="28"/>
          <w:lang w:val="en-US"/>
        </w:rPr>
        <w:t xml:space="preserve"> Python </w:t>
      </w:r>
      <w:r>
        <w:rPr>
          <w:rFonts w:ascii="Times New Roman" w:hAnsi="Times New Roman" w:cs="Times New Roman"/>
          <w:sz w:val="28"/>
          <w:szCs w:val="28"/>
        </w:rPr>
        <w:t>файлын</w:t>
      </w:r>
      <w:r>
        <w:rPr>
          <w:rFonts w:ascii="Times New Roman" w:hAnsi="Times New Roman" w:cs="Times New Roman"/>
          <w:sz w:val="28"/>
          <w:szCs w:val="28"/>
          <w:lang w:val="en-US"/>
        </w:rPr>
        <w:t xml:space="preserve"> </w:t>
      </w:r>
      <w:r>
        <w:rPr>
          <w:rFonts w:ascii="Times New Roman" w:hAnsi="Times New Roman" w:cs="Times New Roman"/>
          <w:sz w:val="28"/>
          <w:szCs w:val="28"/>
        </w:rPr>
        <w:t>жасаңыз</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келесі</w:t>
      </w:r>
      <w:r>
        <w:rPr>
          <w:rFonts w:ascii="Times New Roman" w:hAnsi="Times New Roman" w:cs="Times New Roman"/>
          <w:sz w:val="28"/>
          <w:szCs w:val="28"/>
          <w:lang w:val="en-US"/>
        </w:rPr>
        <w:t xml:space="preserve"> </w:t>
      </w:r>
      <w:r>
        <w:rPr>
          <w:rFonts w:ascii="Times New Roman" w:hAnsi="Times New Roman" w:cs="Times New Roman"/>
          <w:sz w:val="28"/>
          <w:szCs w:val="28"/>
        </w:rPr>
        <w:t>пакеттерді</w:t>
      </w:r>
      <w:r>
        <w:rPr>
          <w:rFonts w:ascii="Times New Roman" w:hAnsi="Times New Roman" w:cs="Times New Roman"/>
          <w:sz w:val="28"/>
          <w:szCs w:val="28"/>
          <w:lang w:val="en-US"/>
        </w:rPr>
        <w:t xml:space="preserve"> </w:t>
      </w:r>
      <w:r>
        <w:rPr>
          <w:rFonts w:ascii="Times New Roman" w:hAnsi="Times New Roman" w:cs="Times New Roman"/>
          <w:sz w:val="28"/>
          <w:szCs w:val="28"/>
        </w:rPr>
        <w:t>импорттаңыз</w:t>
      </w:r>
      <w:r>
        <w:rPr>
          <w:rFonts w:ascii="Times New Roman" w:hAnsi="Times New Roman" w:cs="Times New Roman"/>
          <w:sz w:val="28"/>
          <w:szCs w:val="28"/>
          <w:lang w:val="en-US"/>
        </w:rPr>
        <w: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import numpy as np</w:t>
      </w:r>
    </w:p>
    <w:p w:rsidR="003813F9" w:rsidRPr="00777F22" w:rsidRDefault="003813F9">
      <w:pPr>
        <w:spacing w:after="0" w:line="240" w:lineRule="auto"/>
        <w:ind w:firstLine="709"/>
        <w:jc w:val="both"/>
        <w:rPr>
          <w:rFonts w:cs="Times New Roman"/>
          <w:b/>
          <w:sz w:val="20"/>
          <w:szCs w:val="20"/>
          <w:lang w:val="en-US"/>
        </w:rPr>
      </w:pP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import matplotlib.pyplot as plt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from sklearn.metrics import classification_report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from sklearn import cross_validation, grid_search</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from sklearn.ensemble import ExtraTreesClassifier</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from sklearn import cross_validation</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from sklearn.metrics import classification_report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from utilities import visualize_classifier</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Талдау</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en-US"/>
        </w:rPr>
        <w:t xml:space="preserve"> </w:t>
      </w:r>
      <w:r>
        <w:rPr>
          <w:rFonts w:ascii="Times New Roman" w:hAnsi="Times New Roman" w:cs="Times New Roman"/>
          <w:sz w:val="28"/>
          <w:szCs w:val="28"/>
        </w:rPr>
        <w:t>келесі</w:t>
      </w:r>
      <w:r>
        <w:rPr>
          <w:rFonts w:ascii="Times New Roman" w:hAnsi="Times New Roman" w:cs="Times New Roman"/>
          <w:sz w:val="28"/>
          <w:szCs w:val="28"/>
          <w:lang w:val="en-US"/>
        </w:rPr>
        <w:t xml:space="preserve"> </w:t>
      </w:r>
      <w:r>
        <w:rPr>
          <w:rFonts w:ascii="Times New Roman" w:hAnsi="Times New Roman" w:cs="Times New Roman"/>
          <w:sz w:val="28"/>
          <w:szCs w:val="28"/>
        </w:rPr>
        <w:t>деректерді</w:t>
      </w:r>
      <w:r>
        <w:rPr>
          <w:rFonts w:ascii="Times New Roman" w:hAnsi="Times New Roman" w:cs="Times New Roman"/>
          <w:sz w:val="28"/>
          <w:szCs w:val="28"/>
          <w:lang w:val="en-US"/>
        </w:rPr>
        <w:t xml:space="preserve"> </w:t>
      </w:r>
      <w:r>
        <w:rPr>
          <w:rFonts w:ascii="Times New Roman" w:hAnsi="Times New Roman" w:cs="Times New Roman"/>
          <w:sz w:val="28"/>
          <w:szCs w:val="28"/>
        </w:rPr>
        <w:t>қолданамыз</w:t>
      </w:r>
      <w:r>
        <w:rPr>
          <w:rFonts w:ascii="Times New Roman" w:hAnsi="Times New Roman" w:cs="Times New Roman"/>
          <w:sz w:val="28"/>
          <w:szCs w:val="28"/>
          <w:lang w:val="en-US"/>
        </w:rPr>
        <w:t xml:space="preserve">, </w:t>
      </w:r>
      <w:r>
        <w:rPr>
          <w:rFonts w:ascii="Times New Roman" w:hAnsi="Times New Roman" w:cs="Times New Roman"/>
          <w:sz w:val="28"/>
          <w:szCs w:val="28"/>
        </w:rPr>
        <w:t>олар</w:t>
      </w:r>
      <w:r>
        <w:rPr>
          <w:rFonts w:ascii="Times New Roman" w:hAnsi="Times New Roman" w:cs="Times New Roman"/>
          <w:sz w:val="28"/>
          <w:szCs w:val="28"/>
          <w:lang w:val="en-US"/>
        </w:rPr>
        <w:t xml:space="preserve"> data_random_forests.txt </w:t>
      </w:r>
      <w:r>
        <w:rPr>
          <w:rFonts w:ascii="Times New Roman" w:hAnsi="Times New Roman" w:cs="Times New Roman"/>
          <w:sz w:val="28"/>
          <w:szCs w:val="28"/>
        </w:rPr>
        <w:t>файлында</w:t>
      </w:r>
      <w:r>
        <w:rPr>
          <w:rFonts w:ascii="Times New Roman" w:hAnsi="Times New Roman" w:cs="Times New Roman"/>
          <w:sz w:val="28"/>
          <w:szCs w:val="28"/>
          <w:lang w:val="en-US"/>
        </w:rPr>
        <w:t xml:space="preserve"> </w:t>
      </w:r>
      <w:r>
        <w:rPr>
          <w:rFonts w:ascii="Times New Roman" w:hAnsi="Times New Roman" w:cs="Times New Roman"/>
          <w:sz w:val="28"/>
          <w:szCs w:val="28"/>
        </w:rPr>
        <w:t>сақталған</w:t>
      </w:r>
      <w:r>
        <w:rPr>
          <w:rFonts w:ascii="Times New Roman" w:hAnsi="Times New Roman" w:cs="Times New Roman"/>
          <w:sz w:val="28"/>
          <w:szCs w:val="28"/>
          <w:lang w:val="en-US"/>
        </w:rPr>
        <w: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 xml:space="preserve"># </w:t>
      </w:r>
      <w:r w:rsidRPr="00777F22">
        <w:rPr>
          <w:rFonts w:cs="Times New Roman"/>
          <w:b/>
          <w:sz w:val="20"/>
          <w:szCs w:val="20"/>
        </w:rPr>
        <w:t>Загрузка</w:t>
      </w:r>
      <w:r w:rsidRPr="00777F22">
        <w:rPr>
          <w:rFonts w:cs="Times New Roman"/>
          <w:b/>
          <w:sz w:val="20"/>
          <w:szCs w:val="20"/>
          <w:lang w:val="en-US"/>
        </w:rPr>
        <w:t xml:space="preserve"> </w:t>
      </w:r>
      <w:r w:rsidRPr="00777F22">
        <w:rPr>
          <w:rFonts w:cs="Times New Roman"/>
          <w:b/>
          <w:sz w:val="20"/>
          <w:szCs w:val="20"/>
        </w:rPr>
        <w:t>входных</w:t>
      </w:r>
      <w:r w:rsidRPr="00777F22">
        <w:rPr>
          <w:rFonts w:cs="Times New Roman"/>
          <w:b/>
          <w:sz w:val="20"/>
          <w:szCs w:val="20"/>
          <w:lang w:val="en-US"/>
        </w:rPr>
        <w:t xml:space="preserve"> </w:t>
      </w:r>
      <w:r w:rsidRPr="00777F22">
        <w:rPr>
          <w:rFonts w:cs="Times New Roman"/>
          <w:b/>
          <w:sz w:val="20"/>
          <w:szCs w:val="20"/>
        </w:rPr>
        <w:t>данных</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input_file = 'data_random_forests.txt'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data = np.loadtxt(input_file, delimiter=',')</w:t>
      </w:r>
    </w:p>
    <w:p w:rsidR="003813F9" w:rsidRDefault="00161311">
      <w:pPr>
        <w:spacing w:after="0" w:line="240" w:lineRule="auto"/>
        <w:ind w:firstLine="709"/>
        <w:jc w:val="both"/>
        <w:rPr>
          <w:rFonts w:ascii="Times New Roman" w:hAnsi="Times New Roman" w:cs="Times New Roman"/>
          <w:sz w:val="28"/>
          <w:szCs w:val="28"/>
          <w:lang w:val="en-US"/>
        </w:rPr>
      </w:pPr>
      <w:r w:rsidRPr="00777F22">
        <w:rPr>
          <w:rFonts w:cs="Times New Roman"/>
          <w:b/>
          <w:sz w:val="20"/>
          <w:szCs w:val="20"/>
          <w:lang w:val="en-US"/>
        </w:rPr>
        <w:t>X, y = data[:, :-1], data[:, -1]</w:t>
      </w:r>
    </w:p>
    <w:p w:rsidR="003813F9" w:rsidRPr="00777F22"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Деректерді</w:t>
      </w:r>
      <w:r w:rsidRPr="00777F22">
        <w:rPr>
          <w:rFonts w:ascii="Times New Roman" w:hAnsi="Times New Roman" w:cs="Times New Roman"/>
          <w:sz w:val="28"/>
          <w:szCs w:val="28"/>
        </w:rPr>
        <w:t xml:space="preserve"> </w:t>
      </w:r>
      <w:r>
        <w:rPr>
          <w:rFonts w:ascii="Times New Roman" w:hAnsi="Times New Roman" w:cs="Times New Roman"/>
          <w:sz w:val="28"/>
          <w:szCs w:val="28"/>
        </w:rPr>
        <w:t>үш</w:t>
      </w:r>
      <w:r w:rsidRPr="00777F22">
        <w:rPr>
          <w:rFonts w:ascii="Times New Roman" w:hAnsi="Times New Roman" w:cs="Times New Roman"/>
          <w:sz w:val="28"/>
          <w:szCs w:val="28"/>
        </w:rPr>
        <w:t xml:space="preserve"> </w:t>
      </w:r>
      <w:r>
        <w:rPr>
          <w:rFonts w:ascii="Times New Roman" w:hAnsi="Times New Roman" w:cs="Times New Roman"/>
          <w:sz w:val="28"/>
          <w:szCs w:val="28"/>
        </w:rPr>
        <w:t>сыныпқа</w:t>
      </w:r>
      <w:r w:rsidRPr="00777F22">
        <w:rPr>
          <w:rFonts w:ascii="Times New Roman" w:hAnsi="Times New Roman" w:cs="Times New Roman"/>
          <w:sz w:val="28"/>
          <w:szCs w:val="28"/>
        </w:rPr>
        <w:t xml:space="preserve"> </w:t>
      </w:r>
      <w:r>
        <w:rPr>
          <w:rFonts w:ascii="Times New Roman" w:hAnsi="Times New Roman" w:cs="Times New Roman"/>
          <w:sz w:val="28"/>
          <w:szCs w:val="28"/>
        </w:rPr>
        <w:t>бөлеміз</w:t>
      </w:r>
      <w:r w:rsidRPr="00777F22">
        <w:rPr>
          <w:rFonts w:ascii="Times New Roman" w:hAnsi="Times New Roman" w:cs="Times New Roman"/>
          <w:sz w:val="28"/>
          <w:szCs w:val="28"/>
        </w:rPr>
        <w:t>:</w:t>
      </w: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 Разбиение данных на три класса на основании меток</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class_0 = np.array(X[y == 0])</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class_1 = np.array(X[y == 1])</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class_2 = np.array(X[y == 2])</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Деректерді</w:t>
      </w:r>
      <w:r>
        <w:rPr>
          <w:rFonts w:ascii="Times New Roman" w:hAnsi="Times New Roman" w:cs="Times New Roman"/>
          <w:sz w:val="28"/>
          <w:szCs w:val="28"/>
          <w:lang w:val="en-US"/>
        </w:rPr>
        <w:t xml:space="preserve"> </w:t>
      </w:r>
      <w:r>
        <w:rPr>
          <w:rFonts w:ascii="Times New Roman" w:hAnsi="Times New Roman" w:cs="Times New Roman"/>
          <w:sz w:val="28"/>
          <w:szCs w:val="28"/>
        </w:rPr>
        <w:t>оқыту</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тестілеу</w:t>
      </w:r>
      <w:r>
        <w:rPr>
          <w:rFonts w:ascii="Times New Roman" w:hAnsi="Times New Roman" w:cs="Times New Roman"/>
          <w:sz w:val="28"/>
          <w:szCs w:val="28"/>
          <w:lang w:val="en-US"/>
        </w:rPr>
        <w:t xml:space="preserve"> </w:t>
      </w:r>
      <w:r>
        <w:rPr>
          <w:rFonts w:ascii="Times New Roman" w:hAnsi="Times New Roman" w:cs="Times New Roman"/>
          <w:sz w:val="28"/>
          <w:szCs w:val="28"/>
        </w:rPr>
        <w:t>жиынтығына</w:t>
      </w:r>
      <w:r>
        <w:rPr>
          <w:rFonts w:ascii="Times New Roman" w:hAnsi="Times New Roman" w:cs="Times New Roman"/>
          <w:sz w:val="28"/>
          <w:szCs w:val="28"/>
          <w:lang w:val="en-US"/>
        </w:rPr>
        <w:t xml:space="preserve"> </w:t>
      </w:r>
      <w:r>
        <w:rPr>
          <w:rFonts w:ascii="Times New Roman" w:hAnsi="Times New Roman" w:cs="Times New Roman"/>
          <w:sz w:val="28"/>
          <w:szCs w:val="28"/>
        </w:rPr>
        <w:t>бөлеміз</w:t>
      </w:r>
      <w:r>
        <w:rPr>
          <w:rFonts w:ascii="Times New Roman" w:hAnsi="Times New Roman" w:cs="Times New Roman"/>
          <w:sz w:val="28"/>
          <w:szCs w:val="28"/>
          <w:lang w:val="en-US"/>
        </w:rPr>
        <w:t>:</w:t>
      </w: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 Разбиение данных на обучающий и тестовый наборы</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X_train, X_test, y_train, y_test = cross_validation.train_test_split(</w:t>
      </w:r>
    </w:p>
    <w:p w:rsidR="003813F9" w:rsidRDefault="00161311">
      <w:pPr>
        <w:spacing w:after="0" w:line="240" w:lineRule="auto"/>
        <w:ind w:firstLine="709"/>
        <w:jc w:val="both"/>
        <w:rPr>
          <w:rFonts w:ascii="Times New Roman" w:hAnsi="Times New Roman" w:cs="Times New Roman"/>
          <w:sz w:val="28"/>
          <w:szCs w:val="28"/>
          <w:lang w:val="en-US"/>
        </w:rPr>
      </w:pPr>
      <w:r w:rsidRPr="00777F22">
        <w:rPr>
          <w:rFonts w:cs="Times New Roman"/>
          <w:b/>
          <w:sz w:val="20"/>
          <w:szCs w:val="20"/>
          <w:lang w:val="en-US"/>
        </w:rPr>
        <w:t xml:space="preserve">    X, y, test_size=0.25, random_state=5)</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Классификаторды тестілеу үшін параметрлердің торын орнатамыз. Әдетте, бір параметрдің мәнін тұрақты етіп сақтап, қалғандарын ауыстырамыз. Осыдан кейін бұл процедура әр параметр үшін қайталанады. Бұл жағдайда біз n_estimators және max_depth параметрлерінің ең жақсы мәндерін табуды қалаймыз. Параметрлердің торын анықтаймыз:</w:t>
      </w: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parameter_grid = [</w:t>
      </w: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 xml:space="preserve">    {'n_estimators': [100], 'max_depth': [4, 7, 12, 16]},</w:t>
      </w: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 xml:space="preserve">    {'max_depth': [4], 'n_estimators': [25, 50, 100, 250]}</w:t>
      </w: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Енді классификатор ең жақсы параметрлерді табу үшін қолданатын метрикаларды анықтаймыз.</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kk-KZ" w:eastAsia="kk-KZ"/>
        </w:rPr>
        <w:lastRenderedPageBreak/>
        <w:drawing>
          <wp:inline distT="0" distB="0" distL="0" distR="0" wp14:anchorId="04803B12" wp14:editId="4666D025">
            <wp:extent cx="5571490" cy="350520"/>
            <wp:effectExtent l="0" t="0" r="3810" b="5080"/>
            <wp:docPr id="135" name="Picture 106"/>
            <wp:cNvGraphicFramePr/>
            <a:graphic xmlns:a="http://schemas.openxmlformats.org/drawingml/2006/main">
              <a:graphicData uri="http://schemas.openxmlformats.org/drawingml/2006/picture">
                <pic:pic xmlns:pic="http://schemas.openxmlformats.org/drawingml/2006/picture">
                  <pic:nvPicPr>
                    <pic:cNvPr id="135" name="Picture 106"/>
                    <pic:cNvPicPr/>
                  </pic:nvPicPr>
                  <pic:blipFill>
                    <a:blip r:embed="rId282"/>
                    <a:srcRect t="67439" b="28059"/>
                    <a:stretch>
                      <a:fillRect/>
                    </a:stretch>
                  </pic:blipFill>
                  <pic:spPr>
                    <a:xfrm>
                      <a:off x="0" y="0"/>
                      <a:ext cx="5571490" cy="350520"/>
                    </a:xfrm>
                    <a:prstGeom prst="rect">
                      <a:avLst/>
                    </a:prstGeom>
                    <a:ln>
                      <a:noFill/>
                    </a:ln>
                  </pic:spPr>
                </pic:pic>
              </a:graphicData>
            </a:graphic>
          </wp:inline>
        </w:drawing>
      </w:r>
      <w:r>
        <w:rPr>
          <w:rFonts w:ascii="Times New Roman" w:hAnsi="Times New Roman" w:cs="Times New Roman"/>
          <w:sz w:val="28"/>
          <w:szCs w:val="28"/>
        </w:rPr>
        <w:t>Әрбір метрика үшін тор іздеуді орындау керек, кезінде біз нақты параметрлер комбинациясы бойынша классификаторды үйретеміз.</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for metric in metrics:</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 xml:space="preserve">    print("\n##", metric </w:t>
      </w:r>
      <w:r w:rsidRPr="00777F22">
        <w:rPr>
          <w:rFonts w:cs="Times New Roman"/>
          <w:b/>
          <w:sz w:val="20"/>
          <w:szCs w:val="20"/>
        </w:rPr>
        <w:t>үшін</w:t>
      </w:r>
      <w:r w:rsidRPr="00777F22">
        <w:rPr>
          <w:rFonts w:cs="Times New Roman"/>
          <w:b/>
          <w:sz w:val="20"/>
          <w:szCs w:val="20"/>
          <w:lang w:val="en-US"/>
        </w:rPr>
        <w:t xml:space="preserve"> </w:t>
      </w:r>
      <w:r w:rsidRPr="00777F22">
        <w:rPr>
          <w:rFonts w:cs="Times New Roman"/>
          <w:b/>
          <w:sz w:val="20"/>
          <w:szCs w:val="20"/>
        </w:rPr>
        <w:t>оптималды</w:t>
      </w:r>
      <w:r w:rsidRPr="00777F22">
        <w:rPr>
          <w:rFonts w:cs="Times New Roman"/>
          <w:b/>
          <w:sz w:val="20"/>
          <w:szCs w:val="20"/>
          <w:lang w:val="en-US"/>
        </w:rPr>
        <w:t xml:space="preserve"> </w:t>
      </w:r>
      <w:r w:rsidRPr="00777F22">
        <w:rPr>
          <w:rFonts w:cs="Times New Roman"/>
          <w:b/>
          <w:sz w:val="20"/>
          <w:szCs w:val="20"/>
        </w:rPr>
        <w:t>параметрлерді</w:t>
      </w:r>
      <w:r w:rsidRPr="00777F22">
        <w:rPr>
          <w:rFonts w:cs="Times New Roman"/>
          <w:b/>
          <w:sz w:val="20"/>
          <w:szCs w:val="20"/>
          <w:lang w:val="en-US"/>
        </w:rPr>
        <w:t xml:space="preserve"> </w:t>
      </w:r>
      <w:r w:rsidRPr="00777F22">
        <w:rPr>
          <w:rFonts w:cs="Times New Roman"/>
          <w:b/>
          <w:sz w:val="20"/>
          <w:szCs w:val="20"/>
        </w:rPr>
        <w:t>іздеу</w:t>
      </w:r>
      <w:r w:rsidRPr="00777F22">
        <w:rPr>
          <w:rFonts w:cs="Times New Roman"/>
          <w:b/>
          <w:sz w:val="20"/>
          <w:szCs w:val="20"/>
          <w:lang w:val="en-US"/>
        </w:rPr>
        <w: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 xml:space="preserve">    classifier = grid_search.GridSearchCV(</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 xml:space="preserve">        ExtraTreesClassifier(random_state=0), parameter_grid, cv=5, scoring=metric)</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 xml:space="preserve">    classifier.fit(X_train, y_train)</w:t>
      </w: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Параметрлер торы үшін бағаларды шығару:</w:t>
      </w:r>
    </w:p>
    <w:p w:rsidR="003813F9" w:rsidRPr="00777F22" w:rsidRDefault="00161311">
      <w:pPr>
        <w:spacing w:after="0" w:line="240" w:lineRule="auto"/>
        <w:ind w:firstLine="709"/>
        <w:jc w:val="both"/>
        <w:rPr>
          <w:rFonts w:cs="Times New Roman"/>
          <w:b/>
          <w:sz w:val="20"/>
          <w:szCs w:val="20"/>
        </w:rPr>
      </w:pPr>
      <w:r w:rsidRPr="00777F22">
        <w:rPr>
          <w:rFonts w:cs="Times New Roman"/>
          <w:b/>
          <w:sz w:val="20"/>
          <w:szCs w:val="20"/>
        </w:rPr>
        <w:t>print("\nПараметрлер торы үшін бағалар:")</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for params, avg_score in classifier.grid_scores_:</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 xml:space="preserve">    print(params, '--&gt;', round(avg_score, 3))</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rPr>
        <w:t>Жұмыстың</w:t>
      </w:r>
      <w:r w:rsidRPr="00777F22">
        <w:rPr>
          <w:rFonts w:cs="Times New Roman"/>
          <w:b/>
          <w:sz w:val="20"/>
          <w:szCs w:val="20"/>
          <w:lang w:val="en-US"/>
        </w:rPr>
        <w:t xml:space="preserve"> </w:t>
      </w:r>
      <w:r w:rsidRPr="00777F22">
        <w:rPr>
          <w:rFonts w:cs="Times New Roman"/>
          <w:b/>
          <w:sz w:val="20"/>
          <w:szCs w:val="20"/>
        </w:rPr>
        <w:t>нәтижелерінің</w:t>
      </w:r>
      <w:r w:rsidRPr="00777F22">
        <w:rPr>
          <w:rFonts w:cs="Times New Roman"/>
          <w:b/>
          <w:sz w:val="20"/>
          <w:szCs w:val="20"/>
          <w:lang w:val="en-US"/>
        </w:rPr>
        <w:t xml:space="preserve"> </w:t>
      </w:r>
      <w:r w:rsidRPr="00777F22">
        <w:rPr>
          <w:rFonts w:cs="Times New Roman"/>
          <w:b/>
          <w:sz w:val="20"/>
          <w:szCs w:val="20"/>
        </w:rPr>
        <w:t>есебі</w:t>
      </w:r>
      <w:r w:rsidRPr="00777F22">
        <w:rPr>
          <w:rFonts w:cs="Times New Roman"/>
          <w:b/>
          <w:sz w:val="20"/>
          <w:szCs w:val="20"/>
          <w:lang w:val="en-US"/>
        </w:rPr>
        <w: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y_pred = classifier.predict(X_test)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print("\n</w:t>
      </w:r>
      <w:r w:rsidRPr="00777F22">
        <w:rPr>
          <w:rFonts w:cs="Times New Roman"/>
          <w:b/>
          <w:sz w:val="20"/>
          <w:szCs w:val="20"/>
        </w:rPr>
        <w:t>Жұмыстың</w:t>
      </w:r>
      <w:r w:rsidRPr="00777F22">
        <w:rPr>
          <w:rFonts w:cs="Times New Roman"/>
          <w:b/>
          <w:sz w:val="20"/>
          <w:szCs w:val="20"/>
          <w:lang w:val="en-US"/>
        </w:rPr>
        <w:t xml:space="preserve"> </w:t>
      </w:r>
      <w:r w:rsidRPr="00777F22">
        <w:rPr>
          <w:rFonts w:cs="Times New Roman"/>
          <w:b/>
          <w:sz w:val="20"/>
          <w:szCs w:val="20"/>
        </w:rPr>
        <w:t>нәтижелерінің</w:t>
      </w:r>
      <w:r w:rsidRPr="00777F22">
        <w:rPr>
          <w:rFonts w:cs="Times New Roman"/>
          <w:b/>
          <w:sz w:val="20"/>
          <w:szCs w:val="20"/>
          <w:lang w:val="en-US"/>
        </w:rPr>
        <w:t xml:space="preserve"> </w:t>
      </w:r>
      <w:r w:rsidRPr="00777F22">
        <w:rPr>
          <w:rFonts w:cs="Times New Roman"/>
          <w:b/>
          <w:sz w:val="20"/>
          <w:szCs w:val="20"/>
        </w:rPr>
        <w:t>есебі</w:t>
      </w:r>
      <w:r w:rsidRPr="00777F22">
        <w:rPr>
          <w:rFonts w:cs="Times New Roman"/>
          <w:b/>
          <w:sz w:val="20"/>
          <w:szCs w:val="20"/>
          <w:lang w:val="en-US"/>
        </w:rPr>
        <w:t>:")</w:t>
      </w:r>
    </w:p>
    <w:p w:rsidR="003813F9" w:rsidRPr="00777F22" w:rsidRDefault="00161311">
      <w:pPr>
        <w:spacing w:after="0" w:line="240" w:lineRule="auto"/>
        <w:ind w:firstLine="709"/>
        <w:jc w:val="both"/>
        <w:rPr>
          <w:rFonts w:cs="Times New Roman"/>
          <w:b/>
          <w:sz w:val="20"/>
          <w:szCs w:val="20"/>
          <w:lang w:val="en-US"/>
        </w:rPr>
      </w:pPr>
      <w:r w:rsidRPr="00777F22">
        <w:rPr>
          <w:rFonts w:cs="Times New Roman"/>
          <w:b/>
          <w:sz w:val="20"/>
          <w:szCs w:val="20"/>
          <w:lang w:val="en-US"/>
        </w:rPr>
        <w:t>print(classification_report(y_test, y_pred))</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мәтінде</w:t>
      </w:r>
      <w:r>
        <w:rPr>
          <w:rFonts w:ascii="Times New Roman" w:hAnsi="Times New Roman" w:cs="Times New Roman"/>
          <w:sz w:val="28"/>
          <w:szCs w:val="28"/>
          <w:lang w:val="en-US"/>
        </w:rPr>
        <w:t xml:space="preserve"> </w:t>
      </w:r>
      <w:r>
        <w:rPr>
          <w:rFonts w:ascii="Times New Roman" w:hAnsi="Times New Roman" w:cs="Times New Roman"/>
          <w:sz w:val="28"/>
          <w:szCs w:val="28"/>
        </w:rPr>
        <w:t>әрбір</w:t>
      </w:r>
      <w:r>
        <w:rPr>
          <w:rFonts w:ascii="Times New Roman" w:hAnsi="Times New Roman" w:cs="Times New Roman"/>
          <w:sz w:val="28"/>
          <w:szCs w:val="28"/>
          <w:lang w:val="en-US"/>
        </w:rPr>
        <w:t xml:space="preserve"> </w:t>
      </w:r>
      <w:r>
        <w:rPr>
          <w:rFonts w:ascii="Times New Roman" w:hAnsi="Times New Roman" w:cs="Times New Roman"/>
          <w:sz w:val="28"/>
          <w:szCs w:val="28"/>
        </w:rPr>
        <w:t>метрика</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классификатордың</w:t>
      </w:r>
      <w:r>
        <w:rPr>
          <w:rFonts w:ascii="Times New Roman" w:hAnsi="Times New Roman" w:cs="Times New Roman"/>
          <w:sz w:val="28"/>
          <w:szCs w:val="28"/>
          <w:lang w:val="en-US"/>
        </w:rPr>
        <w:t xml:space="preserve"> </w:t>
      </w:r>
      <w:r>
        <w:rPr>
          <w:rFonts w:ascii="Times New Roman" w:hAnsi="Times New Roman" w:cs="Times New Roman"/>
          <w:sz w:val="28"/>
          <w:szCs w:val="28"/>
        </w:rPr>
        <w:t>ең</w:t>
      </w:r>
      <w:r>
        <w:rPr>
          <w:rFonts w:ascii="Times New Roman" w:hAnsi="Times New Roman" w:cs="Times New Roman"/>
          <w:sz w:val="28"/>
          <w:szCs w:val="28"/>
          <w:lang w:val="en-US"/>
        </w:rPr>
        <w:t xml:space="preserve"> </w:t>
      </w:r>
      <w:r>
        <w:rPr>
          <w:rFonts w:ascii="Times New Roman" w:hAnsi="Times New Roman" w:cs="Times New Roman"/>
          <w:sz w:val="28"/>
          <w:szCs w:val="28"/>
        </w:rPr>
        <w:t>жақсы</w:t>
      </w:r>
      <w:r>
        <w:rPr>
          <w:rFonts w:ascii="Times New Roman" w:hAnsi="Times New Roman" w:cs="Times New Roman"/>
          <w:sz w:val="28"/>
          <w:szCs w:val="28"/>
          <w:lang w:val="en-US"/>
        </w:rPr>
        <w:t xml:space="preserve"> </w:t>
      </w:r>
      <w:r>
        <w:rPr>
          <w:rFonts w:ascii="Times New Roman" w:hAnsi="Times New Roman" w:cs="Times New Roman"/>
          <w:sz w:val="28"/>
          <w:szCs w:val="28"/>
        </w:rPr>
        <w:t>параметрлерін</w:t>
      </w:r>
      <w:r>
        <w:rPr>
          <w:rFonts w:ascii="Times New Roman" w:hAnsi="Times New Roman" w:cs="Times New Roman"/>
          <w:sz w:val="28"/>
          <w:szCs w:val="28"/>
          <w:lang w:val="en-US"/>
        </w:rPr>
        <w:t xml:space="preserve"> </w:t>
      </w:r>
      <w:r>
        <w:rPr>
          <w:rFonts w:ascii="Times New Roman" w:hAnsi="Times New Roman" w:cs="Times New Roman"/>
          <w:sz w:val="28"/>
          <w:szCs w:val="28"/>
        </w:rPr>
        <w:t>іздеу</w:t>
      </w:r>
      <w:r>
        <w:rPr>
          <w:rFonts w:ascii="Times New Roman" w:hAnsi="Times New Roman" w:cs="Times New Roman"/>
          <w:sz w:val="28"/>
          <w:szCs w:val="28"/>
          <w:lang w:val="en-US"/>
        </w:rPr>
        <w:t xml:space="preserve"> </w:t>
      </w:r>
      <w:r>
        <w:rPr>
          <w:rFonts w:ascii="Times New Roman" w:hAnsi="Times New Roman" w:cs="Times New Roman"/>
          <w:sz w:val="28"/>
          <w:szCs w:val="28"/>
        </w:rPr>
        <w:t>процесі</w:t>
      </w:r>
      <w:r>
        <w:rPr>
          <w:rFonts w:ascii="Times New Roman" w:hAnsi="Times New Roman" w:cs="Times New Roman"/>
          <w:sz w:val="28"/>
          <w:szCs w:val="28"/>
          <w:lang w:val="en-US"/>
        </w:rPr>
        <w:t xml:space="preserve"> </w:t>
      </w:r>
      <w:r>
        <w:rPr>
          <w:rFonts w:ascii="Times New Roman" w:hAnsi="Times New Roman" w:cs="Times New Roman"/>
          <w:sz w:val="28"/>
          <w:szCs w:val="28"/>
        </w:rPr>
        <w:t>сипатталған</w:t>
      </w:r>
      <w:r>
        <w:rPr>
          <w:rFonts w:ascii="Times New Roman" w:hAnsi="Times New Roman" w:cs="Times New Roman"/>
          <w:sz w:val="28"/>
          <w:szCs w:val="28"/>
          <w:lang w:val="en-US"/>
        </w:rPr>
        <w:t xml:space="preserve">. Run_grid_search.py </w:t>
      </w:r>
      <w:r>
        <w:rPr>
          <w:rFonts w:ascii="Times New Roman" w:hAnsi="Times New Roman" w:cs="Times New Roman"/>
          <w:sz w:val="28"/>
          <w:szCs w:val="28"/>
        </w:rPr>
        <w:t>арқылы</w:t>
      </w:r>
      <w:r>
        <w:rPr>
          <w:rFonts w:ascii="Times New Roman" w:hAnsi="Times New Roman" w:cs="Times New Roman"/>
          <w:sz w:val="28"/>
          <w:szCs w:val="28"/>
          <w:lang w:val="en-US"/>
        </w:rPr>
        <w:t xml:space="preserve"> </w:t>
      </w:r>
      <w:r>
        <w:rPr>
          <w:rFonts w:ascii="Times New Roman" w:hAnsi="Times New Roman" w:cs="Times New Roman"/>
          <w:sz w:val="28"/>
          <w:szCs w:val="28"/>
        </w:rPr>
        <w:t>параметрлердің</w:t>
      </w:r>
      <w:r>
        <w:rPr>
          <w:rFonts w:ascii="Times New Roman" w:hAnsi="Times New Roman" w:cs="Times New Roman"/>
          <w:sz w:val="28"/>
          <w:szCs w:val="28"/>
          <w:lang w:val="en-US"/>
        </w:rPr>
        <w:t xml:space="preserve"> </w:t>
      </w:r>
      <w:r>
        <w:rPr>
          <w:rFonts w:ascii="Times New Roman" w:hAnsi="Times New Roman" w:cs="Times New Roman"/>
          <w:sz w:val="28"/>
          <w:szCs w:val="28"/>
        </w:rPr>
        <w:t>әртүрлі</w:t>
      </w:r>
      <w:r>
        <w:rPr>
          <w:rFonts w:ascii="Times New Roman" w:hAnsi="Times New Roman" w:cs="Times New Roman"/>
          <w:sz w:val="28"/>
          <w:szCs w:val="28"/>
          <w:lang w:val="en-US"/>
        </w:rPr>
        <w:t xml:space="preserve"> </w:t>
      </w:r>
      <w:r>
        <w:rPr>
          <w:rFonts w:ascii="Times New Roman" w:hAnsi="Times New Roman" w:cs="Times New Roman"/>
          <w:sz w:val="28"/>
          <w:szCs w:val="28"/>
        </w:rPr>
        <w:t>комбинациялары</w:t>
      </w:r>
      <w:r>
        <w:rPr>
          <w:rFonts w:ascii="Times New Roman" w:hAnsi="Times New Roman" w:cs="Times New Roman"/>
          <w:sz w:val="28"/>
          <w:szCs w:val="28"/>
          <w:lang w:val="en-US"/>
        </w:rPr>
        <w:t xml:space="preserve"> </w:t>
      </w:r>
      <w:r>
        <w:rPr>
          <w:rFonts w:ascii="Times New Roman" w:hAnsi="Times New Roman" w:cs="Times New Roman"/>
          <w:sz w:val="28"/>
          <w:szCs w:val="28"/>
        </w:rPr>
        <w:t>тексеріліп</w:t>
      </w:r>
      <w:r>
        <w:rPr>
          <w:rFonts w:ascii="Times New Roman" w:hAnsi="Times New Roman" w:cs="Times New Roman"/>
          <w:sz w:val="28"/>
          <w:szCs w:val="28"/>
          <w:lang w:val="en-US"/>
        </w:rPr>
        <w:t xml:space="preserve">, </w:t>
      </w:r>
      <w:r>
        <w:rPr>
          <w:rFonts w:ascii="Times New Roman" w:hAnsi="Times New Roman" w:cs="Times New Roman"/>
          <w:sz w:val="28"/>
          <w:szCs w:val="28"/>
        </w:rPr>
        <w:t>оның</w:t>
      </w:r>
      <w:r>
        <w:rPr>
          <w:rFonts w:ascii="Times New Roman" w:hAnsi="Times New Roman" w:cs="Times New Roman"/>
          <w:sz w:val="28"/>
          <w:szCs w:val="28"/>
          <w:lang w:val="en-US"/>
        </w:rPr>
        <w:t xml:space="preserve"> </w:t>
      </w:r>
      <w:r>
        <w:rPr>
          <w:rFonts w:ascii="Times New Roman" w:hAnsi="Times New Roman" w:cs="Times New Roman"/>
          <w:sz w:val="28"/>
          <w:szCs w:val="28"/>
        </w:rPr>
        <w:t>нәтижелері</w:t>
      </w:r>
      <w:r>
        <w:rPr>
          <w:rFonts w:ascii="Times New Roman" w:hAnsi="Times New Roman" w:cs="Times New Roman"/>
          <w:sz w:val="28"/>
          <w:szCs w:val="28"/>
          <w:lang w:val="en-US"/>
        </w:rPr>
        <w:t xml:space="preserve"> </w:t>
      </w:r>
      <w:r>
        <w:rPr>
          <w:rFonts w:ascii="Times New Roman" w:hAnsi="Times New Roman" w:cs="Times New Roman"/>
          <w:sz w:val="28"/>
          <w:szCs w:val="28"/>
        </w:rPr>
        <w:t>көрсетіледі</w:t>
      </w:r>
      <w:r>
        <w:rPr>
          <w:rFonts w:ascii="Times New Roman" w:hAnsi="Times New Roman" w:cs="Times New Roman"/>
          <w:sz w:val="28"/>
          <w:szCs w:val="28"/>
          <w:lang w:val="en-US"/>
        </w:rPr>
        <w:t xml:space="preserve">. </w:t>
      </w:r>
      <w:r>
        <w:rPr>
          <w:rFonts w:ascii="Times New Roman" w:hAnsi="Times New Roman" w:cs="Times New Roman"/>
          <w:sz w:val="28"/>
          <w:szCs w:val="28"/>
        </w:rPr>
        <w:t>Әрбір</w:t>
      </w:r>
      <w:r>
        <w:rPr>
          <w:rFonts w:ascii="Times New Roman" w:hAnsi="Times New Roman" w:cs="Times New Roman"/>
          <w:sz w:val="28"/>
          <w:szCs w:val="28"/>
          <w:lang w:val="en-US"/>
        </w:rPr>
        <w:t xml:space="preserve"> </w:t>
      </w:r>
      <w:r>
        <w:rPr>
          <w:rFonts w:ascii="Times New Roman" w:hAnsi="Times New Roman" w:cs="Times New Roman"/>
          <w:sz w:val="28"/>
          <w:szCs w:val="28"/>
        </w:rPr>
        <w:t>комбинацияның</w:t>
      </w:r>
      <w:r>
        <w:rPr>
          <w:rFonts w:ascii="Times New Roman" w:hAnsi="Times New Roman" w:cs="Times New Roman"/>
          <w:sz w:val="28"/>
          <w:szCs w:val="28"/>
          <w:lang w:val="en-US"/>
        </w:rPr>
        <w:t xml:space="preserve"> </w:t>
      </w:r>
      <w:r>
        <w:rPr>
          <w:rFonts w:ascii="Times New Roman" w:hAnsi="Times New Roman" w:cs="Times New Roman"/>
          <w:sz w:val="28"/>
          <w:szCs w:val="28"/>
        </w:rPr>
        <w:t>нәтижесі</w:t>
      </w:r>
      <w:r>
        <w:rPr>
          <w:rFonts w:ascii="Times New Roman" w:hAnsi="Times New Roman" w:cs="Times New Roman"/>
          <w:sz w:val="28"/>
          <w:szCs w:val="28"/>
          <w:lang w:val="en-US"/>
        </w:rPr>
        <w:t xml:space="preserve"> </w:t>
      </w:r>
      <w:r>
        <w:rPr>
          <w:rFonts w:ascii="Times New Roman" w:hAnsi="Times New Roman" w:cs="Times New Roman"/>
          <w:sz w:val="28"/>
          <w:szCs w:val="28"/>
        </w:rPr>
        <w:t>бағаланады</w:t>
      </w:r>
      <w:r>
        <w:rPr>
          <w:rFonts w:ascii="Times New Roman" w:hAnsi="Times New Roman" w:cs="Times New Roman"/>
          <w:sz w:val="28"/>
          <w:szCs w:val="28"/>
          <w:lang w:val="en-US"/>
        </w:rPr>
        <w:t xml:space="preserve">, </w:t>
      </w:r>
      <w:r>
        <w:rPr>
          <w:rFonts w:ascii="Times New Roman" w:hAnsi="Times New Roman" w:cs="Times New Roman"/>
          <w:sz w:val="28"/>
          <w:szCs w:val="28"/>
        </w:rPr>
        <w:t>содан</w:t>
      </w:r>
      <w:r>
        <w:rPr>
          <w:rFonts w:ascii="Times New Roman" w:hAnsi="Times New Roman" w:cs="Times New Roman"/>
          <w:sz w:val="28"/>
          <w:szCs w:val="28"/>
          <w:lang w:val="en-US"/>
        </w:rPr>
        <w:t xml:space="preserve"> </w:t>
      </w:r>
      <w:r>
        <w:rPr>
          <w:rFonts w:ascii="Times New Roman" w:hAnsi="Times New Roman" w:cs="Times New Roman"/>
          <w:sz w:val="28"/>
          <w:szCs w:val="28"/>
        </w:rPr>
        <w:t>кейін</w:t>
      </w:r>
      <w:r>
        <w:rPr>
          <w:rFonts w:ascii="Times New Roman" w:hAnsi="Times New Roman" w:cs="Times New Roman"/>
          <w:sz w:val="28"/>
          <w:szCs w:val="28"/>
          <w:lang w:val="en-US"/>
        </w:rPr>
        <w:t xml:space="preserve"> </w:t>
      </w:r>
      <w:r>
        <w:rPr>
          <w:rFonts w:ascii="Times New Roman" w:hAnsi="Times New Roman" w:cs="Times New Roman"/>
          <w:sz w:val="28"/>
          <w:szCs w:val="28"/>
        </w:rPr>
        <w:t>ең</w:t>
      </w:r>
      <w:r>
        <w:rPr>
          <w:rFonts w:ascii="Times New Roman" w:hAnsi="Times New Roman" w:cs="Times New Roman"/>
          <w:sz w:val="28"/>
          <w:szCs w:val="28"/>
          <w:lang w:val="en-US"/>
        </w:rPr>
        <w:t xml:space="preserve"> </w:t>
      </w:r>
      <w:r>
        <w:rPr>
          <w:rFonts w:ascii="Times New Roman" w:hAnsi="Times New Roman" w:cs="Times New Roman"/>
          <w:sz w:val="28"/>
          <w:szCs w:val="28"/>
        </w:rPr>
        <w:t>үздік</w:t>
      </w:r>
      <w:r>
        <w:rPr>
          <w:rFonts w:ascii="Times New Roman" w:hAnsi="Times New Roman" w:cs="Times New Roman"/>
          <w:sz w:val="28"/>
          <w:szCs w:val="28"/>
          <w:lang w:val="en-US"/>
        </w:rPr>
        <w:t xml:space="preserve"> </w:t>
      </w:r>
      <w:r>
        <w:rPr>
          <w:rFonts w:ascii="Times New Roman" w:hAnsi="Times New Roman" w:cs="Times New Roman"/>
          <w:sz w:val="28"/>
          <w:szCs w:val="28"/>
        </w:rPr>
        <w:t>параметрлер</w:t>
      </w:r>
      <w:r>
        <w:rPr>
          <w:rFonts w:ascii="Times New Roman" w:hAnsi="Times New Roman" w:cs="Times New Roman"/>
          <w:sz w:val="28"/>
          <w:szCs w:val="28"/>
          <w:lang w:val="en-US"/>
        </w:rPr>
        <w:t xml:space="preserve"> </w:t>
      </w:r>
      <w:r>
        <w:rPr>
          <w:rFonts w:ascii="Times New Roman" w:hAnsi="Times New Roman" w:cs="Times New Roman"/>
          <w:sz w:val="28"/>
          <w:szCs w:val="28"/>
        </w:rPr>
        <w:t>анықталып</w:t>
      </w:r>
      <w:r>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классификатордың</w:t>
      </w:r>
      <w:r>
        <w:rPr>
          <w:rFonts w:ascii="Times New Roman" w:hAnsi="Times New Roman" w:cs="Times New Roman"/>
          <w:sz w:val="28"/>
          <w:szCs w:val="28"/>
          <w:lang w:val="en-US"/>
        </w:rPr>
        <w:t xml:space="preserve"> </w:t>
      </w:r>
      <w:r>
        <w:rPr>
          <w:rFonts w:ascii="Times New Roman" w:hAnsi="Times New Roman" w:cs="Times New Roman"/>
          <w:sz w:val="28"/>
          <w:szCs w:val="28"/>
        </w:rPr>
        <w:t>жұмыс</w:t>
      </w:r>
      <w:r>
        <w:rPr>
          <w:rFonts w:ascii="Times New Roman" w:hAnsi="Times New Roman" w:cs="Times New Roman"/>
          <w:sz w:val="28"/>
          <w:szCs w:val="28"/>
          <w:lang w:val="en-US"/>
        </w:rPr>
        <w:t xml:space="preserve"> </w:t>
      </w:r>
      <w:r>
        <w:rPr>
          <w:rFonts w:ascii="Times New Roman" w:hAnsi="Times New Roman" w:cs="Times New Roman"/>
          <w:sz w:val="28"/>
          <w:szCs w:val="28"/>
        </w:rPr>
        <w:t>нәтижелері</w:t>
      </w:r>
      <w:r>
        <w:rPr>
          <w:rFonts w:ascii="Times New Roman" w:hAnsi="Times New Roman" w:cs="Times New Roman"/>
          <w:sz w:val="28"/>
          <w:szCs w:val="28"/>
          <w:lang w:val="en-US"/>
        </w:rPr>
        <w:t xml:space="preserve"> </w:t>
      </w:r>
      <w:r>
        <w:rPr>
          <w:rFonts w:ascii="Times New Roman" w:hAnsi="Times New Roman" w:cs="Times New Roman"/>
          <w:sz w:val="28"/>
          <w:szCs w:val="28"/>
        </w:rPr>
        <w:t>туралы</w:t>
      </w:r>
      <w:r>
        <w:rPr>
          <w:rFonts w:ascii="Times New Roman" w:hAnsi="Times New Roman" w:cs="Times New Roman"/>
          <w:sz w:val="28"/>
          <w:szCs w:val="28"/>
          <w:lang w:val="en-US"/>
        </w:rPr>
        <w:t xml:space="preserve"> </w:t>
      </w:r>
      <w:r>
        <w:rPr>
          <w:rFonts w:ascii="Times New Roman" w:hAnsi="Times New Roman" w:cs="Times New Roman"/>
          <w:sz w:val="28"/>
          <w:szCs w:val="28"/>
        </w:rPr>
        <w:t>есеп</w:t>
      </w:r>
      <w:r>
        <w:rPr>
          <w:rFonts w:ascii="Times New Roman" w:hAnsi="Times New Roman" w:cs="Times New Roman"/>
          <w:sz w:val="28"/>
          <w:szCs w:val="28"/>
          <w:lang w:val="en-US"/>
        </w:rPr>
        <w:t xml:space="preserve"> </w:t>
      </w:r>
      <w:r>
        <w:rPr>
          <w:rFonts w:ascii="Times New Roman" w:hAnsi="Times New Roman" w:cs="Times New Roman"/>
          <w:sz w:val="28"/>
          <w:szCs w:val="28"/>
        </w:rPr>
        <w:t>шығарылады</w:t>
      </w:r>
      <w:r>
        <w:rPr>
          <w:rFonts w:ascii="Times New Roman" w:hAnsi="Times New Roman" w:cs="Times New Roman"/>
          <w:sz w:val="28"/>
          <w:szCs w:val="28"/>
          <w:lang w:val="kk-KZ"/>
        </w:rPr>
        <w:t>.</w:t>
      </w:r>
    </w:p>
    <w:p w:rsidR="003813F9" w:rsidRDefault="00161311">
      <w:pPr>
        <w:spacing w:after="0" w:line="240" w:lineRule="auto"/>
        <w:ind w:firstLine="709"/>
        <w:jc w:val="both"/>
        <w:rPr>
          <w:rFonts w:ascii="Times New Roman" w:hAnsi="Times New Roman" w:cs="Times New Roman"/>
          <w:sz w:val="28"/>
          <w:szCs w:val="28"/>
          <w:lang w:val="kk-KZ"/>
        </w:rPr>
      </w:pPr>
      <w:r w:rsidRPr="00777F22">
        <w:rPr>
          <w:rFonts w:ascii="Times New Roman" w:hAnsi="Times New Roman" w:cs="Times New Roman"/>
          <w:sz w:val="28"/>
          <w:szCs w:val="28"/>
          <w:lang w:val="kk-KZ"/>
        </w:rPr>
        <w:t xml:space="preserve">Бұл мәтінде, тор іздеу (grid search) арқылы алынған параметрлер комбинациясынан ең жақсы нәтижелер көрсетілген. </w:t>
      </w:r>
      <w:r>
        <w:rPr>
          <w:rFonts w:ascii="Times New Roman" w:hAnsi="Times New Roman" w:cs="Times New Roman"/>
          <w:sz w:val="28"/>
          <w:szCs w:val="28"/>
        </w:rPr>
        <w:t>Алдымен точность (precision) үшін ең үздік параметрлердің нәтижелері шығарылған, кейінірек толықтық (recall) бойынша ең жақсы нәтижелер келтірілген.</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жерде айтылғандай, recall (қамтылу) және precision (дәлдік) — әртүрлі метрикалық сипаттамалар болып табылады. Сондықтан, олар үшін ең жақсы нәтижеге жету үшін параметрлердің әртүрлі комбинациялары қажет.</w:t>
      </w:r>
    </w:p>
    <w:p w:rsidR="003813F9" w:rsidRDefault="00161311">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Тапсырма 1</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Шешім қабылдау ағашына негізделген классификатор құру және оның жұмысын қарапайым деректер жиынында көрсету.</w:t>
      </w:r>
    </w:p>
    <w:p w:rsidR="003813F9" w:rsidRDefault="00161311">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lang w:val="kk-KZ"/>
        </w:rPr>
        <w:t xml:space="preserve"> </w:t>
      </w:r>
      <w:bookmarkStart w:id="1" w:name="_Hlk196754634"/>
      <w:r>
        <w:rPr>
          <w:rFonts w:ascii="Times New Roman" w:hAnsi="Times New Roman" w:cs="Times New Roman"/>
          <w:b/>
          <w:bCs/>
          <w:sz w:val="28"/>
          <w:szCs w:val="28"/>
        </w:rPr>
        <w:t>Қойылатын талаптар:</w:t>
      </w:r>
    </w:p>
    <w:bookmarkEnd w:id="1"/>
    <w:p w:rsidR="003813F9" w:rsidRDefault="00161311" w:rsidP="005D4543">
      <w:pPr>
        <w:numPr>
          <w:ilvl w:val="0"/>
          <w:numId w:val="15"/>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sklearn кітапханасын пайдалану</w:t>
      </w:r>
    </w:p>
    <w:p w:rsidR="003813F9" w:rsidRDefault="00161311" w:rsidP="005D4543">
      <w:pPr>
        <w:numPr>
          <w:ilvl w:val="0"/>
          <w:numId w:val="15"/>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Деректерді бөлу: оқу және тест жиындарына</w:t>
      </w:r>
    </w:p>
    <w:p w:rsidR="003813F9" w:rsidRDefault="00161311" w:rsidP="005D4543">
      <w:pPr>
        <w:numPr>
          <w:ilvl w:val="0"/>
          <w:numId w:val="15"/>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Шешім ағашын үйрету (DecisionTreeClassifier)</w:t>
      </w:r>
    </w:p>
    <w:p w:rsidR="003813F9" w:rsidRDefault="00161311" w:rsidP="005D4543">
      <w:pPr>
        <w:numPr>
          <w:ilvl w:val="0"/>
          <w:numId w:val="15"/>
        </w:numPr>
        <w:tabs>
          <w:tab w:val="clear" w:pos="720"/>
          <w:tab w:val="left" w:pos="993"/>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Нәтижелерді</w:t>
      </w:r>
      <w:r>
        <w:rPr>
          <w:rFonts w:ascii="Times New Roman" w:hAnsi="Times New Roman" w:cs="Times New Roman"/>
          <w:sz w:val="28"/>
          <w:szCs w:val="28"/>
          <w:lang w:val="en-US"/>
        </w:rPr>
        <w:t xml:space="preserve"> </w:t>
      </w:r>
      <w:r>
        <w:rPr>
          <w:rFonts w:ascii="Times New Roman" w:hAnsi="Times New Roman" w:cs="Times New Roman"/>
          <w:sz w:val="28"/>
          <w:szCs w:val="28"/>
        </w:rPr>
        <w:t>бағалау</w:t>
      </w:r>
      <w:r>
        <w:rPr>
          <w:rFonts w:ascii="Times New Roman" w:hAnsi="Times New Roman" w:cs="Times New Roman"/>
          <w:sz w:val="28"/>
          <w:szCs w:val="28"/>
          <w:lang w:val="en-US"/>
        </w:rPr>
        <w:t xml:space="preserve"> (accuracy_score, classification_report)</w:t>
      </w:r>
    </w:p>
    <w:p w:rsidR="003813F9" w:rsidRDefault="00161311" w:rsidP="005D4543">
      <w:pPr>
        <w:numPr>
          <w:ilvl w:val="0"/>
          <w:numId w:val="15"/>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Ағаш құрылымын визуализациялау</w:t>
      </w:r>
    </w:p>
    <w:p w:rsidR="003813F9" w:rsidRDefault="00161311">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
          <w:bCs/>
          <w:sz w:val="28"/>
          <w:szCs w:val="28"/>
        </w:rPr>
        <w:t>Тапсырма 2</w:t>
      </w:r>
    </w:p>
    <w:p w:rsidR="003813F9" w:rsidRDefault="0016131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 деректер жиыныңды қолдана отырып, шешім қабылдау ағашы арқылы адамдардың </w:t>
      </w:r>
      <w:r>
        <w:rPr>
          <w:rFonts w:ascii="Times New Roman" w:hAnsi="Times New Roman" w:cs="Times New Roman"/>
          <w:b/>
          <w:bCs/>
          <w:sz w:val="28"/>
          <w:szCs w:val="28"/>
          <w:lang w:val="kk-KZ"/>
        </w:rPr>
        <w:t>несие алу қабілетін</w:t>
      </w:r>
      <w:r>
        <w:rPr>
          <w:rFonts w:ascii="Times New Roman" w:hAnsi="Times New Roman" w:cs="Times New Roman"/>
          <w:sz w:val="28"/>
          <w:szCs w:val="28"/>
          <w:lang w:val="kk-KZ"/>
        </w:rPr>
        <w:t xml:space="preserve"> болжау.</w:t>
      </w:r>
    </w:p>
    <w:p w:rsidR="003813F9" w:rsidRDefault="00161311">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lang w:val="kk-KZ"/>
        </w:rPr>
        <w:t xml:space="preserve"> </w:t>
      </w:r>
      <w:r>
        <w:rPr>
          <w:rFonts w:ascii="Times New Roman" w:hAnsi="Times New Roman" w:cs="Times New Roman"/>
          <w:b/>
          <w:bCs/>
          <w:sz w:val="28"/>
          <w:szCs w:val="28"/>
        </w:rPr>
        <w:t>Қойылатын талаптар:</w:t>
      </w:r>
    </w:p>
    <w:p w:rsidR="003813F9" w:rsidRDefault="00161311" w:rsidP="005D4543">
      <w:pPr>
        <w:numPr>
          <w:ilvl w:val="0"/>
          <w:numId w:val="16"/>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Өзің деректер жиынын ойлап шығар немесе қарапайым кесте жаса (мысалы: жасы, табысы, жұмыс өтілі, несие тарихы).</w:t>
      </w:r>
    </w:p>
    <w:p w:rsidR="003813F9" w:rsidRDefault="00161311" w:rsidP="005D4543">
      <w:pPr>
        <w:numPr>
          <w:ilvl w:val="0"/>
          <w:numId w:val="16"/>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Шешім қабылдау ағашымен классификатор құру (DecisionTreeClassifier).</w:t>
      </w:r>
    </w:p>
    <w:p w:rsidR="003813F9" w:rsidRDefault="00161311" w:rsidP="005D4543">
      <w:pPr>
        <w:numPr>
          <w:ilvl w:val="0"/>
          <w:numId w:val="16"/>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Деректерді оқу және тест жиынына бөлу.</w:t>
      </w:r>
    </w:p>
    <w:p w:rsidR="003813F9" w:rsidRDefault="00161311" w:rsidP="005D4543">
      <w:pPr>
        <w:numPr>
          <w:ilvl w:val="0"/>
          <w:numId w:val="16"/>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Модельдің дәлдігін есептеу және шешім ағашын визуализациялау.</w:t>
      </w:r>
    </w:p>
    <w:p w:rsidR="003813F9" w:rsidRDefault="00161311">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
          <w:bCs/>
          <w:sz w:val="28"/>
          <w:szCs w:val="28"/>
        </w:rPr>
        <w:t>Тапсырма 3</w:t>
      </w:r>
    </w:p>
    <w:p w:rsidR="003813F9" w:rsidRDefault="0016131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Өз деректер жиыныңды қолданып, шешім қабылдау ағашын құр және гиперпараметрлерді (мысалы, ағаштың максималды тереңдігін) өзгерте отырып, модельдің сапасына қалай әсер ететінін зертте.</w:t>
      </w:r>
    </w:p>
    <w:p w:rsidR="003813F9" w:rsidRDefault="00161311">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Қойылатын талаптар:</w:t>
      </w:r>
    </w:p>
    <w:p w:rsidR="003813F9" w:rsidRDefault="00161311" w:rsidP="005D4543">
      <w:pPr>
        <w:numPr>
          <w:ilvl w:val="0"/>
          <w:numId w:val="17"/>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Деректер жиынын өзің таңдайсың (мысалы, CSV файлдан жүктеу немесе sklearn.datasets-тен қолдану)</w:t>
      </w:r>
    </w:p>
    <w:p w:rsidR="003813F9" w:rsidRDefault="00161311" w:rsidP="005D4543">
      <w:pPr>
        <w:numPr>
          <w:ilvl w:val="0"/>
          <w:numId w:val="17"/>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Ағаштың тереңдігін (max_depth) өзгертіп бірнеше модель құру</w:t>
      </w:r>
    </w:p>
    <w:p w:rsidR="003813F9" w:rsidRDefault="00161311" w:rsidP="005D4543">
      <w:pPr>
        <w:numPr>
          <w:ilvl w:val="0"/>
          <w:numId w:val="17"/>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Әр модельдің дәлдігін салыстыру</w:t>
      </w:r>
    </w:p>
    <w:p w:rsidR="003813F9" w:rsidRDefault="00161311" w:rsidP="005D4543">
      <w:pPr>
        <w:numPr>
          <w:ilvl w:val="0"/>
          <w:numId w:val="17"/>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Нәтижені графикпен көрсету (тереңдікке байланысты дәлдіктің өзгеруі)</w:t>
      </w:r>
    </w:p>
    <w:p w:rsidR="003813F9" w:rsidRDefault="00161311">
      <w:pPr>
        <w:spacing w:after="0" w:line="240" w:lineRule="auto"/>
        <w:ind w:firstLine="708"/>
        <w:jc w:val="both"/>
        <w:rPr>
          <w:rFonts w:ascii="Times New Roman" w:hAnsi="Times New Roman" w:cs="Times New Roman"/>
          <w:sz w:val="28"/>
          <w:szCs w:val="28"/>
          <w:lang w:val="kk-KZ"/>
        </w:rPr>
      </w:pPr>
      <w:bookmarkStart w:id="2" w:name="_Hlk196754700"/>
      <w:r>
        <w:rPr>
          <w:rFonts w:ascii="Times New Roman" w:hAnsi="Times New Roman" w:cs="Times New Roman"/>
          <w:b/>
          <w:bCs/>
          <w:sz w:val="28"/>
          <w:szCs w:val="28"/>
        </w:rPr>
        <w:t>Бақылау сұрақтары:</w:t>
      </w:r>
    </w:p>
    <w:bookmarkEnd w:id="2"/>
    <w:p w:rsidR="003813F9" w:rsidRDefault="00161311" w:rsidP="005D4543">
      <w:pPr>
        <w:numPr>
          <w:ilvl w:val="0"/>
          <w:numId w:val="18"/>
        </w:numPr>
        <w:tabs>
          <w:tab w:val="clear" w:pos="720"/>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Шешім қабылдау ағашы дегеніміз не?</w:t>
      </w:r>
    </w:p>
    <w:p w:rsidR="003813F9" w:rsidRDefault="00161311" w:rsidP="005D4543">
      <w:pPr>
        <w:numPr>
          <w:ilvl w:val="0"/>
          <w:numId w:val="18"/>
        </w:numPr>
        <w:tabs>
          <w:tab w:val="clear" w:pos="720"/>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Шешім қабылдау ағашында қандай критерий арқылы түйін бөлінеді?</w:t>
      </w:r>
    </w:p>
    <w:p w:rsidR="003813F9" w:rsidRDefault="00161311" w:rsidP="005D4543">
      <w:pPr>
        <w:numPr>
          <w:ilvl w:val="0"/>
          <w:numId w:val="18"/>
        </w:numPr>
        <w:tabs>
          <w:tab w:val="clear" w:pos="720"/>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Gini индекстері мен энтропия көрсеткіштерінің айырмашылығы қандай?</w:t>
      </w:r>
    </w:p>
    <w:p w:rsidR="003813F9" w:rsidRDefault="00161311" w:rsidP="005D4543">
      <w:pPr>
        <w:numPr>
          <w:ilvl w:val="0"/>
          <w:numId w:val="18"/>
        </w:numPr>
        <w:tabs>
          <w:tab w:val="clear" w:pos="720"/>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Overfitting (артық үйрену) шешім ағашында қалай пайда болады?</w:t>
      </w:r>
    </w:p>
    <w:p w:rsidR="003813F9" w:rsidRDefault="00161311" w:rsidP="005D4543">
      <w:pPr>
        <w:numPr>
          <w:ilvl w:val="0"/>
          <w:numId w:val="18"/>
        </w:numPr>
        <w:tabs>
          <w:tab w:val="clear" w:pos="720"/>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Ағаштың тереңдігін (max_depth) не үшін шектеу керек?</w:t>
      </w:r>
    </w:p>
    <w:p w:rsidR="003813F9" w:rsidRDefault="00161311" w:rsidP="005D4543">
      <w:pPr>
        <w:numPr>
          <w:ilvl w:val="0"/>
          <w:numId w:val="18"/>
        </w:numPr>
        <w:tabs>
          <w:tab w:val="clear" w:pos="720"/>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Шешім ағашын қандай жағдайда қолдану тиімді?</w:t>
      </w:r>
    </w:p>
    <w:p w:rsidR="003813F9" w:rsidRDefault="00161311" w:rsidP="005D4543">
      <w:pPr>
        <w:numPr>
          <w:ilvl w:val="0"/>
          <w:numId w:val="18"/>
        </w:numPr>
        <w:tabs>
          <w:tab w:val="clear" w:pos="720"/>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Шешім ағашының қандай артықшылықтары мен кемшіліктері бар?</w:t>
      </w:r>
    </w:p>
    <w:p w:rsidR="003813F9" w:rsidRDefault="00161311" w:rsidP="005D4543">
      <w:pPr>
        <w:numPr>
          <w:ilvl w:val="0"/>
          <w:numId w:val="18"/>
        </w:numPr>
        <w:tabs>
          <w:tab w:val="clear" w:pos="720"/>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кезінде қандай баптауларды өзгерту арқылы модельді жақсартуға болады?</w:t>
      </w:r>
    </w:p>
    <w:p w:rsidR="00CB523C" w:rsidRDefault="00CB523C">
      <w:pPr>
        <w:spacing w:after="0" w:line="240" w:lineRule="auto"/>
        <w:ind w:firstLine="709"/>
        <w:jc w:val="both"/>
        <w:rPr>
          <w:rFonts w:ascii="Times New Roman" w:hAnsi="Times New Roman" w:cs="Times New Roman"/>
          <w:b/>
          <w:bCs/>
          <w:sz w:val="28"/>
          <w:szCs w:val="28"/>
          <w:lang w:val="kk-KZ"/>
        </w:rPr>
      </w:pPr>
    </w:p>
    <w:p w:rsidR="003813F9" w:rsidRDefault="00161311">
      <w:pPr>
        <w:spacing w:after="0" w:line="240" w:lineRule="auto"/>
        <w:ind w:firstLine="709"/>
        <w:jc w:val="both"/>
        <w:rPr>
          <w:rFonts w:ascii="Times New Roman" w:eastAsia="Times New Roman" w:hAnsi="Times New Roman" w:cs="Times New Roman"/>
          <w:b/>
          <w:bCs/>
          <w:sz w:val="28"/>
          <w:szCs w:val="28"/>
          <w:lang w:val="kk-KZ" w:eastAsia="ru-RU"/>
        </w:rPr>
      </w:pPr>
      <w:r>
        <w:rPr>
          <w:rFonts w:ascii="Times New Roman" w:hAnsi="Times New Roman" w:cs="Times New Roman"/>
          <w:b/>
          <w:bCs/>
          <w:sz w:val="28"/>
          <w:szCs w:val="28"/>
        </w:rPr>
        <w:t>Зертханалық</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жұмыс</w:t>
      </w:r>
      <w:r>
        <w:rPr>
          <w:rFonts w:ascii="Times New Roman" w:hAnsi="Times New Roman" w:cs="Times New Roman"/>
          <w:b/>
          <w:bCs/>
          <w:spacing w:val="-4"/>
          <w:sz w:val="28"/>
          <w:szCs w:val="28"/>
        </w:rPr>
        <w:t xml:space="preserve"> 6</w:t>
      </w:r>
      <w:r>
        <w:rPr>
          <w:rFonts w:ascii="Times New Roman" w:hAnsi="Times New Roman" w:cs="Times New Roman"/>
          <w:b/>
          <w:bCs/>
          <w:sz w:val="28"/>
          <w:szCs w:val="28"/>
        </w:rPr>
        <w:t xml:space="preserve">. </w:t>
      </w:r>
      <w:r>
        <w:rPr>
          <w:rFonts w:ascii="Times New Roman" w:eastAsia="Times New Roman" w:hAnsi="Times New Roman" w:cs="Times New Roman"/>
          <w:b/>
          <w:bCs/>
          <w:sz w:val="28"/>
          <w:szCs w:val="28"/>
          <w:lang w:eastAsia="ru-RU"/>
        </w:rPr>
        <w:t xml:space="preserve">К-орташа әдісі арқылы деректерді кластерлеу </w:t>
      </w:r>
    </w:p>
    <w:p w:rsidR="00CB523C" w:rsidRPr="00CB523C" w:rsidRDefault="00CB523C">
      <w:pPr>
        <w:spacing w:after="0" w:line="240" w:lineRule="auto"/>
        <w:ind w:firstLine="709"/>
        <w:jc w:val="both"/>
        <w:rPr>
          <w:rFonts w:ascii="Times New Roman" w:eastAsia="Times New Roman" w:hAnsi="Times New Roman" w:cs="Times New Roman"/>
          <w:b/>
          <w:bCs/>
          <w:sz w:val="28"/>
          <w:szCs w:val="28"/>
          <w:lang w:val="kk-KZ" w:eastAsia="ru-RU"/>
        </w:rPr>
      </w:pPr>
    </w:p>
    <w:p w:rsidR="003813F9" w:rsidRDefault="001613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Кластерлеу — бақылаусыз оқытудың ең танымал әдістерінің бірі. Бұл әдіс деректерді талдау және олардың арасынан кластерлерді бөліп көрсету үшін қолданылады. Кластерлерді табу үшін евклидтік қашықтық сияқты түрлі ұқсастық өлшемдері қолданылады, олар деректердің ішкі топтарын бөліп көрсетуге мүмкіндік береді. Ұқсастық өлшемін пайдалана отырып, кластердің байланыстылығын бағалауға болады. Осылайша, кластерлеу — деректерді кейбір критерийлерге сәйкес бір-біріне ұқсас элементтері бар ішкі топтарға ұйымдастыру процесі.</w:t>
      </w:r>
    </w:p>
    <w:p w:rsidR="003813F9" w:rsidRDefault="001613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Біздің міндетіміз деректер нүктелерінің бір ішкі топқа тиесілігін анықтайтын жасырын қасиеттерін айқындау. Барлық жағдайда бірдей жұмыс істейтін әмбебап метрикалық ұқсастық сипаттамалары жоқ. Барлығы нақты тапсырмаға байланысты болады. Мысалы, біз әр ішкі топ үшін өкілдік дерек нүктесін немесе кездейсоқ мәндерді табуға қызығушылық танытуымыз мүмкін. Жағдайға қарай, біз тапсырманың ерекшелігін барынша жақсы ескеретін деп санайтын метриканы таңдаймыз.</w:t>
      </w:r>
    </w:p>
    <w:p w:rsidR="003813F9" w:rsidRDefault="001613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k-орташа әдісі (k-means) — кластерлеудің кеңінен танымал алгоритмі. Бұл әдісті қолдану барысында кластерлер саны алдын ала белгілі болады деп </w:t>
      </w:r>
      <w:r>
        <w:rPr>
          <w:rFonts w:ascii="Times New Roman" w:eastAsia="Times New Roman" w:hAnsi="Times New Roman" w:cs="Times New Roman"/>
          <w:sz w:val="28"/>
          <w:szCs w:val="28"/>
          <w:lang w:eastAsia="ru-RU"/>
        </w:rPr>
        <w:lastRenderedPageBreak/>
        <w:t>болжанады. Одан кейін біз деректерді әртүрлі атрибуттарды қолданып, К ішкі топқа бөлеміз. Алдымен кластерлер санын белгілейміз және соған сүйене отырып, деректерді жіктейміз. Негізгі идея — әр итерация сайын центроидтардың (кластерлердің ауырлық орталықтары; басқа атауы — басты нүктелер) орнын жаңарту. Итерациялық процесс барлық центроидтар өздерінің оңтайлы орындарын алғанша жалғасады.</w:t>
      </w:r>
    </w:p>
    <w:p w:rsidR="003813F9" w:rsidRDefault="001613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Алгоритмда бастапқы центроидтардың орналасуын таңдаудың өте маңызды рөл атқаратынын болжау қиын емес, өйткені бұл тікелей соңғы нәтижелерге әсер етеді. Стратегиялардың бірі — центроидтарды бір-бірінен мүмкіндігінше алыс орналастыру. Негізгі k-орташа әдісінде центроидтар кездейсоқ орналастырылады, ал осы әдістің жетілдірілген нұсқасында (k-means++) бұл нүктелер деректер тізімінен алгоритмдік түрде таңдалады. Процесс басында кластер орталықтарын бір-бірінен үлкен қашықтықта орналастыруға ұмтылыстар жасалады, бұл жылдам жинақталуға мүмкіндік береді. Кейін біз оқыту жиынтығының деректерін қарап шығып, әр нүктені ең жақын кластер орталығына тағайындау арқылы бастапқы кластерлеуді жақсартамыз.</w:t>
      </w:r>
    </w:p>
    <w:p w:rsidR="003813F9" w:rsidRDefault="001613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Деректер жиынтығындағы барлық нүктелерді қарап шығу бірінші итерацияның аяқталғанын білдіреді. Осы кезеңде нүктелер кластер орталықтарының бастапқы орналасуына сүйене отырып топтастырылады. Одан кейін, біз бірінші итерация соңында алынған жаңа кластерлерге сүйене отырып, центроидтардың жаңа орындарын қайта есептеуіміз керек. Жаңа К орталықтар алынған соң, біз бүкіл процесті қайтадан қайталаймыз: деректер жиынтығын тағы бір рет қарап шығып, әр нүктені ең жақын центроидқа тағайындаймыз.</w:t>
      </w:r>
    </w:p>
    <w:p w:rsidR="003813F9" w:rsidRDefault="001613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Осы қадамдарды қайталау барысында кластер орталықтары біртіндеп тұрақты орындарына ығысады. Бірнеше итерациядан кейін кластер орталықтары қозғалысын тоқтатады. Бұл кластер орталықтарының тұрақты орындарына жеткенін көрсетеді. Алынған К центроид — бұл К-орташа әдісінің соңғы моделі болады, ол кейін қорытынды жасау (inference) үшін қолданылады.</w:t>
      </w:r>
    </w:p>
    <w:p w:rsidR="003813F9" w:rsidRDefault="001613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К-орташа кластерлеу әдісінің қалай жұмыс істейтінін көру үшін оны екі өлшемді деректерге қолданайық. Біз data_clustering.txt файлына сүйенеміз. Бұл файлда әр жолда үтірмен бөлінген екі сан бар.</w:t>
      </w:r>
    </w:p>
    <w:p w:rsidR="003813F9" w:rsidRDefault="001613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Жаңа Python файлын құрып, келесі пакеттерді импорттаңыз.</w:t>
      </w:r>
    </w:p>
    <w:p w:rsidR="003813F9" w:rsidRPr="00CB523C" w:rsidRDefault="00161311">
      <w:pPr>
        <w:spacing w:after="0" w:line="240" w:lineRule="auto"/>
        <w:ind w:firstLine="709"/>
        <w:jc w:val="both"/>
        <w:rPr>
          <w:rFonts w:cs="Times New Roman"/>
          <w:b/>
          <w:sz w:val="20"/>
          <w:szCs w:val="20"/>
          <w:lang w:val="en-US"/>
        </w:rPr>
      </w:pPr>
      <w:r w:rsidRPr="00CB523C">
        <w:rPr>
          <w:rFonts w:cs="Times New Roman"/>
          <w:b/>
          <w:sz w:val="20"/>
          <w:szCs w:val="20"/>
          <w:lang w:val="en-US"/>
        </w:rPr>
        <w:t>import numpy as np</w:t>
      </w:r>
    </w:p>
    <w:p w:rsidR="003813F9" w:rsidRPr="00CB523C" w:rsidRDefault="00161311">
      <w:pPr>
        <w:spacing w:after="0" w:line="240" w:lineRule="auto"/>
        <w:ind w:firstLine="709"/>
        <w:jc w:val="both"/>
        <w:rPr>
          <w:rFonts w:cs="Times New Roman"/>
          <w:b/>
          <w:sz w:val="20"/>
          <w:szCs w:val="20"/>
          <w:lang w:val="en-US"/>
        </w:rPr>
      </w:pPr>
      <w:r w:rsidRPr="00CB523C">
        <w:rPr>
          <w:rFonts w:cs="Times New Roman"/>
          <w:b/>
          <w:sz w:val="20"/>
          <w:szCs w:val="20"/>
          <w:lang w:val="en-US"/>
        </w:rPr>
        <w:t xml:space="preserve"> import matplotlib.pyplot as plt</w:t>
      </w:r>
    </w:p>
    <w:p w:rsidR="003813F9" w:rsidRPr="00CB523C" w:rsidRDefault="00161311">
      <w:pPr>
        <w:spacing w:after="0" w:line="240" w:lineRule="auto"/>
        <w:ind w:firstLine="709"/>
        <w:jc w:val="both"/>
        <w:rPr>
          <w:rFonts w:cs="Times New Roman"/>
          <w:b/>
          <w:sz w:val="20"/>
          <w:szCs w:val="20"/>
          <w:lang w:val="en-US"/>
        </w:rPr>
      </w:pPr>
      <w:r w:rsidRPr="00CB523C">
        <w:rPr>
          <w:rFonts w:cs="Times New Roman"/>
          <w:b/>
          <w:sz w:val="20"/>
          <w:szCs w:val="20"/>
          <w:lang w:val="en-US"/>
        </w:rPr>
        <w:t xml:space="preserve"> from sklearn.cluster import KMeans</w:t>
      </w:r>
    </w:p>
    <w:p w:rsidR="003813F9" w:rsidRPr="00CB523C" w:rsidRDefault="00161311">
      <w:pPr>
        <w:spacing w:after="0" w:line="240" w:lineRule="auto"/>
        <w:ind w:firstLine="709"/>
        <w:jc w:val="both"/>
        <w:rPr>
          <w:rFonts w:eastAsia="Times New Roman" w:cs="Times New Roman"/>
          <w:b/>
          <w:sz w:val="20"/>
          <w:szCs w:val="20"/>
          <w:lang w:val="en-US" w:eastAsia="ru-RU"/>
        </w:rPr>
      </w:pPr>
      <w:r w:rsidRPr="00CB523C">
        <w:rPr>
          <w:rFonts w:cs="Times New Roman"/>
          <w:b/>
          <w:sz w:val="20"/>
          <w:szCs w:val="20"/>
          <w:lang w:val="en-US"/>
        </w:rPr>
        <w:t xml:space="preserve"> from sklearn import metrics</w:t>
      </w:r>
    </w:p>
    <w:p w:rsidR="003813F9" w:rsidRDefault="00161311" w:rsidP="00CB523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Файлдан</w:t>
      </w:r>
      <w:r>
        <w:rPr>
          <w:rFonts w:ascii="Times New Roman" w:hAnsi="Times New Roman" w:cs="Times New Roman"/>
          <w:sz w:val="28"/>
          <w:szCs w:val="28"/>
          <w:lang w:val="en-US"/>
        </w:rPr>
        <w:t xml:space="preserve"> </w:t>
      </w:r>
      <w:r>
        <w:rPr>
          <w:rFonts w:ascii="Times New Roman" w:hAnsi="Times New Roman" w:cs="Times New Roman"/>
          <w:sz w:val="28"/>
          <w:szCs w:val="28"/>
        </w:rPr>
        <w:t>кіріс</w:t>
      </w:r>
      <w:r>
        <w:rPr>
          <w:rFonts w:ascii="Times New Roman" w:hAnsi="Times New Roman" w:cs="Times New Roman"/>
          <w:sz w:val="28"/>
          <w:szCs w:val="28"/>
          <w:lang w:val="en-US"/>
        </w:rPr>
        <w:t xml:space="preserve"> </w:t>
      </w:r>
      <w:r>
        <w:rPr>
          <w:rFonts w:ascii="Times New Roman" w:hAnsi="Times New Roman" w:cs="Times New Roman"/>
          <w:sz w:val="28"/>
          <w:szCs w:val="28"/>
        </w:rPr>
        <w:t>деректерін</w:t>
      </w:r>
      <w:r>
        <w:rPr>
          <w:rFonts w:ascii="Times New Roman" w:hAnsi="Times New Roman" w:cs="Times New Roman"/>
          <w:sz w:val="28"/>
          <w:szCs w:val="28"/>
          <w:lang w:val="en-US"/>
        </w:rPr>
        <w:t xml:space="preserve"> </w:t>
      </w:r>
      <w:r>
        <w:rPr>
          <w:rFonts w:ascii="Times New Roman" w:hAnsi="Times New Roman" w:cs="Times New Roman"/>
          <w:sz w:val="28"/>
          <w:szCs w:val="28"/>
        </w:rPr>
        <w:t>жүктейік</w:t>
      </w:r>
      <w:r>
        <w:rPr>
          <w:rFonts w:ascii="Times New Roman" w:hAnsi="Times New Roman" w:cs="Times New Roman"/>
          <w:sz w:val="28"/>
          <w:szCs w:val="28"/>
          <w:lang w:val="en-US"/>
        </w:rPr>
        <w:t>.</w:t>
      </w:r>
    </w:p>
    <w:p w:rsidR="003813F9" w:rsidRPr="00CB523C" w:rsidRDefault="00161311">
      <w:pPr>
        <w:spacing w:after="0" w:line="240" w:lineRule="auto"/>
        <w:ind w:firstLine="709"/>
        <w:jc w:val="both"/>
        <w:rPr>
          <w:rFonts w:cs="Times New Roman"/>
          <w:b/>
          <w:sz w:val="20"/>
          <w:szCs w:val="20"/>
          <w:lang w:val="en-US"/>
        </w:rPr>
      </w:pPr>
      <w:r w:rsidRPr="00CB523C">
        <w:rPr>
          <w:rFonts w:cs="Times New Roman"/>
          <w:b/>
          <w:sz w:val="20"/>
          <w:szCs w:val="20"/>
          <w:lang w:val="en-US"/>
        </w:rPr>
        <w:t># Кіріс деректерін жүктеу X = np.loadtxt('data_clustering.txt', delimiter=',')</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К</w:t>
      </w:r>
      <w:r>
        <w:rPr>
          <w:rFonts w:ascii="Times New Roman" w:hAnsi="Times New Roman" w:cs="Times New Roman"/>
          <w:sz w:val="28"/>
          <w:szCs w:val="28"/>
          <w:lang w:val="en-US"/>
        </w:rPr>
        <w:t>-</w:t>
      </w:r>
      <w:r>
        <w:rPr>
          <w:rFonts w:ascii="Times New Roman" w:hAnsi="Times New Roman" w:cs="Times New Roman"/>
          <w:sz w:val="28"/>
          <w:szCs w:val="28"/>
        </w:rPr>
        <w:t>орташа</w:t>
      </w:r>
      <w:r>
        <w:rPr>
          <w:rFonts w:ascii="Times New Roman" w:hAnsi="Times New Roman" w:cs="Times New Roman"/>
          <w:sz w:val="28"/>
          <w:szCs w:val="28"/>
          <w:lang w:val="en-US"/>
        </w:rPr>
        <w:t xml:space="preserve"> </w:t>
      </w:r>
      <w:r>
        <w:rPr>
          <w:rFonts w:ascii="Times New Roman" w:hAnsi="Times New Roman" w:cs="Times New Roman"/>
          <w:sz w:val="28"/>
          <w:szCs w:val="28"/>
        </w:rPr>
        <w:t>әдісін</w:t>
      </w:r>
      <w:r>
        <w:rPr>
          <w:rFonts w:ascii="Times New Roman" w:hAnsi="Times New Roman" w:cs="Times New Roman"/>
          <w:sz w:val="28"/>
          <w:szCs w:val="28"/>
          <w:lang w:val="en-US"/>
        </w:rPr>
        <w:t xml:space="preserve"> </w:t>
      </w:r>
      <w:r>
        <w:rPr>
          <w:rFonts w:ascii="Times New Roman" w:hAnsi="Times New Roman" w:cs="Times New Roman"/>
          <w:sz w:val="28"/>
          <w:szCs w:val="28"/>
        </w:rPr>
        <w:t>қолданбас</w:t>
      </w:r>
      <w:r>
        <w:rPr>
          <w:rFonts w:ascii="Times New Roman" w:hAnsi="Times New Roman" w:cs="Times New Roman"/>
          <w:sz w:val="28"/>
          <w:szCs w:val="28"/>
          <w:lang w:val="en-US"/>
        </w:rPr>
        <w:t xml:space="preserve"> </w:t>
      </w:r>
      <w:r>
        <w:rPr>
          <w:rFonts w:ascii="Times New Roman" w:hAnsi="Times New Roman" w:cs="Times New Roman"/>
          <w:sz w:val="28"/>
          <w:szCs w:val="28"/>
        </w:rPr>
        <w:t>бұрын</w:t>
      </w:r>
      <w:r>
        <w:rPr>
          <w:rFonts w:ascii="Times New Roman" w:hAnsi="Times New Roman" w:cs="Times New Roman"/>
          <w:sz w:val="28"/>
          <w:szCs w:val="28"/>
          <w:lang w:val="en-US"/>
        </w:rPr>
        <w:t xml:space="preserve">, </w:t>
      </w:r>
      <w:r>
        <w:rPr>
          <w:rFonts w:ascii="Times New Roman" w:hAnsi="Times New Roman" w:cs="Times New Roman"/>
          <w:sz w:val="28"/>
          <w:szCs w:val="28"/>
        </w:rPr>
        <w:t>кластерлер</w:t>
      </w:r>
      <w:r>
        <w:rPr>
          <w:rFonts w:ascii="Times New Roman" w:hAnsi="Times New Roman" w:cs="Times New Roman"/>
          <w:sz w:val="28"/>
          <w:szCs w:val="28"/>
          <w:lang w:val="en-US"/>
        </w:rPr>
        <w:t xml:space="preserve"> </w:t>
      </w:r>
      <w:r>
        <w:rPr>
          <w:rFonts w:ascii="Times New Roman" w:hAnsi="Times New Roman" w:cs="Times New Roman"/>
          <w:sz w:val="28"/>
          <w:szCs w:val="28"/>
        </w:rPr>
        <w:t>санын</w:t>
      </w:r>
      <w:r>
        <w:rPr>
          <w:rFonts w:ascii="Times New Roman" w:hAnsi="Times New Roman" w:cs="Times New Roman"/>
          <w:sz w:val="28"/>
          <w:szCs w:val="28"/>
          <w:lang w:val="en-US"/>
        </w:rPr>
        <w:t xml:space="preserve"> </w:t>
      </w:r>
      <w:r>
        <w:rPr>
          <w:rFonts w:ascii="Times New Roman" w:hAnsi="Times New Roman" w:cs="Times New Roman"/>
          <w:sz w:val="28"/>
          <w:szCs w:val="28"/>
        </w:rPr>
        <w:t>анықтап</w:t>
      </w:r>
      <w:r>
        <w:rPr>
          <w:rFonts w:ascii="Times New Roman" w:hAnsi="Times New Roman" w:cs="Times New Roman"/>
          <w:sz w:val="28"/>
          <w:szCs w:val="28"/>
          <w:lang w:val="en-US"/>
        </w:rPr>
        <w:t xml:space="preserve"> </w:t>
      </w:r>
      <w:r>
        <w:rPr>
          <w:rFonts w:ascii="Times New Roman" w:hAnsi="Times New Roman" w:cs="Times New Roman"/>
          <w:sz w:val="28"/>
          <w:szCs w:val="28"/>
        </w:rPr>
        <w:t>алу</w:t>
      </w:r>
      <w:r>
        <w:rPr>
          <w:rFonts w:ascii="Times New Roman" w:hAnsi="Times New Roman" w:cs="Times New Roman"/>
          <w:sz w:val="28"/>
          <w:szCs w:val="28"/>
          <w:lang w:val="en-US"/>
        </w:rPr>
        <w:t xml:space="preserve"> </w:t>
      </w:r>
      <w:r w:rsidRPr="00CB523C">
        <w:rPr>
          <w:rFonts w:ascii="Times New Roman" w:hAnsi="Times New Roman" w:cs="Times New Roman"/>
          <w:sz w:val="28"/>
          <w:szCs w:val="28"/>
        </w:rPr>
        <w:t>қажет</w:t>
      </w:r>
      <w:r w:rsidR="00CB523C" w:rsidRPr="00CB523C">
        <w:rPr>
          <w:rFonts w:ascii="Times New Roman" w:hAnsi="Times New Roman" w:cs="Times New Roman"/>
          <w:sz w:val="28"/>
          <w:szCs w:val="28"/>
          <w:lang w:val="kk-KZ"/>
        </w:rPr>
        <w:t xml:space="preserve">  </w:t>
      </w:r>
      <w:r w:rsidR="00CB523C" w:rsidRPr="00CB523C">
        <w:rPr>
          <w:rFonts w:cs="Times New Roman"/>
          <w:b/>
          <w:sz w:val="20"/>
          <w:szCs w:val="20"/>
          <w:lang w:val="kk-KZ"/>
        </w:rPr>
        <w:t xml:space="preserve">  </w:t>
      </w:r>
      <w:r w:rsidRPr="00CB523C">
        <w:rPr>
          <w:rFonts w:cs="Times New Roman"/>
          <w:b/>
          <w:sz w:val="20"/>
          <w:szCs w:val="20"/>
          <w:lang w:val="en-US"/>
        </w:rPr>
        <w:t>num clusters = 5</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Кіріс</w:t>
      </w:r>
      <w:r>
        <w:rPr>
          <w:rFonts w:ascii="Times New Roman" w:hAnsi="Times New Roman" w:cs="Times New Roman"/>
          <w:sz w:val="28"/>
          <w:szCs w:val="28"/>
          <w:lang w:val="en-US"/>
        </w:rPr>
        <w:t xml:space="preserve"> </w:t>
      </w:r>
      <w:r>
        <w:rPr>
          <w:rFonts w:ascii="Times New Roman" w:hAnsi="Times New Roman" w:cs="Times New Roman"/>
          <w:sz w:val="28"/>
          <w:szCs w:val="28"/>
        </w:rPr>
        <w:t>деректерін</w:t>
      </w:r>
      <w:r>
        <w:rPr>
          <w:rFonts w:ascii="Times New Roman" w:hAnsi="Times New Roman" w:cs="Times New Roman"/>
          <w:sz w:val="28"/>
          <w:szCs w:val="28"/>
          <w:lang w:val="en-US"/>
        </w:rPr>
        <w:t xml:space="preserve"> </w:t>
      </w:r>
      <w:r>
        <w:rPr>
          <w:rFonts w:ascii="Times New Roman" w:hAnsi="Times New Roman" w:cs="Times New Roman"/>
          <w:sz w:val="28"/>
          <w:szCs w:val="28"/>
        </w:rPr>
        <w:t>визуализациялап</w:t>
      </w:r>
      <w:r>
        <w:rPr>
          <w:rFonts w:ascii="Times New Roman" w:hAnsi="Times New Roman" w:cs="Times New Roman"/>
          <w:sz w:val="28"/>
          <w:szCs w:val="28"/>
          <w:lang w:val="en-US"/>
        </w:rPr>
        <w:t xml:space="preserve">, </w:t>
      </w:r>
      <w:r>
        <w:rPr>
          <w:rFonts w:ascii="Times New Roman" w:hAnsi="Times New Roman" w:cs="Times New Roman"/>
          <w:sz w:val="28"/>
          <w:szCs w:val="28"/>
        </w:rPr>
        <w:t>олардың</w:t>
      </w:r>
      <w:r>
        <w:rPr>
          <w:rFonts w:ascii="Times New Roman" w:hAnsi="Times New Roman" w:cs="Times New Roman"/>
          <w:sz w:val="28"/>
          <w:szCs w:val="28"/>
          <w:lang w:val="en-US"/>
        </w:rPr>
        <w:t xml:space="preserve"> </w:t>
      </w:r>
      <w:r>
        <w:rPr>
          <w:rFonts w:ascii="Times New Roman" w:hAnsi="Times New Roman" w:cs="Times New Roman"/>
          <w:sz w:val="28"/>
          <w:szCs w:val="28"/>
        </w:rPr>
        <w:t>таралуын</w:t>
      </w:r>
      <w:r>
        <w:rPr>
          <w:rFonts w:ascii="Times New Roman" w:hAnsi="Times New Roman" w:cs="Times New Roman"/>
          <w:sz w:val="28"/>
          <w:szCs w:val="28"/>
          <w:lang w:val="en-US"/>
        </w:rPr>
        <w:t xml:space="preserve"> </w:t>
      </w:r>
      <w:r>
        <w:rPr>
          <w:rFonts w:ascii="Times New Roman" w:hAnsi="Times New Roman" w:cs="Times New Roman"/>
          <w:sz w:val="28"/>
          <w:szCs w:val="28"/>
        </w:rPr>
        <w:t>қарастырайық</w:t>
      </w:r>
      <w:r>
        <w:rPr>
          <w:rFonts w:ascii="Times New Roman" w:hAnsi="Times New Roman" w:cs="Times New Roman"/>
          <w:sz w:val="28"/>
          <w:szCs w:val="28"/>
          <w:lang w:val="en-US"/>
        </w:rPr>
        <w:t>.</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w:t>
      </w:r>
      <w:r w:rsidRPr="00DB1476">
        <w:rPr>
          <w:rFonts w:cs="Times New Roman"/>
          <w:b/>
          <w:sz w:val="20"/>
          <w:szCs w:val="20"/>
        </w:rPr>
        <w:t>Кіріс</w:t>
      </w:r>
      <w:r w:rsidRPr="00DB1476">
        <w:rPr>
          <w:rFonts w:cs="Times New Roman"/>
          <w:b/>
          <w:sz w:val="20"/>
          <w:szCs w:val="20"/>
          <w:lang w:val="en-US"/>
        </w:rPr>
        <w:t xml:space="preserve"> </w:t>
      </w:r>
      <w:r w:rsidRPr="00DB1476">
        <w:rPr>
          <w:rFonts w:cs="Times New Roman"/>
          <w:b/>
          <w:sz w:val="20"/>
          <w:szCs w:val="20"/>
        </w:rPr>
        <w:t>деректерін</w:t>
      </w:r>
      <w:r w:rsidRPr="00DB1476">
        <w:rPr>
          <w:rFonts w:cs="Times New Roman"/>
          <w:b/>
          <w:sz w:val="20"/>
          <w:szCs w:val="20"/>
          <w:lang w:val="en-US"/>
        </w:rPr>
        <w:t xml:space="preserve"> </w:t>
      </w:r>
      <w:r w:rsidRPr="00DB1476">
        <w:rPr>
          <w:rFonts w:cs="Times New Roman"/>
          <w:b/>
          <w:sz w:val="20"/>
          <w:szCs w:val="20"/>
        </w:rPr>
        <w:t>графикке</w:t>
      </w:r>
      <w:r w:rsidRPr="00DB1476">
        <w:rPr>
          <w:rFonts w:cs="Times New Roman"/>
          <w:b/>
          <w:sz w:val="20"/>
          <w:szCs w:val="20"/>
          <w:lang w:val="en-US"/>
        </w:rPr>
        <w:t xml:space="preserve"> </w:t>
      </w:r>
      <w:r w:rsidRPr="00DB1476">
        <w:rPr>
          <w:rFonts w:cs="Times New Roman"/>
          <w:b/>
          <w:sz w:val="20"/>
          <w:szCs w:val="20"/>
        </w:rPr>
        <w:t>қосу</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plt.figure() </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lastRenderedPageBreak/>
        <w:t>plt.scatter (X[:, 0], X[:,1], marker='o', facecolors='none',</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edgecolors='black', s=80)</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x_min, x_max = X[:, 0].min()1, X(:, 0].max() + 1</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y min, y_max = X[:, 1].min() 1, X[:, 1).max() + 1</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plt.title ('</w:t>
      </w:r>
      <w:r w:rsidRPr="00DB1476">
        <w:rPr>
          <w:rFonts w:cs="Times New Roman"/>
          <w:b/>
          <w:sz w:val="20"/>
          <w:szCs w:val="20"/>
        </w:rPr>
        <w:t>Входные</w:t>
      </w:r>
      <w:r w:rsidRPr="00DB1476">
        <w:rPr>
          <w:rFonts w:cs="Times New Roman"/>
          <w:b/>
          <w:sz w:val="20"/>
          <w:szCs w:val="20"/>
          <w:lang w:val="en-US"/>
        </w:rPr>
        <w:t xml:space="preserve"> </w:t>
      </w:r>
      <w:r w:rsidRPr="00DB1476">
        <w:rPr>
          <w:rFonts w:cs="Times New Roman"/>
          <w:b/>
          <w:sz w:val="20"/>
          <w:szCs w:val="20"/>
        </w:rPr>
        <w:t>данные</w:t>
      </w:r>
      <w:r w:rsidRPr="00DB1476">
        <w:rPr>
          <w:rFonts w:cs="Times New Roman"/>
          <w:b/>
          <w:sz w:val="20"/>
          <w:szCs w:val="20"/>
          <w:lang w:val="en-US"/>
        </w:rPr>
        <w:t xml:space="preserve">) </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plt.xlim(x_min, x_max)</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plt.ylim(y_min, y_max)</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plt.xticks (())</w:t>
      </w:r>
    </w:p>
    <w:p w:rsidR="003813F9" w:rsidRDefault="00161311">
      <w:pPr>
        <w:spacing w:after="0" w:line="240" w:lineRule="auto"/>
        <w:ind w:firstLine="709"/>
        <w:jc w:val="both"/>
        <w:rPr>
          <w:rFonts w:ascii="Times New Roman" w:hAnsi="Times New Roman" w:cs="Times New Roman"/>
          <w:sz w:val="28"/>
          <w:szCs w:val="28"/>
          <w:lang w:val="en-US"/>
        </w:rPr>
      </w:pPr>
      <w:r w:rsidRPr="00DB1476">
        <w:rPr>
          <w:rFonts w:cs="Times New Roman"/>
          <w:b/>
          <w:sz w:val="20"/>
          <w:szCs w:val="20"/>
          <w:lang w:val="en-US"/>
        </w:rPr>
        <w:t xml:space="preserve"> plt.yticks (())</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Біз деректеріміздің бес топтан тұратындығын нақты растай аламыз. Инициализация параметрлерін қолдана отырып, kmeeaps нысанын жасайық. Init параметрі бастапқы инициализация әдісін орнатуға мүмкіндік береді кластерлік орталықтар. Оларды кездейсоқ таңдаудың орнына, біз біз бұл параметр үшін K-means значение мәнін қолданамыз, ол қамтамасыз етеді алгоритмнің жылдам конвергенциясына кепілдік беретін центроидтық позицияларды таңдаудың жетілдірілген әдісі. N_clusters параметрі санды анықтайды кластерлер, ал _init параметрі қанша рет қажет екенін көрсетуге мүмкіндік береді қатысты шешім қабылданғанға дейін алгоритмді орында</w:t>
      </w:r>
      <w:r>
        <w:rPr>
          <w:rFonts w:ascii="Times New Roman" w:hAnsi="Times New Roman" w:cs="Times New Roman"/>
          <w:sz w:val="28"/>
          <w:szCs w:val="28"/>
        </w:rPr>
        <w:t>у</w:t>
      </w:r>
      <w:r>
        <w:rPr>
          <w:rFonts w:ascii="Times New Roman" w:hAnsi="Times New Roman" w:cs="Times New Roman"/>
          <w:sz w:val="28"/>
          <w:szCs w:val="28"/>
          <w:lang w:val="en-US"/>
        </w:rPr>
        <w:t xml:space="preserve"> ең жақсы нәтиже.</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#Means объектісін құрамыз</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kmeans = KMeans(init='k-means++', n_clusters=num_clusters, n_init=10)</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Кіріс деректері бойынша k-орташа модельін оқытамыз</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kmeans.fit(X)</w:t>
      </w:r>
    </w:p>
    <w:p w:rsidR="003813F9" w:rsidRDefault="00161311" w:rsidP="00DB147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Шекараларды визуализациялау үшін тор нүктелерін жасап, барлық тор түйіндерінде модельді есептеуіміз керек</w:t>
      </w:r>
      <w:r w:rsidR="00DB1476">
        <w:rPr>
          <w:rFonts w:ascii="Times New Roman" w:hAnsi="Times New Roman" w:cs="Times New Roman"/>
          <w:sz w:val="28"/>
          <w:szCs w:val="28"/>
          <w:lang w:val="kk-KZ"/>
        </w:rPr>
        <w:t xml:space="preserve"> </w:t>
      </w:r>
      <w:r w:rsidRPr="00DB1476">
        <w:rPr>
          <w:rFonts w:cs="Times New Roman"/>
          <w:b/>
          <w:sz w:val="20"/>
          <w:szCs w:val="20"/>
          <w:lang w:val="en-US"/>
        </w:rPr>
        <w:t>step_size = 0.01</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Тор нүктелерін анықтап, олардың барлық кіріс мәндерін қамтитынына көз жеткіземіз</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Шекараларды көрсету үшін тор нүктелерін анықтау</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x_min, x_max = X[:, 0].min() - 1, X[:, 0].max() + 1</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y_min, y_max = X[:, 1].min() - 1, X[:, 1].max() + 1</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x_vals, y_vals = np.meshgrid(</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np.arange(x_min, x_max, step_size),</w:t>
      </w:r>
    </w:p>
    <w:p w:rsidR="003813F9" w:rsidRDefault="00161311">
      <w:pPr>
        <w:spacing w:after="0" w:line="240" w:lineRule="auto"/>
        <w:ind w:firstLine="709"/>
        <w:jc w:val="both"/>
        <w:rPr>
          <w:rFonts w:ascii="Times New Roman" w:hAnsi="Times New Roman" w:cs="Times New Roman"/>
          <w:sz w:val="28"/>
          <w:szCs w:val="28"/>
          <w:lang w:val="en-US"/>
        </w:rPr>
      </w:pPr>
      <w:r w:rsidRPr="00DB1476">
        <w:rPr>
          <w:rFonts w:cs="Times New Roman"/>
          <w:b/>
          <w:sz w:val="20"/>
          <w:szCs w:val="20"/>
          <w:lang w:val="en-US"/>
        </w:rPr>
        <w:t xml:space="preserve">    np.arange(y_min, y_max, step_size))</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К-орташа әдісімен оқытылған модельді қолданып, тордың барлық нүктелері үшін нәтижелерді болжаймыз.</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output = kmeans.predict(np.c_[x_vals.ravel(), y_vals.ravel()])</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Нәтиже мәндерін графикте бейнелеп, әр аймақты өз түсімен ерекшелейміз</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output = output.reshape(x_vals.shape)</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plt.figure()</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plt.clf()</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plt.imshow(output, interpolation='nearest',</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extent=(x_vals.min(), x_vals.max(),</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y_vals.min(), y_vals.max()),</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cmap=plt.cm.Paired,</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aspect='auto',</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origin='lower')</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Түрлі түсті аймақтарда кіріс нүктелерін бейнелейміз</w:t>
      </w:r>
    </w:p>
    <w:p w:rsidR="003813F9" w:rsidRDefault="00161311">
      <w:pPr>
        <w:spacing w:after="0" w:line="240" w:lineRule="auto"/>
        <w:ind w:firstLine="709"/>
        <w:jc w:val="both"/>
        <w:rPr>
          <w:rFonts w:ascii="Times New Roman" w:hAnsi="Times New Roman" w:cs="Times New Roman"/>
          <w:sz w:val="28"/>
          <w:szCs w:val="28"/>
          <w:lang w:val="en-US"/>
        </w:rPr>
      </w:pPr>
      <w:r w:rsidRPr="00DB1476">
        <w:rPr>
          <w:rFonts w:cs="Times New Roman"/>
          <w:b/>
          <w:sz w:val="20"/>
          <w:szCs w:val="20"/>
          <w:lang w:val="en-US"/>
        </w:rPr>
        <w:t>plt.scatter(X[:, 0], X[:, 1], marker='o', facecolors='none',</w:t>
      </w:r>
      <w:r w:rsidR="00DB1476">
        <w:rPr>
          <w:rFonts w:cs="Times New Roman"/>
          <w:b/>
          <w:sz w:val="20"/>
          <w:szCs w:val="20"/>
          <w:lang w:val="kk-KZ"/>
        </w:rPr>
        <w:t xml:space="preserve"> </w:t>
      </w:r>
      <w:r w:rsidRPr="00DB1476">
        <w:rPr>
          <w:rFonts w:cs="Times New Roman"/>
          <w:b/>
          <w:sz w:val="20"/>
          <w:szCs w:val="20"/>
          <w:lang w:val="en-US"/>
        </w:rPr>
        <w:t>edgecolors='black', s=80)</w:t>
      </w:r>
    </w:p>
    <w:p w:rsidR="003813F9" w:rsidRPr="00DB1476"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DB1476">
        <w:rPr>
          <w:rFonts w:ascii="Times New Roman" w:hAnsi="Times New Roman" w:cs="Times New Roman"/>
          <w:sz w:val="28"/>
          <w:szCs w:val="28"/>
        </w:rPr>
        <w:t>-</w:t>
      </w:r>
      <w:r>
        <w:rPr>
          <w:rFonts w:ascii="Times New Roman" w:hAnsi="Times New Roman" w:cs="Times New Roman"/>
          <w:sz w:val="28"/>
          <w:szCs w:val="28"/>
        </w:rPr>
        <w:t>орташа</w:t>
      </w:r>
      <w:r w:rsidRPr="00DB1476">
        <w:rPr>
          <w:rFonts w:ascii="Times New Roman" w:hAnsi="Times New Roman" w:cs="Times New Roman"/>
          <w:sz w:val="28"/>
          <w:szCs w:val="28"/>
        </w:rPr>
        <w:t xml:space="preserve"> </w:t>
      </w:r>
      <w:r>
        <w:rPr>
          <w:rFonts w:ascii="Times New Roman" w:hAnsi="Times New Roman" w:cs="Times New Roman"/>
          <w:sz w:val="28"/>
          <w:szCs w:val="28"/>
        </w:rPr>
        <w:t>әдісімен</w:t>
      </w:r>
      <w:r w:rsidRPr="00DB1476">
        <w:rPr>
          <w:rFonts w:ascii="Times New Roman" w:hAnsi="Times New Roman" w:cs="Times New Roman"/>
          <w:sz w:val="28"/>
          <w:szCs w:val="28"/>
        </w:rPr>
        <w:t xml:space="preserve"> </w:t>
      </w:r>
      <w:r>
        <w:rPr>
          <w:rFonts w:ascii="Times New Roman" w:hAnsi="Times New Roman" w:cs="Times New Roman"/>
          <w:sz w:val="28"/>
          <w:szCs w:val="28"/>
        </w:rPr>
        <w:t>алынған</w:t>
      </w:r>
      <w:r w:rsidRPr="00DB1476">
        <w:rPr>
          <w:rFonts w:ascii="Times New Roman" w:hAnsi="Times New Roman" w:cs="Times New Roman"/>
          <w:sz w:val="28"/>
          <w:szCs w:val="28"/>
        </w:rPr>
        <w:t xml:space="preserve"> </w:t>
      </w:r>
      <w:r>
        <w:rPr>
          <w:rFonts w:ascii="Times New Roman" w:hAnsi="Times New Roman" w:cs="Times New Roman"/>
          <w:sz w:val="28"/>
          <w:szCs w:val="28"/>
        </w:rPr>
        <w:t>кластер</w:t>
      </w:r>
      <w:r w:rsidRPr="00DB1476">
        <w:rPr>
          <w:rFonts w:ascii="Times New Roman" w:hAnsi="Times New Roman" w:cs="Times New Roman"/>
          <w:sz w:val="28"/>
          <w:szCs w:val="28"/>
        </w:rPr>
        <w:t xml:space="preserve"> </w:t>
      </w:r>
      <w:r>
        <w:rPr>
          <w:rFonts w:ascii="Times New Roman" w:hAnsi="Times New Roman" w:cs="Times New Roman"/>
          <w:sz w:val="28"/>
          <w:szCs w:val="28"/>
        </w:rPr>
        <w:t>орталықтарын</w:t>
      </w:r>
      <w:r w:rsidRPr="00DB1476">
        <w:rPr>
          <w:rFonts w:ascii="Times New Roman" w:hAnsi="Times New Roman" w:cs="Times New Roman"/>
          <w:sz w:val="28"/>
          <w:szCs w:val="28"/>
        </w:rPr>
        <w:t xml:space="preserve"> </w:t>
      </w:r>
      <w:r>
        <w:rPr>
          <w:rFonts w:ascii="Times New Roman" w:hAnsi="Times New Roman" w:cs="Times New Roman"/>
          <w:sz w:val="28"/>
          <w:szCs w:val="28"/>
        </w:rPr>
        <w:t>графикке</w:t>
      </w:r>
      <w:r w:rsidRPr="00DB1476">
        <w:rPr>
          <w:rFonts w:ascii="Times New Roman" w:hAnsi="Times New Roman" w:cs="Times New Roman"/>
          <w:sz w:val="28"/>
          <w:szCs w:val="28"/>
        </w:rPr>
        <w:t xml:space="preserve"> </w:t>
      </w:r>
      <w:r>
        <w:rPr>
          <w:rFonts w:ascii="Times New Roman" w:hAnsi="Times New Roman" w:cs="Times New Roman"/>
          <w:sz w:val="28"/>
          <w:szCs w:val="28"/>
        </w:rPr>
        <w:t>бейнелейміз</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lastRenderedPageBreak/>
        <w:t>cluster_centers = kmeans.cluster_centers_</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plt.scatter(cluster_centers[:, 0], cluster_centers[:, 1],</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 xml:space="preserve">            marker='o', s=210, linewidths=4, color='black',</w:t>
      </w:r>
    </w:p>
    <w:p w:rsidR="003813F9" w:rsidRDefault="00161311">
      <w:pPr>
        <w:spacing w:after="0" w:line="240" w:lineRule="auto"/>
        <w:ind w:firstLine="709"/>
        <w:jc w:val="both"/>
        <w:rPr>
          <w:rFonts w:ascii="Times New Roman" w:hAnsi="Times New Roman" w:cs="Times New Roman"/>
          <w:sz w:val="28"/>
          <w:szCs w:val="28"/>
          <w:lang w:val="en-US"/>
        </w:rPr>
      </w:pPr>
      <w:r w:rsidRPr="00DB1476">
        <w:rPr>
          <w:rFonts w:cs="Times New Roman"/>
          <w:b/>
          <w:sz w:val="20"/>
          <w:szCs w:val="20"/>
          <w:lang w:val="en-US"/>
        </w:rPr>
        <w:t xml:space="preserve">            zorder=12, facecolors='black')</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Графиктің шекараларын анықтаймыз</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x_min, x_max = X[:, 0].min() - 1, X[:, 0].max() + 1</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y_min, y_max = X[:, 1].min() - 1, X[:, 1].max() + 1</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plt.title('Кластер шекаралары')</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plt.xlim(x_min, x_max)</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plt.ylim(y_min, y_max)</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plt.xticks(())</w:t>
      </w:r>
    </w:p>
    <w:p w:rsidR="003813F9" w:rsidRPr="00DB1476" w:rsidRDefault="00161311">
      <w:pPr>
        <w:spacing w:after="0" w:line="240" w:lineRule="auto"/>
        <w:ind w:firstLine="709"/>
        <w:jc w:val="both"/>
        <w:rPr>
          <w:rFonts w:cs="Times New Roman"/>
          <w:b/>
          <w:sz w:val="20"/>
          <w:szCs w:val="20"/>
          <w:lang w:val="en-US"/>
        </w:rPr>
      </w:pPr>
      <w:r w:rsidRPr="00DB1476">
        <w:rPr>
          <w:rFonts w:cs="Times New Roman"/>
          <w:b/>
          <w:sz w:val="20"/>
          <w:szCs w:val="20"/>
          <w:lang w:val="en-US"/>
        </w:rPr>
        <w:t>plt.yticks(())</w:t>
      </w:r>
    </w:p>
    <w:p w:rsidR="003813F9" w:rsidRDefault="00161311">
      <w:pPr>
        <w:spacing w:after="0" w:line="240" w:lineRule="auto"/>
        <w:ind w:firstLine="709"/>
        <w:jc w:val="both"/>
        <w:rPr>
          <w:rFonts w:ascii="Times New Roman" w:hAnsi="Times New Roman" w:cs="Times New Roman"/>
          <w:sz w:val="28"/>
          <w:szCs w:val="28"/>
          <w:lang w:val="en-US"/>
        </w:rPr>
      </w:pPr>
      <w:r w:rsidRPr="00DB1476">
        <w:rPr>
          <w:rFonts w:cs="Times New Roman"/>
          <w:b/>
          <w:sz w:val="20"/>
          <w:szCs w:val="20"/>
          <w:lang w:val="en-US"/>
        </w:rPr>
        <w:t>plt.show()</w:t>
      </w:r>
    </w:p>
    <w:p w:rsidR="003813F9" w:rsidRPr="001B4D6C" w:rsidRDefault="001B4D6C">
      <w:pPr>
        <w:tabs>
          <w:tab w:val="left" w:pos="3261"/>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bCs/>
          <w:sz w:val="28"/>
          <w:szCs w:val="28"/>
          <w:lang w:val="kk-KZ" w:eastAsia="ru-RU"/>
        </w:rPr>
        <w:t>О</w:t>
      </w:r>
      <w:r w:rsidR="00161311">
        <w:rPr>
          <w:rFonts w:ascii="Times New Roman" w:eastAsia="Times New Roman" w:hAnsi="Times New Roman" w:cs="Times New Roman"/>
          <w:b/>
          <w:bCs/>
          <w:sz w:val="28"/>
          <w:szCs w:val="28"/>
          <w:lang w:eastAsia="ru-RU"/>
        </w:rPr>
        <w:t>рташа</w:t>
      </w:r>
      <w:r w:rsidR="00161311" w:rsidRPr="001B4D6C">
        <w:rPr>
          <w:rFonts w:ascii="Times New Roman" w:eastAsia="Times New Roman" w:hAnsi="Times New Roman" w:cs="Times New Roman"/>
          <w:b/>
          <w:bCs/>
          <w:sz w:val="28"/>
          <w:szCs w:val="28"/>
          <w:lang w:val="en-US" w:eastAsia="ru-RU"/>
        </w:rPr>
        <w:t xml:space="preserve"> </w:t>
      </w:r>
      <w:r w:rsidR="00161311">
        <w:rPr>
          <w:rFonts w:ascii="Times New Roman" w:eastAsia="Times New Roman" w:hAnsi="Times New Roman" w:cs="Times New Roman"/>
          <w:b/>
          <w:bCs/>
          <w:sz w:val="28"/>
          <w:szCs w:val="28"/>
          <w:lang w:eastAsia="ru-RU"/>
        </w:rPr>
        <w:t>жылжу</w:t>
      </w:r>
      <w:r w:rsidR="00161311" w:rsidRPr="001B4D6C">
        <w:rPr>
          <w:rFonts w:ascii="Times New Roman" w:eastAsia="Times New Roman" w:hAnsi="Times New Roman" w:cs="Times New Roman"/>
          <w:b/>
          <w:bCs/>
          <w:sz w:val="28"/>
          <w:szCs w:val="28"/>
          <w:lang w:val="en-US" w:eastAsia="ru-RU"/>
        </w:rPr>
        <w:t xml:space="preserve"> </w:t>
      </w:r>
      <w:r w:rsidR="00161311">
        <w:rPr>
          <w:rFonts w:ascii="Times New Roman" w:eastAsia="Times New Roman" w:hAnsi="Times New Roman" w:cs="Times New Roman"/>
          <w:b/>
          <w:bCs/>
          <w:sz w:val="28"/>
          <w:szCs w:val="28"/>
          <w:lang w:eastAsia="ru-RU"/>
        </w:rPr>
        <w:t>әдісін</w:t>
      </w:r>
      <w:r w:rsidR="00161311" w:rsidRPr="001B4D6C">
        <w:rPr>
          <w:rFonts w:ascii="Times New Roman" w:eastAsia="Times New Roman" w:hAnsi="Times New Roman" w:cs="Times New Roman"/>
          <w:b/>
          <w:bCs/>
          <w:sz w:val="28"/>
          <w:szCs w:val="28"/>
          <w:lang w:val="en-US" w:eastAsia="ru-RU"/>
        </w:rPr>
        <w:t xml:space="preserve"> (</w:t>
      </w:r>
      <w:r w:rsidR="00161311">
        <w:rPr>
          <w:rFonts w:ascii="Times New Roman" w:eastAsia="Times New Roman" w:hAnsi="Times New Roman" w:cs="Times New Roman"/>
          <w:b/>
          <w:bCs/>
          <w:sz w:val="28"/>
          <w:szCs w:val="28"/>
          <w:lang w:val="en-US" w:eastAsia="ru-RU"/>
        </w:rPr>
        <w:t>Mean</w:t>
      </w:r>
      <w:r w:rsidR="00161311" w:rsidRPr="001B4D6C">
        <w:rPr>
          <w:rFonts w:ascii="Times New Roman" w:eastAsia="Times New Roman" w:hAnsi="Times New Roman" w:cs="Times New Roman"/>
          <w:b/>
          <w:bCs/>
          <w:sz w:val="28"/>
          <w:szCs w:val="28"/>
          <w:lang w:val="en-US" w:eastAsia="ru-RU"/>
        </w:rPr>
        <w:t xml:space="preserve"> </w:t>
      </w:r>
      <w:r w:rsidR="00161311">
        <w:rPr>
          <w:rFonts w:ascii="Times New Roman" w:eastAsia="Times New Roman" w:hAnsi="Times New Roman" w:cs="Times New Roman"/>
          <w:b/>
          <w:bCs/>
          <w:sz w:val="28"/>
          <w:szCs w:val="28"/>
          <w:lang w:val="en-US" w:eastAsia="ru-RU"/>
        </w:rPr>
        <w:t>Shift</w:t>
      </w:r>
      <w:r w:rsidR="00161311" w:rsidRPr="001B4D6C">
        <w:rPr>
          <w:rFonts w:ascii="Times New Roman" w:eastAsia="Times New Roman" w:hAnsi="Times New Roman" w:cs="Times New Roman"/>
          <w:b/>
          <w:bCs/>
          <w:sz w:val="28"/>
          <w:szCs w:val="28"/>
          <w:lang w:val="en-US" w:eastAsia="ru-RU"/>
        </w:rPr>
        <w:t xml:space="preserve">) </w:t>
      </w:r>
      <w:r w:rsidR="00161311">
        <w:rPr>
          <w:rFonts w:ascii="Times New Roman" w:eastAsia="Times New Roman" w:hAnsi="Times New Roman" w:cs="Times New Roman"/>
          <w:b/>
          <w:bCs/>
          <w:sz w:val="28"/>
          <w:szCs w:val="28"/>
          <w:lang w:eastAsia="ru-RU"/>
        </w:rPr>
        <w:t>қолдану</w:t>
      </w:r>
      <w:r w:rsidR="00161311" w:rsidRPr="001B4D6C">
        <w:rPr>
          <w:rFonts w:ascii="Times New Roman" w:eastAsia="Times New Roman" w:hAnsi="Times New Roman" w:cs="Times New Roman"/>
          <w:b/>
          <w:bCs/>
          <w:sz w:val="28"/>
          <w:szCs w:val="28"/>
          <w:lang w:val="en-US" w:eastAsia="ru-RU"/>
        </w:rPr>
        <w:t xml:space="preserve"> </w:t>
      </w:r>
      <w:r w:rsidR="00161311">
        <w:rPr>
          <w:rFonts w:ascii="Times New Roman" w:eastAsia="Times New Roman" w:hAnsi="Times New Roman" w:cs="Times New Roman"/>
          <w:b/>
          <w:bCs/>
          <w:sz w:val="28"/>
          <w:szCs w:val="28"/>
          <w:lang w:eastAsia="ru-RU"/>
        </w:rPr>
        <w:t>арқылы</w:t>
      </w:r>
      <w:r>
        <w:rPr>
          <w:rFonts w:ascii="Times New Roman" w:eastAsia="Times New Roman" w:hAnsi="Times New Roman" w:cs="Times New Roman"/>
          <w:b/>
          <w:bCs/>
          <w:sz w:val="28"/>
          <w:szCs w:val="28"/>
          <w:lang w:val="kk-KZ" w:eastAsia="ru-RU"/>
        </w:rPr>
        <w:t xml:space="preserve"> к</w:t>
      </w:r>
      <w:r>
        <w:rPr>
          <w:rFonts w:ascii="Times New Roman" w:eastAsia="Times New Roman" w:hAnsi="Times New Roman" w:cs="Times New Roman"/>
          <w:b/>
          <w:bCs/>
          <w:sz w:val="28"/>
          <w:szCs w:val="28"/>
          <w:lang w:eastAsia="ru-RU"/>
        </w:rPr>
        <w:t>ластерлер</w:t>
      </w:r>
      <w:r w:rsidRPr="001B4D6C">
        <w:rPr>
          <w:rFonts w:ascii="Times New Roman" w:eastAsia="Times New Roman" w:hAnsi="Times New Roman" w:cs="Times New Roman"/>
          <w:b/>
          <w:bCs/>
          <w:sz w:val="28"/>
          <w:szCs w:val="28"/>
          <w:lang w:val="en-US" w:eastAsia="ru-RU"/>
        </w:rPr>
        <w:t xml:space="preserve"> </w:t>
      </w:r>
      <w:r>
        <w:rPr>
          <w:rFonts w:ascii="Times New Roman" w:eastAsia="Times New Roman" w:hAnsi="Times New Roman" w:cs="Times New Roman"/>
          <w:b/>
          <w:bCs/>
          <w:sz w:val="28"/>
          <w:szCs w:val="28"/>
          <w:lang w:eastAsia="ru-RU"/>
        </w:rPr>
        <w:t>санын</w:t>
      </w:r>
      <w:r w:rsidRPr="001B4D6C">
        <w:rPr>
          <w:rFonts w:ascii="Times New Roman" w:eastAsia="Times New Roman" w:hAnsi="Times New Roman" w:cs="Times New Roman"/>
          <w:b/>
          <w:bCs/>
          <w:sz w:val="28"/>
          <w:szCs w:val="28"/>
          <w:lang w:val="en-US" w:eastAsia="ru-RU"/>
        </w:rPr>
        <w:t xml:space="preserve"> </w:t>
      </w:r>
      <w:r>
        <w:rPr>
          <w:rFonts w:ascii="Times New Roman" w:eastAsia="Times New Roman" w:hAnsi="Times New Roman" w:cs="Times New Roman"/>
          <w:b/>
          <w:bCs/>
          <w:sz w:val="28"/>
          <w:szCs w:val="28"/>
          <w:lang w:eastAsia="ru-RU"/>
        </w:rPr>
        <w:t>бағалау</w:t>
      </w:r>
    </w:p>
    <w:p w:rsidR="003813F9" w:rsidRDefault="00161311">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Орташа жылжу әдісі (</w:t>
      </w:r>
      <w:r>
        <w:rPr>
          <w:rFonts w:ascii="Times New Roman" w:eastAsia="Times New Roman" w:hAnsi="Times New Roman" w:cs="Times New Roman"/>
          <w:sz w:val="28"/>
          <w:szCs w:val="28"/>
          <w:lang w:val="en-US" w:eastAsia="ru-RU"/>
        </w:rPr>
        <w:t>Mean</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Shift</w:t>
      </w:r>
      <w:r>
        <w:rPr>
          <w:rFonts w:ascii="Times New Roman" w:eastAsia="Times New Roman" w:hAnsi="Times New Roman" w:cs="Times New Roman"/>
          <w:sz w:val="28"/>
          <w:szCs w:val="28"/>
          <w:lang w:eastAsia="ru-RU"/>
        </w:rPr>
        <w:t xml:space="preserve">) — бақылаусыз оқытуда қолданылатын қуатты </w:t>
      </w:r>
      <w:r>
        <w:rPr>
          <w:rFonts w:ascii="Times New Roman" w:eastAsia="Times New Roman" w:hAnsi="Times New Roman" w:cs="Times New Roman"/>
          <w:sz w:val="28"/>
          <w:szCs w:val="28"/>
          <w:lang w:eastAsia="ru-RU"/>
        </w:rPr>
        <w:tab/>
        <w:t xml:space="preserve">алгоритм. Бұл параметрлік емес алгоритм жиі кластерлеу тапсырмаларын шешу үшін </w:t>
      </w:r>
      <w:r>
        <w:rPr>
          <w:rFonts w:ascii="Times New Roman" w:eastAsia="Times New Roman" w:hAnsi="Times New Roman" w:cs="Times New Roman"/>
          <w:sz w:val="28"/>
          <w:szCs w:val="28"/>
          <w:lang w:eastAsia="ru-RU"/>
        </w:rPr>
        <w:tab/>
        <w:t>қолданылады.</w:t>
      </w:r>
      <w:r>
        <w:rPr>
          <w:rFonts w:ascii="Times New Roman" w:eastAsia="Times New Roman" w:hAnsi="Times New Roman" w:cs="Times New Roman"/>
          <w:sz w:val="28"/>
          <w:szCs w:val="28"/>
          <w:lang w:eastAsia="ru-RU"/>
        </w:rPr>
        <w:br/>
        <w:t>Ол параметрлік емес деп аталады, өйткені деректердің бастапқы таралуы туралы қандай да бір болжамдарды қолданбайды.</w:t>
      </w:r>
    </w:p>
    <w:p w:rsidR="003813F9" w:rsidRDefault="0016131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Бұл әдіс базалық деректер стандартты ықтималдық таралуына Бағынады деп есептейтін параметрлік тәсілдерге қарама-қарсы келеді. Орташа ығысу (</w:t>
      </w:r>
      <w:r>
        <w:rPr>
          <w:rFonts w:ascii="Times New Roman" w:hAnsi="Times New Roman" w:cs="Times New Roman"/>
          <w:sz w:val="28"/>
          <w:szCs w:val="28"/>
          <w:lang w:val="en-US"/>
        </w:rPr>
        <w:t>mean</w:t>
      </w:r>
      <w:r>
        <w:rPr>
          <w:rFonts w:ascii="Times New Roman" w:hAnsi="Times New Roman" w:cs="Times New Roman"/>
          <w:sz w:val="28"/>
          <w:szCs w:val="28"/>
        </w:rPr>
        <w:t xml:space="preserve"> </w:t>
      </w:r>
      <w:r>
        <w:rPr>
          <w:rFonts w:ascii="Times New Roman" w:hAnsi="Times New Roman" w:cs="Times New Roman"/>
          <w:sz w:val="28"/>
          <w:szCs w:val="28"/>
          <w:lang w:val="en-US"/>
        </w:rPr>
        <w:t>shift</w:t>
      </w:r>
      <w:r>
        <w:rPr>
          <w:rFonts w:ascii="Times New Roman" w:hAnsi="Times New Roman" w:cs="Times New Roman"/>
          <w:sz w:val="28"/>
          <w:szCs w:val="28"/>
        </w:rPr>
        <w:t xml:space="preserve">) әдісі обьектілерді қадағалау және нақты ұақыт режимінде деректерді талдау сияқты салаларда кеңінен қолданылады.  </w:t>
      </w:r>
    </w:p>
    <w:p w:rsidR="003813F9" w:rsidRDefault="0016131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Орташа ығысу алгоритмінде бүкіл белгілер кеңістігі ықтималдық таралу фүнкциясы ретінде қарастырылады. Біз оқыту деректер жинағынан бастаймыз және бұл деректер жиынтығы қандай да бір таралу функциясына сәйкес келеді деп есептейміз. Мұндай тәсіл шеңберінде кластерлер базалық таралудың максимумдарына сәйкес келеді. Егер К кластер болса, онда базалық таралудың К шыңы болады, және орташа ығысу әдісі осы шыңдарды анықтайды.  </w:t>
      </w:r>
    </w:p>
    <w:p w:rsidR="003813F9" w:rsidRDefault="00161311">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Орташа ығысу әдісінің мақсаты -кластерлердің орталықтарының орындарын табу. Әрбір оқыту дерегі үшін оның айналасындағы Терезе (аймақ) анықталады. Содан кейін осы терезе үшін центройд есептеледі, және </w:t>
      </w:r>
      <w:r>
        <w:rPr>
          <w:rFonts w:ascii="Times New Roman" w:hAnsi="Times New Roman" w:cs="Times New Roman"/>
          <w:sz w:val="28"/>
          <w:szCs w:val="28"/>
          <w:lang w:val="kk-KZ"/>
        </w:rPr>
        <w:t>т</w:t>
      </w:r>
      <w:r>
        <w:rPr>
          <w:rFonts w:ascii="Times New Roman" w:eastAsia="Times New Roman" w:hAnsi="Times New Roman" w:cs="Times New Roman"/>
          <w:sz w:val="28"/>
          <w:szCs w:val="28"/>
        </w:rPr>
        <w:t>ерезенің орны жаңа центроидтың орнына сәйкес болатындай жаңартылады. Әрі қарай процесс жаңа центроид үшін оның айналасындағы терезені анықтау арқылы қайталанады. Процесс жалғасқан сайын біз кластердің шыңына жақындаймыз. Әрбір дерек нүктесі өзіне тиесілі кластердің бағытына қарай жылжиды. Бұл қозғалыс жоғары тығыздық аймағына бағытталады.</w:t>
      </w:r>
    </w:p>
    <w:p w:rsidR="003813F9" w:rsidRDefault="0016131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Біз центроидтарды, яғни әр кластердің орташа нүктелерін жылжыту процесін жалғастырамыз. Орташалар жылжитындықтан, бұл процесс орташа ығысу деп аталады. Бұл процесс алгоритм тоқтағанша, яғни центроидтар қозғалысын тоқтатқанға дейін жалғасады.</w:t>
      </w:r>
    </w:p>
    <w:p w:rsidR="003813F9" w:rsidRDefault="0016131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Орташа ығысу алгоритмі арқылы берілген деректер жиынындағы максималды кластер санын бағалаймыз. Талдау үшін біз </w:t>
      </w:r>
      <w:r>
        <w:rPr>
          <w:rFonts w:ascii="Times New Roman" w:eastAsia="Times New Roman" w:hAnsi="Times New Roman" w:cs="Times New Roman"/>
          <w:b/>
          <w:bCs/>
          <w:sz w:val="28"/>
          <w:szCs w:val="28"/>
        </w:rPr>
        <w:t>data_clustering.txt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файлының деректерін қолданамыз. Бұл файл біз k-орташа әдісіне арналған бөлімде қолданған файлмен бірдей.</w:t>
      </w:r>
    </w:p>
    <w:p w:rsidR="003813F9" w:rsidRDefault="00161311">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Жаңа Python файлын құрып, келесі пакеттерді импорттаңыз:</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import numpy as np</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import matplotlib.pyplot as plt</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from sklearn.cluster import MeanShift, estimate_bandwidth</w:t>
      </w:r>
    </w:p>
    <w:p w:rsidR="003813F9"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1B4D6C">
        <w:rPr>
          <w:rFonts w:eastAsia="Times New Roman" w:cs="Times New Roman"/>
          <w:b/>
          <w:sz w:val="20"/>
          <w:szCs w:val="20"/>
          <w:lang w:val="en-US"/>
        </w:rPr>
        <w:t>from itertools import cycle</w:t>
      </w:r>
    </w:p>
    <w:p w:rsidR="003813F9" w:rsidRDefault="00161311">
      <w:pPr>
        <w:spacing w:after="0" w:line="240" w:lineRule="auto"/>
        <w:ind w:firstLine="709"/>
        <w:jc w:val="both"/>
        <w:rPr>
          <w:rFonts w:ascii="Times New Roman" w:eastAsia="Times New Roman" w:hAnsi="Times New Roman" w:cs="Times New Roman"/>
          <w:sz w:val="28"/>
          <w:szCs w:val="28"/>
          <w:lang w:val="kk-KZ"/>
        </w:rPr>
      </w:pPr>
      <w:r w:rsidRPr="001B4D6C">
        <w:rPr>
          <w:rFonts w:ascii="Times New Roman" w:eastAsia="Times New Roman" w:hAnsi="Times New Roman" w:cs="Times New Roman"/>
          <w:sz w:val="28"/>
          <w:szCs w:val="28"/>
          <w:lang w:val="kk-KZ"/>
        </w:rPr>
        <w:t>Енгізу деректерін жүктейміз:</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kk-KZ"/>
        </w:rPr>
      </w:pPr>
      <w:r w:rsidRPr="001B4D6C">
        <w:rPr>
          <w:rFonts w:eastAsia="Times New Roman" w:cs="Times New Roman"/>
          <w:b/>
          <w:sz w:val="20"/>
          <w:szCs w:val="20"/>
          <w:lang w:val="kk-KZ"/>
        </w:rPr>
        <w:t>X = np.loadtxt('data_clustering.txt', delimiter=',')</w:t>
      </w:r>
    </w:p>
    <w:p w:rsidR="003813F9" w:rsidRDefault="00161311">
      <w:pPr>
        <w:tabs>
          <w:tab w:val="left" w:pos="5103"/>
          <w:tab w:val="left" w:pos="751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Енді енгізу деректерінің терезе енін </w:t>
      </w:r>
      <w:r>
        <w:rPr>
          <w:rFonts w:ascii="Times New Roman" w:eastAsia="Times New Roman" w:hAnsi="Times New Roman" w:cs="Times New Roman"/>
          <w:sz w:val="28"/>
          <w:szCs w:val="28"/>
          <w:lang w:val="kk-KZ"/>
        </w:rPr>
        <w:tab/>
        <w:t xml:space="preserve">бағалаймыз. </w:t>
      </w:r>
      <w:r>
        <w:rPr>
          <w:rFonts w:ascii="Times New Roman" w:eastAsia="Times New Roman" w:hAnsi="Times New Roman" w:cs="Times New Roman"/>
          <w:b/>
          <w:bCs/>
          <w:sz w:val="28"/>
          <w:szCs w:val="28"/>
          <w:lang w:val="kk-KZ"/>
        </w:rPr>
        <w:t>Терезе ені bandwidth)</w:t>
      </w:r>
      <w:r>
        <w:rPr>
          <w:rFonts w:ascii="Times New Roman" w:eastAsia="Times New Roman" w:hAnsi="Times New Roman" w:cs="Times New Roman"/>
          <w:sz w:val="28"/>
          <w:szCs w:val="28"/>
          <w:lang w:val="kk-KZ"/>
        </w:rPr>
        <w:t xml:space="preserve"> – орташа ығысу алгоритміндегі тығыздықты бағалау процесінің негізгі параметрі. Терезе ені алгоритмнің жалпы жинақталу жылдамдығына және нәтижелік кластер санына әсер етеді. Сондықтан бұл параметр маңызды рөл атқарады. Терезе енінің тым аз болуы кластерлердің тым көп болуына әкеледі, ал тым үлкен болуы кейбір кластерлердің бірігуіне себеп болады.</w:t>
      </w:r>
    </w:p>
    <w:p w:rsidR="003813F9" w:rsidRDefault="00161311">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Quantile параметрі терезе еніне әсер етеді. Бұл параметрдің мәні жоғарылаған сайын терезе ені үлкейеді, нәтижесінде кластер саны азаяды.</w:t>
      </w:r>
    </w:p>
    <w:p w:rsidR="003813F9" w:rsidRDefault="00161311">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Терезе енін бағалау үшін:</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bandwidth_X = estimate_bandwidth(X, quantile=0.1, n_samples=len(X)</w:t>
      </w:r>
    </w:p>
    <w:p w:rsidR="003813F9" w:rsidRDefault="00161311">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Терезе</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енін</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бағалау</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негізінде</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орташа</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ығысу</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әдісімен</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кластерлеу</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моделін</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үйретеміз</w:t>
      </w:r>
      <w:r>
        <w:rPr>
          <w:rFonts w:ascii="Times New Roman" w:eastAsia="Times New Roman" w:hAnsi="Times New Roman" w:cs="Times New Roman"/>
          <w:sz w:val="28"/>
          <w:szCs w:val="28"/>
          <w:lang w:val="en-US"/>
        </w:rPr>
        <w:t>.</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kk-KZ"/>
        </w:rPr>
      </w:pPr>
      <w:r w:rsidRPr="001B4D6C">
        <w:rPr>
          <w:rFonts w:eastAsia="Times New Roman" w:cs="Times New Roman"/>
          <w:b/>
          <w:sz w:val="20"/>
          <w:szCs w:val="20"/>
          <w:lang w:val="kk-KZ"/>
        </w:rPr>
        <w:t>meanshift_model = MeanShift(bandwidth=bandwidth_X, bin_seeding=True)</w:t>
      </w:r>
    </w:p>
    <w:p w:rsidR="003813F9"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1B4D6C">
        <w:rPr>
          <w:rFonts w:eastAsia="Times New Roman" w:cs="Times New Roman"/>
          <w:b/>
          <w:sz w:val="20"/>
          <w:szCs w:val="20"/>
          <w:lang w:val="kk-KZ"/>
        </w:rPr>
        <w:t>meanshift_model.fit(X)</w:t>
      </w:r>
    </w:p>
    <w:p w:rsidR="003813F9" w:rsidRDefault="00161311">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Барлық кластер орталықтарын аламыз.</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cluster_centers = meanshift_model.cluster_centers_</w:t>
      </w:r>
    </w:p>
    <w:p w:rsidR="003813F9"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1B4D6C">
        <w:rPr>
          <w:rFonts w:eastAsia="Times New Roman" w:cs="Times New Roman"/>
          <w:b/>
          <w:sz w:val="20"/>
          <w:szCs w:val="20"/>
          <w:lang w:val="en-US"/>
        </w:rPr>
        <w:t>print("\n</w:t>
      </w:r>
      <w:r w:rsidRPr="001B4D6C">
        <w:rPr>
          <w:rFonts w:eastAsia="Times New Roman" w:cs="Times New Roman"/>
          <w:b/>
          <w:sz w:val="20"/>
          <w:szCs w:val="20"/>
        </w:rPr>
        <w:t>Кластер</w:t>
      </w:r>
      <w:r w:rsidRPr="001B4D6C">
        <w:rPr>
          <w:rFonts w:eastAsia="Times New Roman" w:cs="Times New Roman"/>
          <w:b/>
          <w:sz w:val="20"/>
          <w:szCs w:val="20"/>
          <w:lang w:val="en-US"/>
        </w:rPr>
        <w:t xml:space="preserve"> </w:t>
      </w:r>
      <w:r w:rsidRPr="001B4D6C">
        <w:rPr>
          <w:rFonts w:eastAsia="Times New Roman" w:cs="Times New Roman"/>
          <w:b/>
          <w:sz w:val="20"/>
          <w:szCs w:val="20"/>
        </w:rPr>
        <w:t>орталықтары</w:t>
      </w:r>
      <w:r w:rsidRPr="001B4D6C">
        <w:rPr>
          <w:rFonts w:eastAsia="Times New Roman" w:cs="Times New Roman"/>
          <w:b/>
          <w:sz w:val="20"/>
          <w:szCs w:val="20"/>
          <w:lang w:val="en-US"/>
        </w:rPr>
        <w:t>:\n", cluster_centers)</w:t>
      </w:r>
    </w:p>
    <w:p w:rsidR="003813F9" w:rsidRPr="001B4D6C" w:rsidRDefault="00161311">
      <w:pPr>
        <w:spacing w:after="0" w:line="240" w:lineRule="auto"/>
        <w:ind w:firstLine="709"/>
        <w:jc w:val="both"/>
        <w:rPr>
          <w:rFonts w:ascii="Times New Roman" w:eastAsia="Times New Roman" w:hAnsi="Times New Roman" w:cs="Times New Roman"/>
          <w:bCs/>
          <w:sz w:val="28"/>
          <w:szCs w:val="28"/>
          <w:lang w:val="kk-KZ"/>
        </w:rPr>
      </w:pPr>
      <w:r w:rsidRPr="001B4D6C">
        <w:rPr>
          <w:rFonts w:ascii="Times New Roman" w:eastAsia="Times New Roman" w:hAnsi="Times New Roman" w:cs="Times New Roman"/>
          <w:bCs/>
          <w:sz w:val="28"/>
          <w:szCs w:val="28"/>
          <w:lang w:val="kk-KZ"/>
        </w:rPr>
        <w:t>Кластерлер санын анықтаймыз.</w:t>
      </w:r>
    </w:p>
    <w:p w:rsidR="003813F9" w:rsidRDefault="003813F9">
      <w:pPr>
        <w:spacing w:after="0" w:line="240" w:lineRule="auto"/>
        <w:ind w:firstLine="709"/>
        <w:jc w:val="both"/>
        <w:rPr>
          <w:rFonts w:ascii="Times New Roman" w:eastAsia="Times New Roman" w:hAnsi="Times New Roman" w:cs="Times New Roman"/>
          <w:b/>
          <w:bCs/>
          <w:sz w:val="28"/>
          <w:szCs w:val="28"/>
          <w:lang w:val="kk-KZ"/>
        </w:rPr>
      </w:pP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kk-KZ"/>
        </w:rPr>
      </w:pPr>
      <w:r w:rsidRPr="001B4D6C">
        <w:rPr>
          <w:rFonts w:eastAsia="Times New Roman" w:cs="Times New Roman"/>
          <w:b/>
          <w:sz w:val="20"/>
          <w:szCs w:val="20"/>
          <w:lang w:val="kk-KZ"/>
        </w:rPr>
        <w:t>labels = meanshift_model.labels_</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num_clusters = len(np.unique(labels))</w:t>
      </w:r>
    </w:p>
    <w:p w:rsidR="003813F9"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1B4D6C">
        <w:rPr>
          <w:rFonts w:eastAsia="Times New Roman" w:cs="Times New Roman"/>
          <w:b/>
          <w:sz w:val="20"/>
          <w:szCs w:val="20"/>
          <w:lang w:val="en-US"/>
        </w:rPr>
        <w:t>print("\n</w:t>
      </w:r>
      <w:r w:rsidRPr="001B4D6C">
        <w:rPr>
          <w:rFonts w:eastAsia="Times New Roman" w:cs="Times New Roman"/>
          <w:b/>
          <w:sz w:val="20"/>
          <w:szCs w:val="20"/>
        </w:rPr>
        <w:t>Енгізу</w:t>
      </w:r>
      <w:r w:rsidRPr="001B4D6C">
        <w:rPr>
          <w:rFonts w:eastAsia="Times New Roman" w:cs="Times New Roman"/>
          <w:b/>
          <w:sz w:val="20"/>
          <w:szCs w:val="20"/>
          <w:lang w:val="en-US"/>
        </w:rPr>
        <w:t xml:space="preserve"> </w:t>
      </w:r>
      <w:r w:rsidRPr="001B4D6C">
        <w:rPr>
          <w:rFonts w:eastAsia="Times New Roman" w:cs="Times New Roman"/>
          <w:b/>
          <w:sz w:val="20"/>
          <w:szCs w:val="20"/>
        </w:rPr>
        <w:t>деректеріндегі</w:t>
      </w:r>
      <w:r w:rsidRPr="001B4D6C">
        <w:rPr>
          <w:rFonts w:eastAsia="Times New Roman" w:cs="Times New Roman"/>
          <w:b/>
          <w:sz w:val="20"/>
          <w:szCs w:val="20"/>
          <w:lang w:val="en-US"/>
        </w:rPr>
        <w:t xml:space="preserve"> </w:t>
      </w:r>
      <w:r w:rsidRPr="001B4D6C">
        <w:rPr>
          <w:rFonts w:eastAsia="Times New Roman" w:cs="Times New Roman"/>
          <w:b/>
          <w:sz w:val="20"/>
          <w:szCs w:val="20"/>
        </w:rPr>
        <w:t>кластерлер</w:t>
      </w:r>
      <w:r w:rsidRPr="001B4D6C">
        <w:rPr>
          <w:rFonts w:eastAsia="Times New Roman" w:cs="Times New Roman"/>
          <w:b/>
          <w:sz w:val="20"/>
          <w:szCs w:val="20"/>
          <w:lang w:val="en-US"/>
        </w:rPr>
        <w:t xml:space="preserve"> </w:t>
      </w:r>
      <w:r w:rsidRPr="001B4D6C">
        <w:rPr>
          <w:rFonts w:eastAsia="Times New Roman" w:cs="Times New Roman"/>
          <w:b/>
          <w:sz w:val="20"/>
          <w:szCs w:val="20"/>
        </w:rPr>
        <w:t>саны</w:t>
      </w:r>
      <w:r w:rsidRPr="001B4D6C">
        <w:rPr>
          <w:rFonts w:eastAsia="Times New Roman" w:cs="Times New Roman"/>
          <w:b/>
          <w:sz w:val="20"/>
          <w:szCs w:val="20"/>
          <w:lang w:val="en-US"/>
        </w:rPr>
        <w:t xml:space="preserve"> =", num_clusters)</w:t>
      </w:r>
    </w:p>
    <w:p w:rsidR="003813F9" w:rsidRPr="001B4D6C" w:rsidRDefault="00161311">
      <w:pPr>
        <w:spacing w:after="0" w:line="240" w:lineRule="auto"/>
        <w:ind w:firstLine="709"/>
        <w:jc w:val="both"/>
        <w:rPr>
          <w:rFonts w:ascii="Times New Roman" w:eastAsia="Times New Roman" w:hAnsi="Times New Roman" w:cs="Times New Roman"/>
          <w:bCs/>
          <w:sz w:val="28"/>
          <w:szCs w:val="28"/>
          <w:lang w:val="kk-KZ"/>
        </w:rPr>
      </w:pPr>
      <w:r w:rsidRPr="001B4D6C">
        <w:rPr>
          <w:rFonts w:ascii="Times New Roman" w:eastAsia="Times New Roman" w:hAnsi="Times New Roman" w:cs="Times New Roman"/>
          <w:bCs/>
          <w:sz w:val="28"/>
          <w:szCs w:val="28"/>
          <w:lang w:val="kk-KZ"/>
        </w:rPr>
        <w:t>Дерек нүктелерін визуализациялаймыз.</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kk-KZ"/>
        </w:rPr>
      </w:pPr>
      <w:r w:rsidRPr="001B4D6C">
        <w:rPr>
          <w:rFonts w:eastAsia="Times New Roman" w:cs="Times New Roman"/>
          <w:b/>
          <w:sz w:val="20"/>
          <w:szCs w:val="20"/>
          <w:lang w:val="kk-KZ"/>
        </w:rPr>
        <w:t># Кластер орталықтарын және дерек нүктелерін графикте көрсету</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plt.figure()</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markers = 'o*xvs'</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for i, marker in zip(range(num_clusters), markers):</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 xml:space="preserve">    # </w:t>
      </w:r>
      <w:r w:rsidRPr="001B4D6C">
        <w:rPr>
          <w:rFonts w:eastAsia="Times New Roman" w:cs="Times New Roman"/>
          <w:b/>
          <w:sz w:val="20"/>
          <w:szCs w:val="20"/>
        </w:rPr>
        <w:t>Әр</w:t>
      </w:r>
      <w:r w:rsidRPr="001B4D6C">
        <w:rPr>
          <w:rFonts w:eastAsia="Times New Roman" w:cs="Times New Roman"/>
          <w:b/>
          <w:sz w:val="20"/>
          <w:szCs w:val="20"/>
          <w:lang w:val="en-US"/>
        </w:rPr>
        <w:t xml:space="preserve"> </w:t>
      </w:r>
      <w:r w:rsidRPr="001B4D6C">
        <w:rPr>
          <w:rFonts w:eastAsia="Times New Roman" w:cs="Times New Roman"/>
          <w:b/>
          <w:sz w:val="20"/>
          <w:szCs w:val="20"/>
        </w:rPr>
        <w:t>кластерге</w:t>
      </w:r>
      <w:r w:rsidRPr="001B4D6C">
        <w:rPr>
          <w:rFonts w:eastAsia="Times New Roman" w:cs="Times New Roman"/>
          <w:b/>
          <w:sz w:val="20"/>
          <w:szCs w:val="20"/>
          <w:lang w:val="en-US"/>
        </w:rPr>
        <w:t xml:space="preserve"> </w:t>
      </w:r>
      <w:r w:rsidRPr="001B4D6C">
        <w:rPr>
          <w:rFonts w:eastAsia="Times New Roman" w:cs="Times New Roman"/>
          <w:b/>
          <w:sz w:val="20"/>
          <w:szCs w:val="20"/>
        </w:rPr>
        <w:t>тиесілі</w:t>
      </w:r>
      <w:r w:rsidRPr="001B4D6C">
        <w:rPr>
          <w:rFonts w:eastAsia="Times New Roman" w:cs="Times New Roman"/>
          <w:b/>
          <w:sz w:val="20"/>
          <w:szCs w:val="20"/>
          <w:lang w:val="en-US"/>
        </w:rPr>
        <w:t xml:space="preserve"> </w:t>
      </w:r>
      <w:r w:rsidRPr="001B4D6C">
        <w:rPr>
          <w:rFonts w:eastAsia="Times New Roman" w:cs="Times New Roman"/>
          <w:b/>
          <w:sz w:val="20"/>
          <w:szCs w:val="20"/>
        </w:rPr>
        <w:t>нүктелерді</w:t>
      </w:r>
      <w:r w:rsidRPr="001B4D6C">
        <w:rPr>
          <w:rFonts w:eastAsia="Times New Roman" w:cs="Times New Roman"/>
          <w:b/>
          <w:sz w:val="20"/>
          <w:szCs w:val="20"/>
          <w:lang w:val="en-US"/>
        </w:rPr>
        <w:t xml:space="preserve"> </w:t>
      </w:r>
      <w:r w:rsidRPr="001B4D6C">
        <w:rPr>
          <w:rFonts w:eastAsia="Times New Roman" w:cs="Times New Roman"/>
          <w:b/>
          <w:sz w:val="20"/>
          <w:szCs w:val="20"/>
        </w:rPr>
        <w:t>көрсету</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 xml:space="preserve">    plt.scatter(X[labels == i, 0], X[labels == i, 1], marker=marker, color='black')</w:t>
      </w:r>
    </w:p>
    <w:p w:rsidR="003813F9" w:rsidRPr="001B4D6C" w:rsidRDefault="003813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 xml:space="preserve">    # </w:t>
      </w:r>
      <w:r w:rsidRPr="001B4D6C">
        <w:rPr>
          <w:rFonts w:eastAsia="Times New Roman" w:cs="Times New Roman"/>
          <w:b/>
          <w:sz w:val="20"/>
          <w:szCs w:val="20"/>
        </w:rPr>
        <w:t>Кластер</w:t>
      </w:r>
      <w:r w:rsidRPr="001B4D6C">
        <w:rPr>
          <w:rFonts w:eastAsia="Times New Roman" w:cs="Times New Roman"/>
          <w:b/>
          <w:sz w:val="20"/>
          <w:szCs w:val="20"/>
          <w:lang w:val="en-US"/>
        </w:rPr>
        <w:t xml:space="preserve"> </w:t>
      </w:r>
      <w:r w:rsidRPr="001B4D6C">
        <w:rPr>
          <w:rFonts w:eastAsia="Times New Roman" w:cs="Times New Roman"/>
          <w:b/>
          <w:sz w:val="20"/>
          <w:szCs w:val="20"/>
        </w:rPr>
        <w:t>орталығын</w:t>
      </w:r>
      <w:r w:rsidRPr="001B4D6C">
        <w:rPr>
          <w:rFonts w:eastAsia="Times New Roman" w:cs="Times New Roman"/>
          <w:b/>
          <w:sz w:val="20"/>
          <w:szCs w:val="20"/>
          <w:lang w:val="en-US"/>
        </w:rPr>
        <w:t xml:space="preserve"> </w:t>
      </w:r>
      <w:r w:rsidRPr="001B4D6C">
        <w:rPr>
          <w:rFonts w:eastAsia="Times New Roman" w:cs="Times New Roman"/>
          <w:b/>
          <w:sz w:val="20"/>
          <w:szCs w:val="20"/>
        </w:rPr>
        <w:t>графикте</w:t>
      </w:r>
      <w:r w:rsidRPr="001B4D6C">
        <w:rPr>
          <w:rFonts w:eastAsia="Times New Roman" w:cs="Times New Roman"/>
          <w:b/>
          <w:sz w:val="20"/>
          <w:szCs w:val="20"/>
          <w:lang w:val="en-US"/>
        </w:rPr>
        <w:t xml:space="preserve"> </w:t>
      </w:r>
      <w:r w:rsidRPr="001B4D6C">
        <w:rPr>
          <w:rFonts w:eastAsia="Times New Roman" w:cs="Times New Roman"/>
          <w:b/>
          <w:sz w:val="20"/>
          <w:szCs w:val="20"/>
        </w:rPr>
        <w:t>көрсету</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 xml:space="preserve">    cluster_center = cluster_centers[i]</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 xml:space="preserve">    plt.plot(cluster_center[0], cluster_center[1], marker='o',</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 xml:space="preserve">             markerfacecolor='black', markeredgecolor='black', markersize=15)</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en-US"/>
        </w:rPr>
      </w:pPr>
      <w:r w:rsidRPr="001B4D6C">
        <w:rPr>
          <w:rFonts w:eastAsia="Times New Roman" w:cs="Times New Roman"/>
          <w:b/>
          <w:sz w:val="20"/>
          <w:szCs w:val="20"/>
          <w:lang w:val="en-US"/>
        </w:rPr>
        <w:t>plt.title('</w:t>
      </w:r>
      <w:r w:rsidRPr="001B4D6C">
        <w:rPr>
          <w:rFonts w:eastAsia="Times New Roman" w:cs="Times New Roman"/>
          <w:b/>
          <w:sz w:val="20"/>
          <w:szCs w:val="20"/>
        </w:rPr>
        <w:t>Кластерлер</w:t>
      </w:r>
      <w:r w:rsidRPr="001B4D6C">
        <w:rPr>
          <w:rFonts w:eastAsia="Times New Roman" w:cs="Times New Roman"/>
          <w:b/>
          <w:sz w:val="20"/>
          <w:szCs w:val="20"/>
          <w:lang w:val="en-US"/>
        </w:rPr>
        <w:t>')</w:t>
      </w:r>
    </w:p>
    <w:p w:rsidR="003813F9" w:rsidRPr="001B4D6C"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0"/>
          <w:szCs w:val="20"/>
          <w:lang w:val="kk-KZ"/>
        </w:rPr>
      </w:pPr>
      <w:r w:rsidRPr="001B4D6C">
        <w:rPr>
          <w:rFonts w:eastAsia="Times New Roman" w:cs="Times New Roman"/>
          <w:b/>
          <w:sz w:val="20"/>
          <w:szCs w:val="20"/>
          <w:lang w:val="en-US"/>
        </w:rPr>
        <w:t>plt.show()</w:t>
      </w:r>
    </w:p>
    <w:p w:rsidR="003813F9" w:rsidRDefault="00161311" w:rsidP="001B4D6C">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Бұл мысалдың толық коды mean_shift.py файлына сақталған.</w:t>
      </w:r>
      <w:r>
        <w:rPr>
          <w:rFonts w:ascii="Times New Roman" w:eastAsia="Times New Roman" w:hAnsi="Times New Roman" w:cs="Times New Roman"/>
          <w:sz w:val="28"/>
          <w:szCs w:val="28"/>
          <w:lang w:val="kk-KZ"/>
        </w:rPr>
        <w:br/>
        <w:t>Осы кодты орындағаннан кейін экранда кластерлер мен олардың орталықтары көрсетілген график шыға</w:t>
      </w:r>
      <w:r w:rsidR="001B4D6C">
        <w:rPr>
          <w:rFonts w:ascii="Times New Roman" w:eastAsia="Times New Roman" w:hAnsi="Times New Roman" w:cs="Times New Roman"/>
          <w:sz w:val="28"/>
          <w:szCs w:val="28"/>
          <w:lang w:val="kk-KZ"/>
        </w:rPr>
        <w:t xml:space="preserve">ды және </w:t>
      </w:r>
      <w:r w:rsidRPr="001B4D6C">
        <w:rPr>
          <w:rFonts w:ascii="Times New Roman" w:hAnsi="Times New Roman" w:cs="Times New Roman"/>
          <w:sz w:val="28"/>
          <w:szCs w:val="28"/>
          <w:lang w:val="kk-KZ"/>
        </w:rPr>
        <w:t xml:space="preserve">терминал терезесінде келесі </w:t>
      </w:r>
      <w:r w:rsidR="001B4D6C">
        <w:rPr>
          <w:rFonts w:ascii="Times New Roman" w:hAnsi="Times New Roman" w:cs="Times New Roman"/>
          <w:sz w:val="28"/>
          <w:szCs w:val="28"/>
          <w:lang w:val="kk-KZ"/>
        </w:rPr>
        <w:t xml:space="preserve">нәтиже </w:t>
      </w:r>
      <w:r w:rsidRPr="001B4D6C">
        <w:rPr>
          <w:rFonts w:ascii="Times New Roman" w:hAnsi="Times New Roman" w:cs="Times New Roman"/>
          <w:sz w:val="28"/>
          <w:szCs w:val="28"/>
          <w:lang w:val="kk-KZ"/>
        </w:rPr>
        <w:t>көрсетіледі.</w:t>
      </w:r>
    </w:p>
    <w:p w:rsidR="003813F9" w:rsidRPr="001B4D6C" w:rsidRDefault="00161311">
      <w:pPr>
        <w:spacing w:after="0" w:line="240" w:lineRule="auto"/>
        <w:ind w:firstLine="709"/>
        <w:jc w:val="both"/>
        <w:rPr>
          <w:rFonts w:ascii="Times New Roman" w:hAnsi="Times New Roman" w:cs="Times New Roman"/>
          <w:b/>
          <w:bCs/>
          <w:sz w:val="28"/>
          <w:szCs w:val="28"/>
          <w:lang w:val="kk-KZ"/>
        </w:rPr>
      </w:pPr>
      <w:r w:rsidRPr="001B4D6C">
        <w:rPr>
          <w:rFonts w:ascii="Times New Roman" w:hAnsi="Times New Roman" w:cs="Times New Roman"/>
          <w:b/>
          <w:bCs/>
          <w:sz w:val="28"/>
          <w:szCs w:val="28"/>
          <w:lang w:val="kk-KZ"/>
        </w:rPr>
        <w:t>Кластерлеу сапасын силуэттік бағалау арқылы бағалау</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Егер деректер табиғи түрде бірнеше айқын кластерге ұйымдастырылған болса, олардың тек визуалды зерттелуі арқылы да белгілі бір қасиеттері туралы қорытынды жасауға болады.</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Алайда шынайы өмірде мұндай жағдайлар сирек кездеседі. Нақты тапсырмаларда біз құрылымдалмаған деректердің үлкен көлемімен жұмыс істейміз. Сондықтан бізге кластерлеу сапасын сандық түрде бағалаудың қандай да бір әдістері қажет.</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Силуэттік өлшем — деректер кластерлерінің бірігуі мен бөлінуінің интегралдық сипаттамасы. Ол әрбір дерек нүктесінің өз кластеріне қаншалықты жақсы сәйкес келетінін бағалайды.</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Силуэттік баға (silhouette score) — дерек нүктесінің өз кластерімен басқа кластерлерге қарағанда қаншалықты ұқсас екенін өлшейтін метрика. Силуэттік баға кез келген ұқсастық метрикасымен жұмыс істей алады.</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Силуэттік баға әрбір дерек нүктесі үшін келесі формула бойынша есептеледі:</w:t>
      </w:r>
    </w:p>
    <w:p w:rsidR="003813F9" w:rsidRPr="001B4D6C" w:rsidRDefault="00161311">
      <w:pPr>
        <w:spacing w:after="0" w:line="240" w:lineRule="auto"/>
        <w:ind w:firstLine="709"/>
        <w:jc w:val="both"/>
        <w:rPr>
          <w:rFonts w:cs="Times New Roman"/>
          <w:b/>
          <w:sz w:val="20"/>
          <w:szCs w:val="20"/>
          <w:lang w:val="kk-KZ"/>
        </w:rPr>
      </w:pPr>
      <w:r w:rsidRPr="001B4D6C">
        <w:rPr>
          <w:rFonts w:cs="Times New Roman"/>
          <w:b/>
          <w:sz w:val="20"/>
          <w:szCs w:val="20"/>
          <w:lang w:val="kk-KZ"/>
        </w:rPr>
        <w:t>\text{силуэттік баға} = \frac{p - q}{\max(p, q)}</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мұндағы: p- нүкте қатысы жоқ, ең жақын кластердегі нүктелерге дейінгі орташа қашықтық, q -нүктенің өз кластеріндегі барлық басқа нүктелерге дейінгі орташа қашықтық.</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Силуэттік бағалар -1 мен 1 аралығында өзгереді: 1-ге жақын мәндер дерек нүктесінің өз кластерінің нүктелерімен жақсы үйлесетінін көрсетеді, ал -1-ге жақын мәндер керісінше, үйлесімсіздікті білдіреді.</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былайша түсіндіріледі: егер көптеген нүктелердің силуэттік бағасы теріс болса, онда бұл нәтиже алынған кластерлер саны тым аз немесе тым көп екенін көрсетуі мүмкін. Мұндай жағдайда кластерлеуді қайта жүргізіп, кластерлердің оптималды санын табу қажет.</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Кластерлеу сапасын силуэттік бағалау арқылы қалай тексеруге болатынын қарастырайық. Жаңа Python файлын ашып, келесі пакеттерді импорттаңыз:</w:t>
      </w:r>
    </w:p>
    <w:p w:rsidR="003813F9" w:rsidRPr="00D02555" w:rsidRDefault="00161311">
      <w:pPr>
        <w:spacing w:after="0" w:line="240" w:lineRule="auto"/>
        <w:ind w:firstLine="709"/>
        <w:jc w:val="both"/>
        <w:rPr>
          <w:rFonts w:cs="Times New Roman"/>
          <w:b/>
          <w:sz w:val="20"/>
          <w:szCs w:val="20"/>
          <w:lang w:val="kk-KZ"/>
        </w:rPr>
      </w:pPr>
      <w:r w:rsidRPr="00D02555">
        <w:rPr>
          <w:rFonts w:cs="Times New Roman"/>
          <w:b/>
          <w:sz w:val="20"/>
          <w:szCs w:val="20"/>
          <w:lang w:val="kk-KZ"/>
        </w:rPr>
        <w:t>import numpy as np</w:t>
      </w:r>
    </w:p>
    <w:p w:rsidR="003813F9" w:rsidRPr="00D02555" w:rsidRDefault="00161311">
      <w:pPr>
        <w:spacing w:after="0" w:line="240" w:lineRule="auto"/>
        <w:ind w:firstLine="709"/>
        <w:jc w:val="both"/>
        <w:rPr>
          <w:rFonts w:cs="Times New Roman"/>
          <w:b/>
          <w:sz w:val="20"/>
          <w:szCs w:val="20"/>
          <w:lang w:val="en-US"/>
        </w:rPr>
      </w:pPr>
      <w:r w:rsidRPr="00D02555">
        <w:rPr>
          <w:rFonts w:cs="Times New Roman"/>
          <w:b/>
          <w:sz w:val="20"/>
          <w:szCs w:val="20"/>
          <w:lang w:val="en-US"/>
        </w:rPr>
        <w:t>import matplotlib.pyplot as plt</w:t>
      </w:r>
    </w:p>
    <w:p w:rsidR="003813F9" w:rsidRPr="00D02555" w:rsidRDefault="00161311">
      <w:pPr>
        <w:spacing w:after="0" w:line="240" w:lineRule="auto"/>
        <w:ind w:firstLine="709"/>
        <w:jc w:val="both"/>
        <w:rPr>
          <w:rFonts w:cs="Times New Roman"/>
          <w:b/>
          <w:sz w:val="20"/>
          <w:szCs w:val="20"/>
          <w:lang w:val="en-US"/>
        </w:rPr>
      </w:pPr>
      <w:r w:rsidRPr="00D02555">
        <w:rPr>
          <w:rFonts w:cs="Times New Roman"/>
          <w:b/>
          <w:sz w:val="20"/>
          <w:szCs w:val="20"/>
          <w:lang w:val="en-US"/>
        </w:rPr>
        <w:t>from sklearn import metrics</w:t>
      </w:r>
    </w:p>
    <w:p w:rsidR="003813F9" w:rsidRDefault="00161311">
      <w:pPr>
        <w:spacing w:after="0" w:line="240" w:lineRule="auto"/>
        <w:ind w:firstLine="709"/>
        <w:jc w:val="both"/>
        <w:rPr>
          <w:rFonts w:ascii="Times New Roman" w:hAnsi="Times New Roman" w:cs="Times New Roman"/>
          <w:sz w:val="28"/>
          <w:szCs w:val="28"/>
          <w:lang w:val="en-US"/>
        </w:rPr>
      </w:pPr>
      <w:r w:rsidRPr="00D02555">
        <w:rPr>
          <w:rFonts w:cs="Times New Roman"/>
          <w:b/>
          <w:sz w:val="20"/>
          <w:szCs w:val="20"/>
          <w:lang w:val="en-US"/>
        </w:rPr>
        <w:t>from sklearn.cluster import Means</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Біз</w:t>
      </w:r>
      <w:r>
        <w:rPr>
          <w:rFonts w:ascii="Times New Roman" w:hAnsi="Times New Roman" w:cs="Times New Roman"/>
          <w:sz w:val="28"/>
          <w:szCs w:val="28"/>
          <w:lang w:val="en-US"/>
        </w:rPr>
        <w:t xml:space="preserve"> data_quality.txt </w:t>
      </w:r>
      <w:r>
        <w:rPr>
          <w:rFonts w:ascii="Times New Roman" w:hAnsi="Times New Roman" w:cs="Times New Roman"/>
          <w:sz w:val="28"/>
          <w:szCs w:val="28"/>
        </w:rPr>
        <w:t>файлындағы</w:t>
      </w:r>
      <w:r>
        <w:rPr>
          <w:rFonts w:ascii="Times New Roman" w:hAnsi="Times New Roman" w:cs="Times New Roman"/>
          <w:sz w:val="28"/>
          <w:szCs w:val="28"/>
          <w:lang w:val="en-US"/>
        </w:rPr>
        <w:t xml:space="preserve"> </w:t>
      </w:r>
      <w:r>
        <w:rPr>
          <w:rFonts w:ascii="Times New Roman" w:hAnsi="Times New Roman" w:cs="Times New Roman"/>
          <w:sz w:val="28"/>
          <w:szCs w:val="28"/>
        </w:rPr>
        <w:t>деректерді</w:t>
      </w:r>
      <w:r>
        <w:rPr>
          <w:rFonts w:ascii="Times New Roman" w:hAnsi="Times New Roman" w:cs="Times New Roman"/>
          <w:sz w:val="28"/>
          <w:szCs w:val="28"/>
          <w:lang w:val="en-US"/>
        </w:rPr>
        <w:t xml:space="preserve"> </w:t>
      </w:r>
      <w:r>
        <w:rPr>
          <w:rFonts w:ascii="Times New Roman" w:hAnsi="Times New Roman" w:cs="Times New Roman"/>
          <w:sz w:val="28"/>
          <w:szCs w:val="28"/>
        </w:rPr>
        <w:t>қолданамыз</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файлда</w:t>
      </w:r>
      <w:r>
        <w:rPr>
          <w:rFonts w:ascii="Times New Roman" w:hAnsi="Times New Roman" w:cs="Times New Roman"/>
          <w:sz w:val="28"/>
          <w:szCs w:val="28"/>
          <w:lang w:val="en-US"/>
        </w:rPr>
        <w:t xml:space="preserve"> </w:t>
      </w:r>
      <w:r>
        <w:rPr>
          <w:rFonts w:ascii="Times New Roman" w:hAnsi="Times New Roman" w:cs="Times New Roman"/>
          <w:sz w:val="28"/>
          <w:szCs w:val="28"/>
        </w:rPr>
        <w:t>әр</w:t>
      </w:r>
      <w:r>
        <w:rPr>
          <w:rFonts w:ascii="Times New Roman" w:hAnsi="Times New Roman" w:cs="Times New Roman"/>
          <w:sz w:val="28"/>
          <w:szCs w:val="28"/>
          <w:lang w:val="en-US"/>
        </w:rPr>
        <w:t xml:space="preserve"> </w:t>
      </w:r>
      <w:r>
        <w:rPr>
          <w:rFonts w:ascii="Times New Roman" w:hAnsi="Times New Roman" w:cs="Times New Roman"/>
          <w:sz w:val="28"/>
          <w:szCs w:val="28"/>
        </w:rPr>
        <w:t>жол</w:t>
      </w:r>
      <w:r>
        <w:rPr>
          <w:rFonts w:ascii="Times New Roman" w:hAnsi="Times New Roman" w:cs="Times New Roman"/>
          <w:sz w:val="28"/>
          <w:szCs w:val="28"/>
          <w:lang w:val="en-US"/>
        </w:rPr>
        <w:t xml:space="preserve"> </w:t>
      </w:r>
      <w:r>
        <w:rPr>
          <w:rFonts w:ascii="Times New Roman" w:hAnsi="Times New Roman" w:cs="Times New Roman"/>
          <w:sz w:val="28"/>
          <w:szCs w:val="28"/>
        </w:rPr>
        <w:t>екі</w:t>
      </w:r>
      <w:r>
        <w:rPr>
          <w:rFonts w:ascii="Times New Roman" w:hAnsi="Times New Roman" w:cs="Times New Roman"/>
          <w:sz w:val="28"/>
          <w:szCs w:val="28"/>
          <w:lang w:val="en-US"/>
        </w:rPr>
        <w:t xml:space="preserve"> </w:t>
      </w:r>
      <w:r>
        <w:rPr>
          <w:rFonts w:ascii="Times New Roman" w:hAnsi="Times New Roman" w:cs="Times New Roman"/>
          <w:sz w:val="28"/>
          <w:szCs w:val="28"/>
        </w:rPr>
        <w:t>саннан</w:t>
      </w:r>
      <w:r>
        <w:rPr>
          <w:rFonts w:ascii="Times New Roman" w:hAnsi="Times New Roman" w:cs="Times New Roman"/>
          <w:sz w:val="28"/>
          <w:szCs w:val="28"/>
          <w:lang w:val="en-US"/>
        </w:rPr>
        <w:t xml:space="preserve"> </w:t>
      </w:r>
      <w:r>
        <w:rPr>
          <w:rFonts w:ascii="Times New Roman" w:hAnsi="Times New Roman" w:cs="Times New Roman"/>
          <w:sz w:val="28"/>
          <w:szCs w:val="28"/>
        </w:rPr>
        <w:t>тұрады</w:t>
      </w:r>
      <w:r>
        <w:rPr>
          <w:rFonts w:ascii="Times New Roman" w:hAnsi="Times New Roman" w:cs="Times New Roman"/>
          <w:sz w:val="28"/>
          <w:szCs w:val="28"/>
          <w:lang w:val="en-US"/>
        </w:rPr>
        <w:t xml:space="preserve">, </w:t>
      </w:r>
      <w:r>
        <w:rPr>
          <w:rFonts w:ascii="Times New Roman" w:hAnsi="Times New Roman" w:cs="Times New Roman"/>
          <w:sz w:val="28"/>
          <w:szCs w:val="28"/>
        </w:rPr>
        <w:t>олар</w:t>
      </w:r>
      <w:r>
        <w:rPr>
          <w:rFonts w:ascii="Times New Roman" w:hAnsi="Times New Roman" w:cs="Times New Roman"/>
          <w:sz w:val="28"/>
          <w:szCs w:val="28"/>
          <w:lang w:val="en-US"/>
        </w:rPr>
        <w:t xml:space="preserve"> </w:t>
      </w:r>
      <w:r>
        <w:rPr>
          <w:rFonts w:ascii="Times New Roman" w:hAnsi="Times New Roman" w:cs="Times New Roman"/>
          <w:sz w:val="28"/>
          <w:szCs w:val="28"/>
        </w:rPr>
        <w:t>үтірмен</w:t>
      </w:r>
      <w:r>
        <w:rPr>
          <w:rFonts w:ascii="Times New Roman" w:hAnsi="Times New Roman" w:cs="Times New Roman"/>
          <w:sz w:val="28"/>
          <w:szCs w:val="28"/>
          <w:lang w:val="en-US"/>
        </w:rPr>
        <w:t xml:space="preserve"> </w:t>
      </w:r>
      <w:r>
        <w:rPr>
          <w:rFonts w:ascii="Times New Roman" w:hAnsi="Times New Roman" w:cs="Times New Roman"/>
          <w:sz w:val="28"/>
          <w:szCs w:val="28"/>
        </w:rPr>
        <w:t>бөлінген</w:t>
      </w:r>
      <w:r>
        <w:rPr>
          <w:rFonts w:ascii="Times New Roman" w:hAnsi="Times New Roman" w:cs="Times New Roman"/>
          <w:sz w:val="28"/>
          <w:szCs w:val="28"/>
          <w:lang w:val="en-US"/>
        </w:rPr>
        <w:t>.</w:t>
      </w:r>
    </w:p>
    <w:p w:rsidR="003813F9" w:rsidRPr="00D02555" w:rsidRDefault="00161311">
      <w:pPr>
        <w:spacing w:after="0" w:line="240" w:lineRule="auto"/>
        <w:ind w:firstLine="709"/>
        <w:jc w:val="both"/>
        <w:rPr>
          <w:rFonts w:cs="Times New Roman"/>
          <w:b/>
          <w:sz w:val="20"/>
          <w:szCs w:val="20"/>
          <w:lang w:val="en-US"/>
        </w:rPr>
      </w:pPr>
      <w:r w:rsidRPr="00D02555">
        <w:rPr>
          <w:rFonts w:cs="Times New Roman"/>
          <w:b/>
          <w:sz w:val="20"/>
          <w:szCs w:val="20"/>
          <w:lang w:val="en-US"/>
        </w:rPr>
        <w:t>X = np.loadtxt('data_quality.txt', delimiter=',')</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Файлдан</w:t>
      </w:r>
      <w:r>
        <w:rPr>
          <w:rFonts w:ascii="Times New Roman" w:hAnsi="Times New Roman" w:cs="Times New Roman"/>
          <w:sz w:val="28"/>
          <w:szCs w:val="28"/>
          <w:lang w:val="en-US"/>
        </w:rPr>
        <w:t xml:space="preserve"> </w:t>
      </w:r>
      <w:r>
        <w:rPr>
          <w:rFonts w:ascii="Times New Roman" w:hAnsi="Times New Roman" w:cs="Times New Roman"/>
          <w:sz w:val="28"/>
          <w:szCs w:val="28"/>
        </w:rPr>
        <w:t>мәліметтерді</w:t>
      </w:r>
      <w:r>
        <w:rPr>
          <w:rFonts w:ascii="Times New Roman" w:hAnsi="Times New Roman" w:cs="Times New Roman"/>
          <w:sz w:val="28"/>
          <w:szCs w:val="28"/>
          <w:lang w:val="en-US"/>
        </w:rPr>
        <w:t xml:space="preserve"> </w:t>
      </w:r>
      <w:r>
        <w:rPr>
          <w:rFonts w:ascii="Times New Roman" w:hAnsi="Times New Roman" w:cs="Times New Roman"/>
          <w:sz w:val="28"/>
          <w:szCs w:val="28"/>
        </w:rPr>
        <w:t>жүктейміз</w:t>
      </w:r>
      <w:r>
        <w:rPr>
          <w:rFonts w:ascii="Times New Roman" w:hAnsi="Times New Roman" w:cs="Times New Roman"/>
          <w:sz w:val="28"/>
          <w:szCs w:val="28"/>
          <w:lang w:val="en-US"/>
        </w:rPr>
        <w:t xml:space="preserve"> (data_quality.txt), </w:t>
      </w:r>
      <w:r>
        <w:rPr>
          <w:rFonts w:ascii="Times New Roman" w:hAnsi="Times New Roman" w:cs="Times New Roman"/>
          <w:sz w:val="28"/>
          <w:szCs w:val="28"/>
        </w:rPr>
        <w:t>сандар</w:t>
      </w:r>
      <w:r>
        <w:rPr>
          <w:rFonts w:ascii="Times New Roman" w:hAnsi="Times New Roman" w:cs="Times New Roman"/>
          <w:sz w:val="28"/>
          <w:szCs w:val="28"/>
          <w:lang w:val="en-US"/>
        </w:rPr>
        <w:t xml:space="preserve"> </w:t>
      </w:r>
      <w:r>
        <w:rPr>
          <w:rFonts w:ascii="Times New Roman" w:hAnsi="Times New Roman" w:cs="Times New Roman"/>
          <w:sz w:val="28"/>
          <w:szCs w:val="28"/>
        </w:rPr>
        <w:t>үтір</w:t>
      </w:r>
      <w:r>
        <w:rPr>
          <w:rFonts w:ascii="Times New Roman" w:hAnsi="Times New Roman" w:cs="Times New Roman"/>
          <w:sz w:val="28"/>
          <w:szCs w:val="28"/>
          <w:lang w:val="en-US"/>
        </w:rPr>
        <w:t xml:space="preserve"> </w:t>
      </w:r>
      <w:r>
        <w:rPr>
          <w:rFonts w:ascii="Times New Roman" w:hAnsi="Times New Roman" w:cs="Times New Roman"/>
          <w:sz w:val="28"/>
          <w:szCs w:val="28"/>
        </w:rPr>
        <w:t>арқылы</w:t>
      </w:r>
      <w:r>
        <w:rPr>
          <w:rFonts w:ascii="Times New Roman" w:hAnsi="Times New Roman" w:cs="Times New Roman"/>
          <w:sz w:val="28"/>
          <w:szCs w:val="28"/>
          <w:lang w:val="en-US"/>
        </w:rPr>
        <w:t xml:space="preserve"> </w:t>
      </w:r>
      <w:r>
        <w:rPr>
          <w:rFonts w:ascii="Times New Roman" w:hAnsi="Times New Roman" w:cs="Times New Roman"/>
          <w:sz w:val="28"/>
          <w:szCs w:val="28"/>
        </w:rPr>
        <w:t>бөлінген</w:t>
      </w:r>
      <w:r>
        <w:rPr>
          <w:rFonts w:ascii="Times New Roman" w:hAnsi="Times New Roman" w:cs="Times New Roman"/>
          <w:sz w:val="28"/>
          <w:szCs w:val="28"/>
          <w:lang w:val="en-US"/>
        </w:rPr>
        <w:t>.</w:t>
      </w:r>
    </w:p>
    <w:p w:rsidR="003813F9" w:rsidRPr="00D02555" w:rsidRDefault="00161311">
      <w:pPr>
        <w:spacing w:after="0" w:line="240" w:lineRule="auto"/>
        <w:ind w:firstLine="709"/>
        <w:jc w:val="both"/>
        <w:rPr>
          <w:rFonts w:cs="Times New Roman"/>
          <w:b/>
          <w:sz w:val="20"/>
          <w:szCs w:val="20"/>
          <w:lang w:val="en-US"/>
        </w:rPr>
      </w:pPr>
      <w:r w:rsidRPr="00D02555">
        <w:rPr>
          <w:rFonts w:cs="Times New Roman"/>
          <w:b/>
          <w:sz w:val="20"/>
          <w:szCs w:val="20"/>
          <w:lang w:val="en-US"/>
        </w:rPr>
        <w:t xml:space="preserve"># </w:t>
      </w:r>
      <w:r w:rsidRPr="00D02555">
        <w:rPr>
          <w:rFonts w:cs="Times New Roman"/>
          <w:b/>
          <w:sz w:val="20"/>
          <w:szCs w:val="20"/>
        </w:rPr>
        <w:t>Айнымалыларды</w:t>
      </w:r>
      <w:r w:rsidRPr="00D02555">
        <w:rPr>
          <w:rFonts w:cs="Times New Roman"/>
          <w:b/>
          <w:sz w:val="20"/>
          <w:szCs w:val="20"/>
          <w:lang w:val="en-US"/>
        </w:rPr>
        <w:t xml:space="preserve"> </w:t>
      </w:r>
      <w:r w:rsidRPr="00D02555">
        <w:rPr>
          <w:rFonts w:cs="Times New Roman"/>
          <w:b/>
          <w:sz w:val="20"/>
          <w:szCs w:val="20"/>
        </w:rPr>
        <w:t>инициализациялау</w:t>
      </w:r>
    </w:p>
    <w:p w:rsidR="003813F9" w:rsidRPr="00D02555" w:rsidRDefault="00161311">
      <w:pPr>
        <w:spacing w:after="0" w:line="240" w:lineRule="auto"/>
        <w:ind w:firstLine="709"/>
        <w:jc w:val="both"/>
        <w:rPr>
          <w:rFonts w:cs="Times New Roman"/>
          <w:b/>
          <w:sz w:val="20"/>
          <w:szCs w:val="20"/>
          <w:lang w:val="en-US"/>
        </w:rPr>
      </w:pPr>
      <w:r w:rsidRPr="00D02555">
        <w:rPr>
          <w:rFonts w:cs="Times New Roman"/>
          <w:b/>
          <w:sz w:val="20"/>
          <w:szCs w:val="20"/>
          <w:lang w:val="en-US"/>
        </w:rPr>
        <w:t>scores = []</w:t>
      </w:r>
    </w:p>
    <w:p w:rsidR="003813F9" w:rsidRDefault="00161311">
      <w:pPr>
        <w:spacing w:after="0" w:line="240" w:lineRule="auto"/>
        <w:ind w:firstLine="709"/>
        <w:jc w:val="both"/>
        <w:rPr>
          <w:rFonts w:ascii="Times New Roman" w:hAnsi="Times New Roman" w:cs="Times New Roman"/>
          <w:sz w:val="28"/>
          <w:szCs w:val="28"/>
          <w:lang w:val="en-US"/>
        </w:rPr>
      </w:pPr>
      <w:r w:rsidRPr="00D02555">
        <w:rPr>
          <w:rFonts w:cs="Times New Roman"/>
          <w:b/>
          <w:sz w:val="20"/>
          <w:szCs w:val="20"/>
          <w:lang w:val="en-US"/>
        </w:rPr>
        <w:t>values = np.arange(2, 10)</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scores </w:t>
      </w:r>
      <w:r>
        <w:rPr>
          <w:rFonts w:ascii="Times New Roman" w:hAnsi="Times New Roman" w:cs="Times New Roman"/>
          <w:sz w:val="28"/>
          <w:szCs w:val="28"/>
          <w:lang w:val="kk-KZ"/>
        </w:rPr>
        <w:t>-</w:t>
      </w:r>
      <w:r>
        <w:rPr>
          <w:rFonts w:ascii="Times New Roman" w:hAnsi="Times New Roman" w:cs="Times New Roman"/>
          <w:sz w:val="28"/>
          <w:szCs w:val="28"/>
        </w:rPr>
        <w:t>силуэттік</w:t>
      </w:r>
      <w:r>
        <w:rPr>
          <w:rFonts w:ascii="Times New Roman" w:hAnsi="Times New Roman" w:cs="Times New Roman"/>
          <w:sz w:val="28"/>
          <w:szCs w:val="28"/>
          <w:lang w:val="en-US"/>
        </w:rPr>
        <w:t xml:space="preserve"> </w:t>
      </w:r>
      <w:r>
        <w:rPr>
          <w:rFonts w:ascii="Times New Roman" w:hAnsi="Times New Roman" w:cs="Times New Roman"/>
          <w:sz w:val="28"/>
          <w:szCs w:val="28"/>
        </w:rPr>
        <w:t>бағалар</w:t>
      </w:r>
      <w:r>
        <w:rPr>
          <w:rFonts w:ascii="Times New Roman" w:hAnsi="Times New Roman" w:cs="Times New Roman"/>
          <w:sz w:val="28"/>
          <w:szCs w:val="28"/>
          <w:lang w:val="en-US"/>
        </w:rPr>
        <w:t xml:space="preserve"> </w:t>
      </w:r>
      <w:r>
        <w:rPr>
          <w:rFonts w:ascii="Times New Roman" w:hAnsi="Times New Roman" w:cs="Times New Roman"/>
          <w:sz w:val="28"/>
          <w:szCs w:val="28"/>
        </w:rPr>
        <w:t>тізімін</w:t>
      </w:r>
      <w:r>
        <w:rPr>
          <w:rFonts w:ascii="Times New Roman" w:hAnsi="Times New Roman" w:cs="Times New Roman"/>
          <w:sz w:val="28"/>
          <w:szCs w:val="28"/>
          <w:lang w:val="en-US"/>
        </w:rPr>
        <w:t xml:space="preserve"> </w:t>
      </w:r>
      <w:r>
        <w:rPr>
          <w:rFonts w:ascii="Times New Roman" w:hAnsi="Times New Roman" w:cs="Times New Roman"/>
          <w:sz w:val="28"/>
          <w:szCs w:val="28"/>
        </w:rPr>
        <w:t>сақтау</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values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rPr>
        <w:t>кластер</w:t>
      </w:r>
      <w:r>
        <w:rPr>
          <w:rFonts w:ascii="Times New Roman" w:hAnsi="Times New Roman" w:cs="Times New Roman"/>
          <w:sz w:val="28"/>
          <w:szCs w:val="28"/>
          <w:lang w:val="en-US"/>
        </w:rPr>
        <w:t xml:space="preserve"> </w:t>
      </w:r>
      <w:r>
        <w:rPr>
          <w:rFonts w:ascii="Times New Roman" w:hAnsi="Times New Roman" w:cs="Times New Roman"/>
          <w:sz w:val="28"/>
          <w:szCs w:val="28"/>
        </w:rPr>
        <w:t>санының</w:t>
      </w:r>
      <w:r>
        <w:rPr>
          <w:rFonts w:ascii="Times New Roman" w:hAnsi="Times New Roman" w:cs="Times New Roman"/>
          <w:sz w:val="28"/>
          <w:szCs w:val="28"/>
          <w:lang w:val="en-US"/>
        </w:rPr>
        <w:t xml:space="preserve"> </w:t>
      </w:r>
      <w:r>
        <w:rPr>
          <w:rFonts w:ascii="Times New Roman" w:hAnsi="Times New Roman" w:cs="Times New Roman"/>
          <w:sz w:val="28"/>
          <w:szCs w:val="28"/>
        </w:rPr>
        <w:t>диапазоны</w:t>
      </w:r>
      <w:r>
        <w:rPr>
          <w:rFonts w:ascii="Times New Roman" w:hAnsi="Times New Roman" w:cs="Times New Roman"/>
          <w:sz w:val="28"/>
          <w:szCs w:val="28"/>
          <w:lang w:val="en-US"/>
        </w:rPr>
        <w:t xml:space="preserve"> (2-</w:t>
      </w:r>
      <w:r>
        <w:rPr>
          <w:rFonts w:ascii="Times New Roman" w:hAnsi="Times New Roman" w:cs="Times New Roman"/>
          <w:sz w:val="28"/>
          <w:szCs w:val="28"/>
        </w:rPr>
        <w:t>ден</w:t>
      </w:r>
      <w:r>
        <w:rPr>
          <w:rFonts w:ascii="Times New Roman" w:hAnsi="Times New Roman" w:cs="Times New Roman"/>
          <w:sz w:val="28"/>
          <w:szCs w:val="28"/>
          <w:lang w:val="en-US"/>
        </w:rPr>
        <w:t xml:space="preserve"> 9-</w:t>
      </w:r>
      <w:r>
        <w:rPr>
          <w:rFonts w:ascii="Times New Roman" w:hAnsi="Times New Roman" w:cs="Times New Roman"/>
          <w:sz w:val="28"/>
          <w:szCs w:val="28"/>
        </w:rPr>
        <w:t>ға</w:t>
      </w:r>
      <w:r>
        <w:rPr>
          <w:rFonts w:ascii="Times New Roman" w:hAnsi="Times New Roman" w:cs="Times New Roman"/>
          <w:sz w:val="28"/>
          <w:szCs w:val="28"/>
          <w:lang w:val="en-US"/>
        </w:rPr>
        <w:t xml:space="preserve"> </w:t>
      </w:r>
      <w:r>
        <w:rPr>
          <w:rFonts w:ascii="Times New Roman" w:hAnsi="Times New Roman" w:cs="Times New Roman"/>
          <w:sz w:val="28"/>
          <w:szCs w:val="28"/>
        </w:rPr>
        <w:t>дейін</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rPr>
        <w:t>осы</w:t>
      </w:r>
      <w:r>
        <w:rPr>
          <w:rFonts w:ascii="Times New Roman" w:hAnsi="Times New Roman" w:cs="Times New Roman"/>
          <w:sz w:val="28"/>
          <w:szCs w:val="28"/>
          <w:lang w:val="en-US"/>
        </w:rPr>
        <w:t xml:space="preserve"> </w:t>
      </w:r>
      <w:r>
        <w:rPr>
          <w:rFonts w:ascii="Times New Roman" w:hAnsi="Times New Roman" w:cs="Times New Roman"/>
          <w:sz w:val="28"/>
          <w:szCs w:val="28"/>
        </w:rPr>
        <w:t>диапазонда</w:t>
      </w:r>
      <w:r>
        <w:rPr>
          <w:rFonts w:ascii="Times New Roman" w:hAnsi="Times New Roman" w:cs="Times New Roman"/>
          <w:sz w:val="28"/>
          <w:szCs w:val="28"/>
          <w:lang w:val="en-US"/>
        </w:rPr>
        <w:t xml:space="preserve"> </w:t>
      </w:r>
      <w:r>
        <w:rPr>
          <w:rFonts w:ascii="Times New Roman" w:hAnsi="Times New Roman" w:cs="Times New Roman"/>
          <w:sz w:val="28"/>
          <w:szCs w:val="28"/>
        </w:rPr>
        <w:t>кластер</w:t>
      </w:r>
      <w:r>
        <w:rPr>
          <w:rFonts w:ascii="Times New Roman" w:hAnsi="Times New Roman" w:cs="Times New Roman"/>
          <w:sz w:val="28"/>
          <w:szCs w:val="28"/>
          <w:lang w:val="en-US"/>
        </w:rPr>
        <w:t xml:space="preserve"> </w:t>
      </w:r>
      <w:r>
        <w:rPr>
          <w:rFonts w:ascii="Times New Roman" w:hAnsi="Times New Roman" w:cs="Times New Roman"/>
          <w:sz w:val="28"/>
          <w:szCs w:val="28"/>
        </w:rPr>
        <w:t>санын</w:t>
      </w:r>
      <w:r>
        <w:rPr>
          <w:rFonts w:ascii="Times New Roman" w:hAnsi="Times New Roman" w:cs="Times New Roman"/>
          <w:sz w:val="28"/>
          <w:szCs w:val="28"/>
          <w:lang w:val="en-US"/>
        </w:rPr>
        <w:t xml:space="preserve"> </w:t>
      </w:r>
      <w:r>
        <w:rPr>
          <w:rFonts w:ascii="Times New Roman" w:hAnsi="Times New Roman" w:cs="Times New Roman"/>
          <w:sz w:val="28"/>
          <w:szCs w:val="28"/>
        </w:rPr>
        <w:t>өзгертіп</w:t>
      </w:r>
      <w:r>
        <w:rPr>
          <w:rFonts w:ascii="Times New Roman" w:hAnsi="Times New Roman" w:cs="Times New Roman"/>
          <w:sz w:val="28"/>
          <w:szCs w:val="28"/>
          <w:lang w:val="en-US"/>
        </w:rPr>
        <w:t xml:space="preserve">, </w:t>
      </w:r>
      <w:r>
        <w:rPr>
          <w:rFonts w:ascii="Times New Roman" w:hAnsi="Times New Roman" w:cs="Times New Roman"/>
          <w:sz w:val="28"/>
          <w:szCs w:val="28"/>
        </w:rPr>
        <w:t>қайсысы</w:t>
      </w:r>
      <w:r>
        <w:rPr>
          <w:rFonts w:ascii="Times New Roman" w:hAnsi="Times New Roman" w:cs="Times New Roman"/>
          <w:sz w:val="28"/>
          <w:szCs w:val="28"/>
          <w:lang w:val="en-US"/>
        </w:rPr>
        <w:t xml:space="preserve"> </w:t>
      </w:r>
      <w:r>
        <w:rPr>
          <w:rFonts w:ascii="Times New Roman" w:hAnsi="Times New Roman" w:cs="Times New Roman"/>
          <w:sz w:val="28"/>
          <w:szCs w:val="28"/>
        </w:rPr>
        <w:t>жақсы</w:t>
      </w:r>
      <w:r>
        <w:rPr>
          <w:rFonts w:ascii="Times New Roman" w:hAnsi="Times New Roman" w:cs="Times New Roman"/>
          <w:sz w:val="28"/>
          <w:szCs w:val="28"/>
          <w:lang w:val="en-US"/>
        </w:rPr>
        <w:t xml:space="preserve"> </w:t>
      </w:r>
      <w:r>
        <w:rPr>
          <w:rFonts w:ascii="Times New Roman" w:hAnsi="Times New Roman" w:cs="Times New Roman"/>
          <w:sz w:val="28"/>
          <w:szCs w:val="28"/>
        </w:rPr>
        <w:t>екенін</w:t>
      </w:r>
      <w:r>
        <w:rPr>
          <w:rFonts w:ascii="Times New Roman" w:hAnsi="Times New Roman" w:cs="Times New Roman"/>
          <w:sz w:val="28"/>
          <w:szCs w:val="28"/>
          <w:lang w:val="en-US"/>
        </w:rPr>
        <w:t xml:space="preserve"> </w:t>
      </w:r>
      <w:r>
        <w:rPr>
          <w:rFonts w:ascii="Times New Roman" w:hAnsi="Times New Roman" w:cs="Times New Roman"/>
          <w:sz w:val="28"/>
          <w:szCs w:val="28"/>
        </w:rPr>
        <w:t>табамыз</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p>
    <w:p w:rsidR="003813F9" w:rsidRPr="00D02555" w:rsidRDefault="00161311">
      <w:pPr>
        <w:spacing w:after="0" w:line="240" w:lineRule="auto"/>
        <w:ind w:firstLine="709"/>
        <w:jc w:val="both"/>
        <w:rPr>
          <w:rFonts w:cs="Times New Roman"/>
          <w:b/>
          <w:sz w:val="20"/>
          <w:szCs w:val="20"/>
        </w:rPr>
      </w:pPr>
      <w:r w:rsidRPr="00D02555">
        <w:rPr>
          <w:rFonts w:cs="Times New Roman"/>
          <w:b/>
          <w:sz w:val="20"/>
          <w:szCs w:val="20"/>
        </w:rPr>
        <w:t># Белгілі бір мәндер диапазоны бойынша итерация жасау</w:t>
      </w:r>
    </w:p>
    <w:p w:rsidR="003813F9" w:rsidRPr="00D02555" w:rsidRDefault="00161311">
      <w:pPr>
        <w:spacing w:after="0" w:line="240" w:lineRule="auto"/>
        <w:ind w:firstLine="709"/>
        <w:jc w:val="both"/>
        <w:rPr>
          <w:rFonts w:cs="Times New Roman"/>
          <w:b/>
          <w:sz w:val="20"/>
          <w:szCs w:val="20"/>
          <w:lang w:val="en-US"/>
        </w:rPr>
      </w:pPr>
      <w:r w:rsidRPr="00D02555">
        <w:rPr>
          <w:rFonts w:cs="Times New Roman"/>
          <w:b/>
          <w:sz w:val="20"/>
          <w:szCs w:val="20"/>
          <w:lang w:val="en-US"/>
        </w:rPr>
        <w:t>for num_clusters in values:</w:t>
      </w:r>
    </w:p>
    <w:p w:rsidR="003813F9" w:rsidRPr="00D02555" w:rsidRDefault="00161311">
      <w:pPr>
        <w:spacing w:after="0" w:line="240" w:lineRule="auto"/>
        <w:ind w:firstLine="709"/>
        <w:jc w:val="both"/>
        <w:rPr>
          <w:rFonts w:cs="Times New Roman"/>
          <w:b/>
          <w:sz w:val="20"/>
          <w:szCs w:val="20"/>
          <w:lang w:val="en-US"/>
        </w:rPr>
      </w:pPr>
      <w:r w:rsidRPr="00D02555">
        <w:rPr>
          <w:rFonts w:cs="Times New Roman"/>
          <w:b/>
          <w:sz w:val="20"/>
          <w:szCs w:val="20"/>
          <w:lang w:val="en-US"/>
        </w:rPr>
        <w:t xml:space="preserve"># </w:t>
      </w:r>
      <w:r w:rsidRPr="00D02555">
        <w:rPr>
          <w:rFonts w:cs="Times New Roman"/>
          <w:b/>
          <w:sz w:val="20"/>
          <w:szCs w:val="20"/>
        </w:rPr>
        <w:t>Кластерлеудің</w:t>
      </w:r>
      <w:r w:rsidRPr="00D02555">
        <w:rPr>
          <w:rFonts w:cs="Times New Roman"/>
          <w:b/>
          <w:sz w:val="20"/>
          <w:szCs w:val="20"/>
          <w:lang w:val="en-US"/>
        </w:rPr>
        <w:t xml:space="preserve"> KMeans </w:t>
      </w:r>
      <w:r w:rsidRPr="00D02555">
        <w:rPr>
          <w:rFonts w:cs="Times New Roman"/>
          <w:b/>
          <w:sz w:val="20"/>
          <w:szCs w:val="20"/>
        </w:rPr>
        <w:t>моделін</w:t>
      </w:r>
      <w:r w:rsidRPr="00D02555">
        <w:rPr>
          <w:rFonts w:cs="Times New Roman"/>
          <w:b/>
          <w:sz w:val="20"/>
          <w:szCs w:val="20"/>
          <w:lang w:val="en-US"/>
        </w:rPr>
        <w:t xml:space="preserve"> </w:t>
      </w:r>
      <w:r w:rsidRPr="00D02555">
        <w:rPr>
          <w:rFonts w:cs="Times New Roman"/>
          <w:b/>
          <w:sz w:val="20"/>
          <w:szCs w:val="20"/>
        </w:rPr>
        <w:t>оқыту</w:t>
      </w:r>
    </w:p>
    <w:p w:rsidR="003813F9" w:rsidRPr="00D02555" w:rsidRDefault="00161311">
      <w:pPr>
        <w:spacing w:after="0" w:line="240" w:lineRule="auto"/>
        <w:ind w:firstLine="709"/>
        <w:jc w:val="both"/>
        <w:rPr>
          <w:rFonts w:cs="Times New Roman"/>
          <w:b/>
          <w:sz w:val="20"/>
          <w:szCs w:val="20"/>
          <w:lang w:val="en-US"/>
        </w:rPr>
      </w:pPr>
      <w:r w:rsidRPr="00D02555">
        <w:rPr>
          <w:rFonts w:cs="Times New Roman"/>
          <w:b/>
          <w:sz w:val="20"/>
          <w:szCs w:val="20"/>
          <w:lang w:val="en-US"/>
        </w:rPr>
        <w:t xml:space="preserve">    kmeans = KMeans(init='k-means++', n_clusters=num_clusters, n_init=10)</w:t>
      </w:r>
    </w:p>
    <w:p w:rsidR="003813F9" w:rsidRPr="00D02555" w:rsidRDefault="00161311">
      <w:pPr>
        <w:spacing w:after="0" w:line="240" w:lineRule="auto"/>
        <w:ind w:firstLine="709"/>
        <w:jc w:val="both"/>
        <w:rPr>
          <w:rFonts w:cs="Times New Roman"/>
          <w:b/>
          <w:sz w:val="20"/>
          <w:szCs w:val="20"/>
          <w:lang w:val="en-US"/>
        </w:rPr>
      </w:pPr>
      <w:r w:rsidRPr="00D02555">
        <w:rPr>
          <w:rFonts w:cs="Times New Roman"/>
          <w:b/>
          <w:sz w:val="20"/>
          <w:szCs w:val="20"/>
          <w:lang w:val="en-US"/>
        </w:rPr>
        <w:lastRenderedPageBreak/>
        <w:t xml:space="preserve">    kmeans.fit(X)</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Әр кластер саны үшін (2-ден 9-ға дейін) KMeans моделін құрып, оқытамыз.</w:t>
      </w:r>
    </w:p>
    <w:p w:rsidR="003813F9" w:rsidRPr="00D02555" w:rsidRDefault="00161311">
      <w:pPr>
        <w:spacing w:after="0" w:line="240" w:lineRule="auto"/>
        <w:ind w:firstLine="709"/>
        <w:jc w:val="both"/>
        <w:rPr>
          <w:rFonts w:cs="Times New Roman"/>
          <w:b/>
          <w:sz w:val="20"/>
          <w:szCs w:val="20"/>
          <w:lang w:val="kk-KZ"/>
        </w:rPr>
      </w:pPr>
      <w:r w:rsidRPr="00D02555">
        <w:rPr>
          <w:rFonts w:cs="Times New Roman"/>
          <w:b/>
          <w:sz w:val="20"/>
          <w:szCs w:val="20"/>
          <w:lang w:val="kk-KZ"/>
        </w:rPr>
        <w:t># Әрбір модель үшін силуэттік бағаны есептеу</w:t>
      </w:r>
    </w:p>
    <w:p w:rsidR="003813F9" w:rsidRDefault="00161311">
      <w:pPr>
        <w:spacing w:after="0" w:line="240" w:lineRule="auto"/>
        <w:ind w:firstLine="709"/>
        <w:jc w:val="both"/>
        <w:rPr>
          <w:rFonts w:ascii="Times New Roman" w:hAnsi="Times New Roman" w:cs="Times New Roman"/>
          <w:sz w:val="28"/>
          <w:szCs w:val="28"/>
          <w:lang w:val="en-US"/>
        </w:rPr>
      </w:pPr>
      <w:r w:rsidRPr="00D02555">
        <w:rPr>
          <w:rFonts w:cs="Times New Roman"/>
          <w:b/>
          <w:sz w:val="20"/>
          <w:szCs w:val="20"/>
          <w:lang w:val="en-US"/>
        </w:rPr>
        <w:t>score = metrics.silhouette_score(X, kmeans.labels_, metric='euclidean', sample_size=len(X))</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Модель</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en-US"/>
        </w:rPr>
        <w:t xml:space="preserve"> </w:t>
      </w:r>
      <w:r>
        <w:rPr>
          <w:rFonts w:ascii="Times New Roman" w:hAnsi="Times New Roman" w:cs="Times New Roman"/>
          <w:sz w:val="28"/>
          <w:szCs w:val="28"/>
        </w:rPr>
        <w:t>силуэттік</w:t>
      </w:r>
      <w:r>
        <w:rPr>
          <w:rFonts w:ascii="Times New Roman" w:hAnsi="Times New Roman" w:cs="Times New Roman"/>
          <w:sz w:val="28"/>
          <w:szCs w:val="28"/>
          <w:lang w:val="en-US"/>
        </w:rPr>
        <w:t xml:space="preserve"> </w:t>
      </w:r>
      <w:r>
        <w:rPr>
          <w:rFonts w:ascii="Times New Roman" w:hAnsi="Times New Roman" w:cs="Times New Roman"/>
          <w:sz w:val="28"/>
          <w:szCs w:val="28"/>
        </w:rPr>
        <w:t>бағаны</w:t>
      </w:r>
      <w:r>
        <w:rPr>
          <w:rFonts w:ascii="Times New Roman" w:hAnsi="Times New Roman" w:cs="Times New Roman"/>
          <w:sz w:val="28"/>
          <w:szCs w:val="28"/>
          <w:lang w:val="en-US"/>
        </w:rPr>
        <w:t xml:space="preserve"> </w:t>
      </w:r>
      <w:r>
        <w:rPr>
          <w:rFonts w:ascii="Times New Roman" w:hAnsi="Times New Roman" w:cs="Times New Roman"/>
          <w:sz w:val="28"/>
          <w:szCs w:val="28"/>
        </w:rPr>
        <w:t>есептейміз</w:t>
      </w:r>
      <w:r>
        <w:rPr>
          <w:rFonts w:ascii="Times New Roman" w:hAnsi="Times New Roman" w:cs="Times New Roman"/>
          <w:sz w:val="28"/>
          <w:szCs w:val="28"/>
          <w:lang w:val="en-US"/>
        </w:rPr>
        <w:t xml:space="preserve">, </w:t>
      </w:r>
      <w:r>
        <w:rPr>
          <w:rFonts w:ascii="Times New Roman" w:hAnsi="Times New Roman" w:cs="Times New Roman"/>
          <w:sz w:val="28"/>
          <w:szCs w:val="28"/>
        </w:rPr>
        <w:t>мұнда</w:t>
      </w:r>
      <w:r>
        <w:rPr>
          <w:rFonts w:ascii="Times New Roman" w:hAnsi="Times New Roman" w:cs="Times New Roman"/>
          <w:sz w:val="28"/>
          <w:szCs w:val="28"/>
          <w:lang w:val="en-US"/>
        </w:rPr>
        <w:t xml:space="preserve"> </w:t>
      </w:r>
      <w:r>
        <w:rPr>
          <w:rFonts w:ascii="Times New Roman" w:hAnsi="Times New Roman" w:cs="Times New Roman"/>
          <w:sz w:val="28"/>
          <w:szCs w:val="28"/>
        </w:rPr>
        <w:t>евклидтік</w:t>
      </w:r>
      <w:r>
        <w:rPr>
          <w:rFonts w:ascii="Times New Roman" w:hAnsi="Times New Roman" w:cs="Times New Roman"/>
          <w:sz w:val="28"/>
          <w:szCs w:val="28"/>
          <w:lang w:val="en-US"/>
        </w:rPr>
        <w:t xml:space="preserve"> </w:t>
      </w:r>
      <w:r>
        <w:rPr>
          <w:rFonts w:ascii="Times New Roman" w:hAnsi="Times New Roman" w:cs="Times New Roman"/>
          <w:sz w:val="28"/>
          <w:szCs w:val="28"/>
        </w:rPr>
        <w:t>қашықтық</w:t>
      </w:r>
      <w:r>
        <w:rPr>
          <w:rFonts w:ascii="Times New Roman" w:hAnsi="Times New Roman" w:cs="Times New Roman"/>
          <w:sz w:val="28"/>
          <w:szCs w:val="28"/>
          <w:lang w:val="en-US"/>
        </w:rPr>
        <w:t xml:space="preserve"> (euclidean) </w:t>
      </w:r>
      <w:r>
        <w:rPr>
          <w:rFonts w:ascii="Times New Roman" w:hAnsi="Times New Roman" w:cs="Times New Roman"/>
          <w:sz w:val="28"/>
          <w:szCs w:val="28"/>
        </w:rPr>
        <w:t>қолданылады</w:t>
      </w:r>
      <w:r>
        <w:rPr>
          <w:rFonts w:ascii="Times New Roman" w:hAnsi="Times New Roman" w:cs="Times New Roman"/>
          <w:sz w:val="28"/>
          <w:szCs w:val="28"/>
          <w:lang w:val="en-US"/>
        </w:rPr>
        <w:t>.</w:t>
      </w:r>
    </w:p>
    <w:p w:rsidR="003813F9" w:rsidRPr="00D02555" w:rsidRDefault="00161311">
      <w:pPr>
        <w:spacing w:after="0" w:line="240" w:lineRule="auto"/>
        <w:ind w:firstLine="709"/>
        <w:jc w:val="both"/>
        <w:rPr>
          <w:rFonts w:cs="Times New Roman"/>
          <w:b/>
          <w:sz w:val="20"/>
          <w:szCs w:val="20"/>
        </w:rPr>
      </w:pPr>
      <w:r w:rsidRPr="00D02555">
        <w:rPr>
          <w:rFonts w:cs="Times New Roman"/>
          <w:b/>
          <w:sz w:val="20"/>
          <w:szCs w:val="20"/>
        </w:rPr>
        <w:t># Әр кластер саны үшін нәтижені шығару</w:t>
      </w:r>
    </w:p>
    <w:p w:rsidR="003813F9" w:rsidRPr="00D02555" w:rsidRDefault="00161311">
      <w:pPr>
        <w:spacing w:after="0" w:line="240" w:lineRule="auto"/>
        <w:ind w:firstLine="709"/>
        <w:jc w:val="both"/>
        <w:rPr>
          <w:rFonts w:cs="Times New Roman"/>
          <w:b/>
          <w:sz w:val="20"/>
          <w:szCs w:val="20"/>
          <w:lang w:val="en-US"/>
        </w:rPr>
      </w:pPr>
      <w:r w:rsidRPr="00D02555">
        <w:rPr>
          <w:rFonts w:cs="Times New Roman"/>
          <w:b/>
          <w:sz w:val="20"/>
          <w:szCs w:val="20"/>
          <w:lang w:val="en-US"/>
        </w:rPr>
        <w:t>print("\nNumber of clusters =", num_clusters)</w:t>
      </w:r>
    </w:p>
    <w:p w:rsidR="003813F9" w:rsidRPr="00D02555" w:rsidRDefault="00161311">
      <w:pPr>
        <w:spacing w:after="0" w:line="240" w:lineRule="auto"/>
        <w:ind w:firstLine="709"/>
        <w:jc w:val="both"/>
        <w:rPr>
          <w:rFonts w:cs="Times New Roman"/>
          <w:b/>
          <w:sz w:val="20"/>
          <w:szCs w:val="20"/>
          <w:lang w:val="en-US"/>
        </w:rPr>
      </w:pPr>
      <w:r w:rsidRPr="00D02555">
        <w:rPr>
          <w:rFonts w:cs="Times New Roman"/>
          <w:b/>
          <w:sz w:val="20"/>
          <w:szCs w:val="20"/>
          <w:lang w:val="en-US"/>
        </w:rPr>
        <w:t>print("Silhouette score =", score)</w:t>
      </w:r>
    </w:p>
    <w:p w:rsidR="003813F9" w:rsidRPr="00D02555" w:rsidRDefault="00161311">
      <w:pPr>
        <w:spacing w:after="0" w:line="240" w:lineRule="auto"/>
        <w:ind w:firstLine="709"/>
        <w:jc w:val="both"/>
        <w:rPr>
          <w:rFonts w:cs="Times New Roman"/>
          <w:b/>
          <w:sz w:val="20"/>
          <w:szCs w:val="20"/>
          <w:lang w:val="en-US"/>
        </w:rPr>
      </w:pPr>
      <w:r w:rsidRPr="00D02555">
        <w:rPr>
          <w:rFonts w:cs="Times New Roman"/>
          <w:b/>
          <w:sz w:val="20"/>
          <w:szCs w:val="20"/>
          <w:lang w:val="en-US"/>
        </w:rPr>
        <w:t>scores.append(score)</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Кластер саны мен оның силуэттік бағасын шығарып, scores тізіміне сақтаймыз. </w:t>
      </w:r>
    </w:p>
    <w:p w:rsidR="003813F9" w:rsidRPr="00122D5E" w:rsidRDefault="00161311">
      <w:pPr>
        <w:spacing w:after="0" w:line="240" w:lineRule="auto"/>
        <w:ind w:firstLine="709"/>
        <w:jc w:val="both"/>
        <w:rPr>
          <w:rFonts w:cs="Times New Roman"/>
          <w:b/>
          <w:sz w:val="20"/>
          <w:szCs w:val="20"/>
          <w:lang w:val="kk-KZ"/>
        </w:rPr>
      </w:pPr>
      <w:r w:rsidRPr="00122D5E">
        <w:rPr>
          <w:rFonts w:cs="Times New Roman"/>
          <w:b/>
          <w:sz w:val="20"/>
          <w:szCs w:val="20"/>
          <w:lang w:val="kk-KZ"/>
        </w:rPr>
        <w:t># Әртүрлі кластер саны үшін силуэттік бағаларды графикпен көрсету</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plt.figure()</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plt.bar(values, scores, width=0.7, color='black', align='center')</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plt.title('</w:t>
      </w:r>
      <w:r w:rsidRPr="00122D5E">
        <w:rPr>
          <w:rFonts w:cs="Times New Roman"/>
          <w:b/>
          <w:sz w:val="20"/>
          <w:szCs w:val="20"/>
        </w:rPr>
        <w:t>Кластер</w:t>
      </w:r>
      <w:r w:rsidRPr="00122D5E">
        <w:rPr>
          <w:rFonts w:cs="Times New Roman"/>
          <w:b/>
          <w:sz w:val="20"/>
          <w:szCs w:val="20"/>
          <w:lang w:val="en-US"/>
        </w:rPr>
        <w:t xml:space="preserve"> </w:t>
      </w:r>
      <w:r w:rsidRPr="00122D5E">
        <w:rPr>
          <w:rFonts w:cs="Times New Roman"/>
          <w:b/>
          <w:sz w:val="20"/>
          <w:szCs w:val="20"/>
        </w:rPr>
        <w:t>санына</w:t>
      </w:r>
      <w:r w:rsidRPr="00122D5E">
        <w:rPr>
          <w:rFonts w:cs="Times New Roman"/>
          <w:b/>
          <w:sz w:val="20"/>
          <w:szCs w:val="20"/>
          <w:lang w:val="en-US"/>
        </w:rPr>
        <w:t xml:space="preserve"> </w:t>
      </w:r>
      <w:r w:rsidRPr="00122D5E">
        <w:rPr>
          <w:rFonts w:cs="Times New Roman"/>
          <w:b/>
          <w:sz w:val="20"/>
          <w:szCs w:val="20"/>
        </w:rPr>
        <w:t>байланысты</w:t>
      </w:r>
      <w:r w:rsidRPr="00122D5E">
        <w:rPr>
          <w:rFonts w:cs="Times New Roman"/>
          <w:b/>
          <w:sz w:val="20"/>
          <w:szCs w:val="20"/>
          <w:lang w:val="en-US"/>
        </w:rPr>
        <w:t xml:space="preserve"> </w:t>
      </w:r>
      <w:r w:rsidRPr="00122D5E">
        <w:rPr>
          <w:rFonts w:cs="Times New Roman"/>
          <w:b/>
          <w:sz w:val="20"/>
          <w:szCs w:val="20"/>
        </w:rPr>
        <w:t>силуэттік</w:t>
      </w:r>
      <w:r w:rsidRPr="00122D5E">
        <w:rPr>
          <w:rFonts w:cs="Times New Roman"/>
          <w:b/>
          <w:sz w:val="20"/>
          <w:szCs w:val="20"/>
          <w:lang w:val="en-US"/>
        </w:rPr>
        <w:t xml:space="preserve"> </w:t>
      </w:r>
      <w:r w:rsidRPr="00122D5E">
        <w:rPr>
          <w:rFonts w:cs="Times New Roman"/>
          <w:b/>
          <w:sz w:val="20"/>
          <w:szCs w:val="20"/>
        </w:rPr>
        <w:t>бағаның</w:t>
      </w:r>
      <w:r w:rsidRPr="00122D5E">
        <w:rPr>
          <w:rFonts w:cs="Times New Roman"/>
          <w:b/>
          <w:sz w:val="20"/>
          <w:szCs w:val="20"/>
          <w:lang w:val="en-US"/>
        </w:rPr>
        <w:t xml:space="preserve"> </w:t>
      </w:r>
      <w:r w:rsidRPr="00122D5E">
        <w:rPr>
          <w:rFonts w:cs="Times New Roman"/>
          <w:b/>
          <w:sz w:val="20"/>
          <w:szCs w:val="20"/>
        </w:rPr>
        <w:t>өзгерісі</w:t>
      </w:r>
      <w:r w:rsidRPr="00122D5E">
        <w:rPr>
          <w:rFonts w:cs="Times New Roman"/>
          <w:b/>
          <w:sz w:val="20"/>
          <w:szCs w:val="20"/>
          <w:lang w:val="en-US"/>
        </w:rPr>
        <w:t>')</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plt.show()</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Барлық</w:t>
      </w:r>
      <w:r>
        <w:rPr>
          <w:rFonts w:ascii="Times New Roman" w:hAnsi="Times New Roman" w:cs="Times New Roman"/>
          <w:sz w:val="28"/>
          <w:szCs w:val="28"/>
          <w:lang w:val="en-US"/>
        </w:rPr>
        <w:t xml:space="preserve"> </w:t>
      </w:r>
      <w:r>
        <w:rPr>
          <w:rFonts w:ascii="Times New Roman" w:hAnsi="Times New Roman" w:cs="Times New Roman"/>
          <w:sz w:val="28"/>
          <w:szCs w:val="28"/>
        </w:rPr>
        <w:t>силуэттік</w:t>
      </w:r>
      <w:r>
        <w:rPr>
          <w:rFonts w:ascii="Times New Roman" w:hAnsi="Times New Roman" w:cs="Times New Roman"/>
          <w:sz w:val="28"/>
          <w:szCs w:val="28"/>
          <w:lang w:val="en-US"/>
        </w:rPr>
        <w:t xml:space="preserve"> </w:t>
      </w:r>
      <w:r>
        <w:rPr>
          <w:rFonts w:ascii="Times New Roman" w:hAnsi="Times New Roman" w:cs="Times New Roman"/>
          <w:sz w:val="28"/>
          <w:szCs w:val="28"/>
        </w:rPr>
        <w:t>бағаларды</w:t>
      </w:r>
      <w:r>
        <w:rPr>
          <w:rFonts w:ascii="Times New Roman" w:hAnsi="Times New Roman" w:cs="Times New Roman"/>
          <w:sz w:val="28"/>
          <w:szCs w:val="28"/>
          <w:lang w:val="en-US"/>
        </w:rPr>
        <w:t xml:space="preserve"> </w:t>
      </w:r>
      <w:r>
        <w:rPr>
          <w:rFonts w:ascii="Times New Roman" w:hAnsi="Times New Roman" w:cs="Times New Roman"/>
          <w:sz w:val="28"/>
          <w:szCs w:val="28"/>
        </w:rPr>
        <w:t>гистограмма</w:t>
      </w:r>
      <w:r>
        <w:rPr>
          <w:rFonts w:ascii="Times New Roman" w:hAnsi="Times New Roman" w:cs="Times New Roman"/>
          <w:sz w:val="28"/>
          <w:szCs w:val="28"/>
          <w:lang w:val="en-US"/>
        </w:rPr>
        <w:t xml:space="preserve"> </w:t>
      </w:r>
      <w:r>
        <w:rPr>
          <w:rFonts w:ascii="Times New Roman" w:hAnsi="Times New Roman" w:cs="Times New Roman"/>
          <w:sz w:val="28"/>
          <w:szCs w:val="28"/>
        </w:rPr>
        <w:t>түрінде</w:t>
      </w:r>
      <w:r>
        <w:rPr>
          <w:rFonts w:ascii="Times New Roman" w:hAnsi="Times New Roman" w:cs="Times New Roman"/>
          <w:sz w:val="28"/>
          <w:szCs w:val="28"/>
          <w:lang w:val="en-US"/>
        </w:rPr>
        <w:t xml:space="preserve"> </w:t>
      </w:r>
      <w:r>
        <w:rPr>
          <w:rFonts w:ascii="Times New Roman" w:hAnsi="Times New Roman" w:cs="Times New Roman"/>
          <w:sz w:val="28"/>
          <w:szCs w:val="28"/>
        </w:rPr>
        <w:t>көрсетеміз</w:t>
      </w:r>
      <w:r>
        <w:rPr>
          <w:rFonts w:ascii="Times New Roman" w:hAnsi="Times New Roman" w:cs="Times New Roman"/>
          <w:sz w:val="28"/>
          <w:szCs w:val="28"/>
          <w:lang w:val="en-US"/>
        </w:rPr>
        <w:t>.</w:t>
      </w:r>
    </w:p>
    <w:p w:rsidR="003813F9" w:rsidRPr="00122D5E" w:rsidRDefault="00161311">
      <w:pPr>
        <w:spacing w:after="0" w:line="240" w:lineRule="auto"/>
        <w:ind w:firstLine="709"/>
        <w:jc w:val="both"/>
        <w:rPr>
          <w:rFonts w:cs="Times New Roman"/>
          <w:b/>
          <w:sz w:val="20"/>
          <w:szCs w:val="20"/>
        </w:rPr>
      </w:pPr>
      <w:r w:rsidRPr="00122D5E">
        <w:rPr>
          <w:rFonts w:cs="Times New Roman"/>
          <w:b/>
          <w:sz w:val="20"/>
          <w:szCs w:val="20"/>
        </w:rPr>
        <w:t># Ең жақсы силуэттік баға мен соған сәйкес кластер санын табу</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num_clusters = np.argmax(scores) + values[0]</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print('\n</w:t>
      </w:r>
      <w:r w:rsidRPr="00122D5E">
        <w:rPr>
          <w:rFonts w:cs="Times New Roman"/>
          <w:b/>
          <w:sz w:val="20"/>
          <w:szCs w:val="20"/>
        </w:rPr>
        <w:t>Оптималды</w:t>
      </w:r>
      <w:r w:rsidRPr="00122D5E">
        <w:rPr>
          <w:rFonts w:cs="Times New Roman"/>
          <w:b/>
          <w:sz w:val="20"/>
          <w:szCs w:val="20"/>
          <w:lang w:val="en-US"/>
        </w:rPr>
        <w:t xml:space="preserve"> </w:t>
      </w:r>
      <w:r w:rsidRPr="00122D5E">
        <w:rPr>
          <w:rFonts w:cs="Times New Roman"/>
          <w:b/>
          <w:sz w:val="20"/>
          <w:szCs w:val="20"/>
        </w:rPr>
        <w:t>кластер</w:t>
      </w:r>
      <w:r w:rsidRPr="00122D5E">
        <w:rPr>
          <w:rFonts w:cs="Times New Roman"/>
          <w:b/>
          <w:sz w:val="20"/>
          <w:szCs w:val="20"/>
          <w:lang w:val="en-US"/>
        </w:rPr>
        <w:t xml:space="preserve"> </w:t>
      </w:r>
      <w:r w:rsidRPr="00122D5E">
        <w:rPr>
          <w:rFonts w:cs="Times New Roman"/>
          <w:b/>
          <w:sz w:val="20"/>
          <w:szCs w:val="20"/>
        </w:rPr>
        <w:t>саны</w:t>
      </w:r>
      <w:r w:rsidRPr="00122D5E">
        <w:rPr>
          <w:rFonts w:cs="Times New Roman"/>
          <w:b/>
          <w:sz w:val="20"/>
          <w:szCs w:val="20"/>
          <w:lang w:val="en-US"/>
        </w:rPr>
        <w:t xml:space="preserve"> =', num_clusters)</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np.argmax(scores) — </w:t>
      </w:r>
      <w:r>
        <w:rPr>
          <w:rFonts w:ascii="Times New Roman" w:hAnsi="Times New Roman" w:cs="Times New Roman"/>
          <w:sz w:val="28"/>
          <w:szCs w:val="28"/>
        </w:rPr>
        <w:t>ең</w:t>
      </w:r>
      <w:r>
        <w:rPr>
          <w:rFonts w:ascii="Times New Roman" w:hAnsi="Times New Roman" w:cs="Times New Roman"/>
          <w:sz w:val="28"/>
          <w:szCs w:val="28"/>
          <w:lang w:val="en-US"/>
        </w:rPr>
        <w:t xml:space="preserve"> </w:t>
      </w:r>
      <w:r>
        <w:rPr>
          <w:rFonts w:ascii="Times New Roman" w:hAnsi="Times New Roman" w:cs="Times New Roman"/>
          <w:sz w:val="28"/>
          <w:szCs w:val="28"/>
        </w:rPr>
        <w:t>жоғары</w:t>
      </w:r>
      <w:r>
        <w:rPr>
          <w:rFonts w:ascii="Times New Roman" w:hAnsi="Times New Roman" w:cs="Times New Roman"/>
          <w:sz w:val="28"/>
          <w:szCs w:val="28"/>
          <w:lang w:val="en-US"/>
        </w:rPr>
        <w:t xml:space="preserve"> </w:t>
      </w:r>
      <w:r>
        <w:rPr>
          <w:rFonts w:ascii="Times New Roman" w:hAnsi="Times New Roman" w:cs="Times New Roman"/>
          <w:sz w:val="28"/>
          <w:szCs w:val="28"/>
        </w:rPr>
        <w:t>силуэттік</w:t>
      </w:r>
      <w:r>
        <w:rPr>
          <w:rFonts w:ascii="Times New Roman" w:hAnsi="Times New Roman" w:cs="Times New Roman"/>
          <w:sz w:val="28"/>
          <w:szCs w:val="28"/>
          <w:lang w:val="en-US"/>
        </w:rPr>
        <w:t xml:space="preserve"> </w:t>
      </w:r>
      <w:r>
        <w:rPr>
          <w:rFonts w:ascii="Times New Roman" w:hAnsi="Times New Roman" w:cs="Times New Roman"/>
          <w:sz w:val="28"/>
          <w:szCs w:val="28"/>
        </w:rPr>
        <w:t>баға</w:t>
      </w:r>
      <w:r>
        <w:rPr>
          <w:rFonts w:ascii="Times New Roman" w:hAnsi="Times New Roman" w:cs="Times New Roman"/>
          <w:sz w:val="28"/>
          <w:szCs w:val="28"/>
          <w:lang w:val="en-US"/>
        </w:rPr>
        <w:t xml:space="preserve"> </w:t>
      </w:r>
      <w:r>
        <w:rPr>
          <w:rFonts w:ascii="Times New Roman" w:hAnsi="Times New Roman" w:cs="Times New Roman"/>
          <w:sz w:val="28"/>
          <w:szCs w:val="28"/>
        </w:rPr>
        <w:t>индексін</w:t>
      </w:r>
      <w:r>
        <w:rPr>
          <w:rFonts w:ascii="Times New Roman" w:hAnsi="Times New Roman" w:cs="Times New Roman"/>
          <w:sz w:val="28"/>
          <w:szCs w:val="28"/>
          <w:lang w:val="en-US"/>
        </w:rPr>
        <w:t xml:space="preserve"> </w:t>
      </w:r>
      <w:r>
        <w:rPr>
          <w:rFonts w:ascii="Times New Roman" w:hAnsi="Times New Roman" w:cs="Times New Roman"/>
          <w:sz w:val="28"/>
          <w:szCs w:val="28"/>
        </w:rPr>
        <w:t>қайтарады</w:t>
      </w:r>
      <w:r>
        <w:rPr>
          <w:rFonts w:ascii="Times New Roman" w:hAnsi="Times New Roman" w:cs="Times New Roman"/>
          <w:sz w:val="28"/>
          <w:szCs w:val="28"/>
          <w:lang w:val="en-US"/>
        </w:rPr>
        <w:t>.</w:t>
      </w:r>
    </w:p>
    <w:p w:rsidR="003813F9" w:rsidRDefault="0016131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values[0] — </w:t>
      </w:r>
      <w:r>
        <w:rPr>
          <w:rFonts w:ascii="Times New Roman" w:hAnsi="Times New Roman" w:cs="Times New Roman"/>
          <w:sz w:val="28"/>
          <w:szCs w:val="28"/>
        </w:rPr>
        <w:t>бастапқы</w:t>
      </w:r>
      <w:r>
        <w:rPr>
          <w:rFonts w:ascii="Times New Roman" w:hAnsi="Times New Roman" w:cs="Times New Roman"/>
          <w:sz w:val="28"/>
          <w:szCs w:val="28"/>
          <w:lang w:val="en-US"/>
        </w:rPr>
        <w:t xml:space="preserve"> </w:t>
      </w:r>
      <w:r>
        <w:rPr>
          <w:rFonts w:ascii="Times New Roman" w:hAnsi="Times New Roman" w:cs="Times New Roman"/>
          <w:sz w:val="28"/>
          <w:szCs w:val="28"/>
        </w:rPr>
        <w:t>мәнді</w:t>
      </w:r>
      <w:r>
        <w:rPr>
          <w:rFonts w:ascii="Times New Roman" w:hAnsi="Times New Roman" w:cs="Times New Roman"/>
          <w:sz w:val="28"/>
          <w:szCs w:val="28"/>
          <w:lang w:val="en-US"/>
        </w:rPr>
        <w:t xml:space="preserve"> </w:t>
      </w:r>
      <w:r>
        <w:rPr>
          <w:rFonts w:ascii="Times New Roman" w:hAnsi="Times New Roman" w:cs="Times New Roman"/>
          <w:sz w:val="28"/>
          <w:szCs w:val="28"/>
        </w:rPr>
        <w:t>қосамыз</w:t>
      </w:r>
      <w:r>
        <w:rPr>
          <w:rFonts w:ascii="Times New Roman" w:hAnsi="Times New Roman" w:cs="Times New Roman"/>
          <w:sz w:val="28"/>
          <w:szCs w:val="28"/>
          <w:lang w:val="en-US"/>
        </w:rPr>
        <w:t xml:space="preserve"> (</w:t>
      </w:r>
      <w:r>
        <w:rPr>
          <w:rFonts w:ascii="Times New Roman" w:hAnsi="Times New Roman" w:cs="Times New Roman"/>
          <w:sz w:val="28"/>
          <w:szCs w:val="28"/>
        </w:rPr>
        <w:t>егер</w:t>
      </w:r>
      <w:r>
        <w:rPr>
          <w:rFonts w:ascii="Times New Roman" w:hAnsi="Times New Roman" w:cs="Times New Roman"/>
          <w:sz w:val="28"/>
          <w:szCs w:val="28"/>
          <w:lang w:val="en-US"/>
        </w:rPr>
        <w:t xml:space="preserve"> </w:t>
      </w:r>
      <w:r>
        <w:rPr>
          <w:rFonts w:ascii="Times New Roman" w:hAnsi="Times New Roman" w:cs="Times New Roman"/>
          <w:sz w:val="28"/>
          <w:szCs w:val="28"/>
        </w:rPr>
        <w:t>қажет</w:t>
      </w:r>
      <w:r>
        <w:rPr>
          <w:rFonts w:ascii="Times New Roman" w:hAnsi="Times New Roman" w:cs="Times New Roman"/>
          <w:sz w:val="28"/>
          <w:szCs w:val="28"/>
          <w:lang w:val="en-US"/>
        </w:rPr>
        <w:t xml:space="preserve"> </w:t>
      </w:r>
      <w:r>
        <w:rPr>
          <w:rFonts w:ascii="Times New Roman" w:hAnsi="Times New Roman" w:cs="Times New Roman"/>
          <w:sz w:val="28"/>
          <w:szCs w:val="28"/>
        </w:rPr>
        <w:t>болса</w:t>
      </w:r>
      <w:r>
        <w:rPr>
          <w:rFonts w:ascii="Times New Roman" w:hAnsi="Times New Roman" w:cs="Times New Roman"/>
          <w:sz w:val="28"/>
          <w:szCs w:val="28"/>
          <w:lang w:val="en-US"/>
        </w:rPr>
        <w:t>).</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Соңында ең жақсы кластер санын шығарамыз.</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Бұл код әртүрлі кластер санына KMeans модельдерін оқытып, олардың силуэттік бағаларын есептейді. Содан соң ең жоғары баға беретін кластер санын анықтайды және график арқылы нәтижені көруге мүмкіндік береді.</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Кіріс деректерді визуализациялаймыз</w:t>
      </w:r>
    </w:p>
    <w:p w:rsidR="003813F9" w:rsidRDefault="003813F9">
      <w:pPr>
        <w:spacing w:after="0" w:line="240" w:lineRule="auto"/>
        <w:ind w:firstLine="709"/>
        <w:jc w:val="both"/>
        <w:rPr>
          <w:rFonts w:ascii="Times New Roman" w:hAnsi="Times New Roman" w:cs="Times New Roman"/>
          <w:sz w:val="28"/>
          <w:szCs w:val="28"/>
        </w:rPr>
      </w:pPr>
    </w:p>
    <w:p w:rsidR="003813F9" w:rsidRPr="00122D5E" w:rsidRDefault="00161311">
      <w:pPr>
        <w:spacing w:after="0" w:line="240" w:lineRule="auto"/>
        <w:ind w:firstLine="709"/>
        <w:jc w:val="both"/>
        <w:rPr>
          <w:rFonts w:cs="Times New Roman"/>
          <w:b/>
          <w:sz w:val="20"/>
          <w:szCs w:val="20"/>
        </w:rPr>
      </w:pPr>
      <w:r w:rsidRPr="00122D5E">
        <w:rPr>
          <w:rFonts w:cs="Times New Roman"/>
          <w:b/>
          <w:sz w:val="20"/>
          <w:szCs w:val="20"/>
        </w:rPr>
        <w:t># Деректерді графикке шығару</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plt.figure()</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plt.scatter(X[:,0], X[:,1], color='black', s=80, marker='o', facecolors='none')</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x_min, x_max = X[:,0].min() - 1, X[:,0].max() + 1</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y_min, y_max = X[:,1].min() - 1, X[:,1].max() + 1</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plt.title('</w:t>
      </w:r>
      <w:r w:rsidRPr="00122D5E">
        <w:rPr>
          <w:rFonts w:cs="Times New Roman"/>
          <w:b/>
          <w:sz w:val="20"/>
          <w:szCs w:val="20"/>
        </w:rPr>
        <w:t>Кіріс</w:t>
      </w:r>
      <w:r w:rsidRPr="00122D5E">
        <w:rPr>
          <w:rFonts w:cs="Times New Roman"/>
          <w:b/>
          <w:sz w:val="20"/>
          <w:szCs w:val="20"/>
          <w:lang w:val="en-US"/>
        </w:rPr>
        <w:t xml:space="preserve"> </w:t>
      </w:r>
      <w:r w:rsidRPr="00122D5E">
        <w:rPr>
          <w:rFonts w:cs="Times New Roman"/>
          <w:b/>
          <w:sz w:val="20"/>
          <w:szCs w:val="20"/>
        </w:rPr>
        <w:t>деректер</w:t>
      </w:r>
      <w:r w:rsidRPr="00122D5E">
        <w:rPr>
          <w:rFonts w:cs="Times New Roman"/>
          <w:b/>
          <w:sz w:val="20"/>
          <w:szCs w:val="20"/>
          <w:lang w:val="en-US"/>
        </w:rPr>
        <w:t>')</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plt.xlim(x_min, x_max)</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plt.ylim(y_min, y_max)</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plt.xticks(())</w:t>
      </w:r>
    </w:p>
    <w:p w:rsidR="003813F9" w:rsidRPr="00122D5E" w:rsidRDefault="00161311">
      <w:pPr>
        <w:spacing w:after="0" w:line="240" w:lineRule="auto"/>
        <w:ind w:firstLine="709"/>
        <w:jc w:val="both"/>
        <w:rPr>
          <w:rFonts w:cs="Times New Roman"/>
          <w:b/>
          <w:sz w:val="20"/>
          <w:szCs w:val="20"/>
          <w:lang w:val="en-US"/>
        </w:rPr>
      </w:pPr>
      <w:r w:rsidRPr="00122D5E">
        <w:rPr>
          <w:rFonts w:cs="Times New Roman"/>
          <w:b/>
          <w:sz w:val="20"/>
          <w:szCs w:val="20"/>
          <w:lang w:val="en-US"/>
        </w:rPr>
        <w:t>plt.yticks(())</w:t>
      </w:r>
    </w:p>
    <w:p w:rsidR="003813F9" w:rsidRDefault="00161311">
      <w:pPr>
        <w:spacing w:after="0" w:line="240" w:lineRule="auto"/>
        <w:ind w:firstLine="709"/>
        <w:jc w:val="both"/>
        <w:rPr>
          <w:rFonts w:ascii="Times New Roman" w:hAnsi="Times New Roman" w:cs="Times New Roman"/>
          <w:sz w:val="28"/>
          <w:szCs w:val="28"/>
          <w:lang w:val="en-US"/>
        </w:rPr>
      </w:pPr>
      <w:r w:rsidRPr="00122D5E">
        <w:rPr>
          <w:rFonts w:cs="Times New Roman"/>
          <w:b/>
          <w:sz w:val="20"/>
          <w:szCs w:val="20"/>
          <w:lang w:val="en-US"/>
        </w:rPr>
        <w:t>plt.show()</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Толық</w:t>
      </w:r>
      <w:r>
        <w:rPr>
          <w:rFonts w:ascii="Times New Roman" w:hAnsi="Times New Roman" w:cs="Times New Roman"/>
          <w:sz w:val="28"/>
          <w:szCs w:val="28"/>
          <w:lang w:val="en-US"/>
        </w:rPr>
        <w:t xml:space="preserve"> </w:t>
      </w:r>
      <w:r>
        <w:rPr>
          <w:rFonts w:ascii="Times New Roman" w:hAnsi="Times New Roman" w:cs="Times New Roman"/>
          <w:sz w:val="28"/>
          <w:szCs w:val="28"/>
        </w:rPr>
        <w:t>код</w:t>
      </w:r>
      <w:r>
        <w:rPr>
          <w:rFonts w:ascii="Times New Roman" w:hAnsi="Times New Roman" w:cs="Times New Roman"/>
          <w:sz w:val="28"/>
          <w:szCs w:val="28"/>
          <w:lang w:val="en-US"/>
        </w:rPr>
        <w:t xml:space="preserve"> </w:t>
      </w:r>
      <w:r>
        <w:rPr>
          <w:rFonts w:ascii="Times New Roman" w:hAnsi="Times New Roman" w:cs="Times New Roman"/>
          <w:sz w:val="28"/>
          <w:szCs w:val="28"/>
        </w:rPr>
        <w:t>мысалы</w:t>
      </w:r>
      <w:r>
        <w:rPr>
          <w:rFonts w:ascii="Times New Roman" w:hAnsi="Times New Roman" w:cs="Times New Roman"/>
          <w:sz w:val="28"/>
          <w:szCs w:val="28"/>
          <w:lang w:val="en-US"/>
        </w:rPr>
        <w:t xml:space="preserve"> clustering_quality.py </w:t>
      </w:r>
      <w:r>
        <w:rPr>
          <w:rFonts w:ascii="Times New Roman" w:hAnsi="Times New Roman" w:cs="Times New Roman"/>
          <w:sz w:val="28"/>
          <w:szCs w:val="28"/>
        </w:rPr>
        <w:t>файлында</w:t>
      </w:r>
      <w:r>
        <w:rPr>
          <w:rFonts w:ascii="Times New Roman" w:hAnsi="Times New Roman" w:cs="Times New Roman"/>
          <w:sz w:val="28"/>
          <w:szCs w:val="28"/>
          <w:lang w:val="en-US"/>
        </w:rPr>
        <w:t xml:space="preserve"> </w:t>
      </w:r>
      <w:r>
        <w:rPr>
          <w:rFonts w:ascii="Times New Roman" w:hAnsi="Times New Roman" w:cs="Times New Roman"/>
          <w:sz w:val="28"/>
          <w:szCs w:val="28"/>
        </w:rPr>
        <w:t>бар</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Бұл код орындалған кезде экранда екі график пайда болады. Бірінші графикте кіріс деректер көрсетіледі. </w:t>
      </w:r>
      <w:r>
        <w:rPr>
          <w:rFonts w:ascii="Times New Roman" w:hAnsi="Times New Roman" w:cs="Times New Roman"/>
          <w:sz w:val="28"/>
          <w:szCs w:val="28"/>
          <w:lang w:val="kk-KZ"/>
        </w:rPr>
        <w:t xml:space="preserve">Біздің деректерімізде алты кластер айқын көрінеді. Екінші </w:t>
      </w:r>
      <w:r w:rsidR="00122D5E">
        <w:rPr>
          <w:rFonts w:ascii="Times New Roman" w:hAnsi="Times New Roman" w:cs="Times New Roman"/>
          <w:sz w:val="28"/>
          <w:szCs w:val="28"/>
          <w:lang w:val="kk-KZ"/>
        </w:rPr>
        <w:t>графикте</w:t>
      </w:r>
      <w:r>
        <w:rPr>
          <w:rFonts w:ascii="Times New Roman" w:hAnsi="Times New Roman" w:cs="Times New Roman"/>
          <w:sz w:val="28"/>
          <w:szCs w:val="28"/>
          <w:lang w:val="kk-KZ"/>
        </w:rPr>
        <w:t xml:space="preserve"> кластерлер санының әртүрлі мәндеріне арналған бағалаулар көрсетіл</w:t>
      </w:r>
      <w:r w:rsidR="00122D5E">
        <w:rPr>
          <w:rFonts w:ascii="Times New Roman" w:hAnsi="Times New Roman" w:cs="Times New Roman"/>
          <w:sz w:val="28"/>
          <w:szCs w:val="28"/>
          <w:lang w:val="kk-KZ"/>
        </w:rPr>
        <w:t>еді.</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Силуэттік бағалау кластерлер саны 6 болғанда ең жоғары мәнге ие болатынына оңай көз жеткізуге болады, бұл біздің деректерімізге сәйкес келеді. Терминал терезесінде келесі ақпарат көрсетіледі.</w:t>
      </w:r>
    </w:p>
    <w:p w:rsidR="003813F9" w:rsidRDefault="00161311">
      <w:pPr>
        <w:tabs>
          <w:tab w:val="left" w:pos="993"/>
        </w:tabs>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Тапсырма 1: Жасанды деректерді кластерлеу</w:t>
      </w:r>
    </w:p>
    <w:p w:rsidR="003813F9" w:rsidRDefault="00161311">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Қойылатын талаптар:</w:t>
      </w:r>
    </w:p>
    <w:p w:rsidR="003813F9" w:rsidRDefault="00161311" w:rsidP="005D4543">
      <w:pPr>
        <w:numPr>
          <w:ilvl w:val="0"/>
          <w:numId w:val="19"/>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Деректер дұрыс генерацияланған (300 нүкте, 3 орталық).</w:t>
      </w:r>
    </w:p>
    <w:p w:rsidR="003813F9" w:rsidRDefault="00161311" w:rsidP="005D4543">
      <w:pPr>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KMeans </w:t>
      </w:r>
      <w:r>
        <w:rPr>
          <w:rFonts w:ascii="Times New Roman" w:hAnsi="Times New Roman" w:cs="Times New Roman"/>
          <w:sz w:val="28"/>
          <w:szCs w:val="28"/>
        </w:rPr>
        <w:t>дұрыс</w:t>
      </w:r>
      <w:r>
        <w:rPr>
          <w:rFonts w:ascii="Times New Roman" w:hAnsi="Times New Roman" w:cs="Times New Roman"/>
          <w:sz w:val="28"/>
          <w:szCs w:val="28"/>
          <w:lang w:val="en-US"/>
        </w:rPr>
        <w:t xml:space="preserve"> </w:t>
      </w:r>
      <w:r>
        <w:rPr>
          <w:rFonts w:ascii="Times New Roman" w:hAnsi="Times New Roman" w:cs="Times New Roman"/>
          <w:sz w:val="28"/>
          <w:szCs w:val="28"/>
        </w:rPr>
        <w:t>қолданылған</w:t>
      </w:r>
      <w:r>
        <w:rPr>
          <w:rFonts w:ascii="Times New Roman" w:hAnsi="Times New Roman" w:cs="Times New Roman"/>
          <w:sz w:val="28"/>
          <w:szCs w:val="28"/>
          <w:lang w:val="en-US"/>
        </w:rPr>
        <w:t xml:space="preserve"> (n_clusters=3).</w:t>
      </w:r>
    </w:p>
    <w:p w:rsidR="003813F9" w:rsidRDefault="00161311" w:rsidP="005D4543">
      <w:pPr>
        <w:numPr>
          <w:ilvl w:val="0"/>
          <w:numId w:val="19"/>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График сапалы, барлық кластер орталықтары дұрыс көрсетілген.</w:t>
      </w:r>
    </w:p>
    <w:p w:rsidR="003813F9" w:rsidRDefault="00161311" w:rsidP="005D4543">
      <w:pPr>
        <w:numPr>
          <w:ilvl w:val="0"/>
          <w:numId w:val="19"/>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Код құрылымы ұқыпты және түсінікті.</w:t>
      </w:r>
    </w:p>
    <w:p w:rsidR="003813F9" w:rsidRDefault="00161311">
      <w:pPr>
        <w:tabs>
          <w:tab w:val="left" w:pos="993"/>
        </w:tabs>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Тапсырма 2. "Iris" деректер жинағын кластерлеу және салыстыру</w:t>
      </w:r>
    </w:p>
    <w:p w:rsidR="003813F9" w:rsidRDefault="00161311">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kk-KZ"/>
        </w:rPr>
        <w:t>Қ</w:t>
      </w:r>
      <w:r>
        <w:rPr>
          <w:rFonts w:ascii="Times New Roman" w:hAnsi="Times New Roman" w:cs="Times New Roman"/>
          <w:b/>
          <w:bCs/>
          <w:sz w:val="28"/>
          <w:szCs w:val="28"/>
        </w:rPr>
        <w:t>ойылатын талаптар:</w:t>
      </w:r>
    </w:p>
    <w:p w:rsidR="003813F9" w:rsidRDefault="00161311" w:rsidP="005D4543">
      <w:pPr>
        <w:numPr>
          <w:ilvl w:val="0"/>
          <w:numId w:val="2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"Iris" деректер жинағы дұрыс жүктелген.</w:t>
      </w:r>
    </w:p>
    <w:p w:rsidR="003813F9" w:rsidRDefault="00161311" w:rsidP="005D4543">
      <w:pPr>
        <w:numPr>
          <w:ilvl w:val="0"/>
          <w:numId w:val="20"/>
        </w:numPr>
        <w:tabs>
          <w:tab w:val="left" w:pos="993"/>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KMeans </w:t>
      </w:r>
      <w:r>
        <w:rPr>
          <w:rFonts w:ascii="Times New Roman" w:hAnsi="Times New Roman" w:cs="Times New Roman"/>
          <w:sz w:val="28"/>
          <w:szCs w:val="28"/>
        </w:rPr>
        <w:t>дұрыс</w:t>
      </w:r>
      <w:r>
        <w:rPr>
          <w:rFonts w:ascii="Times New Roman" w:hAnsi="Times New Roman" w:cs="Times New Roman"/>
          <w:sz w:val="28"/>
          <w:szCs w:val="28"/>
          <w:lang w:val="en-US"/>
        </w:rPr>
        <w:t xml:space="preserve"> </w:t>
      </w:r>
      <w:r>
        <w:rPr>
          <w:rFonts w:ascii="Times New Roman" w:hAnsi="Times New Roman" w:cs="Times New Roman"/>
          <w:sz w:val="28"/>
          <w:szCs w:val="28"/>
        </w:rPr>
        <w:t>қолданылған</w:t>
      </w:r>
      <w:r>
        <w:rPr>
          <w:rFonts w:ascii="Times New Roman" w:hAnsi="Times New Roman" w:cs="Times New Roman"/>
          <w:sz w:val="28"/>
          <w:szCs w:val="28"/>
          <w:lang w:val="en-US"/>
        </w:rPr>
        <w:t xml:space="preserve"> (n_clusters=3).</w:t>
      </w:r>
    </w:p>
    <w:p w:rsidR="003813F9" w:rsidRDefault="00161311" w:rsidP="005D4543">
      <w:pPr>
        <w:numPr>
          <w:ilvl w:val="0"/>
          <w:numId w:val="20"/>
        </w:numPr>
        <w:tabs>
          <w:tab w:val="left" w:pos="993"/>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Нақты</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болжамды</w:t>
      </w:r>
      <w:r>
        <w:rPr>
          <w:rFonts w:ascii="Times New Roman" w:hAnsi="Times New Roman" w:cs="Times New Roman"/>
          <w:sz w:val="28"/>
          <w:szCs w:val="28"/>
          <w:lang w:val="en-US"/>
        </w:rPr>
        <w:t xml:space="preserve"> </w:t>
      </w:r>
      <w:r>
        <w:rPr>
          <w:rFonts w:ascii="Times New Roman" w:hAnsi="Times New Roman" w:cs="Times New Roman"/>
          <w:sz w:val="28"/>
          <w:szCs w:val="28"/>
        </w:rPr>
        <w:t>белгілердің</w:t>
      </w:r>
      <w:r>
        <w:rPr>
          <w:rFonts w:ascii="Times New Roman" w:hAnsi="Times New Roman" w:cs="Times New Roman"/>
          <w:sz w:val="28"/>
          <w:szCs w:val="28"/>
          <w:lang w:val="en-US"/>
        </w:rPr>
        <w:t xml:space="preserve"> </w:t>
      </w:r>
      <w:r>
        <w:rPr>
          <w:rFonts w:ascii="Times New Roman" w:hAnsi="Times New Roman" w:cs="Times New Roman"/>
          <w:sz w:val="28"/>
          <w:szCs w:val="28"/>
        </w:rPr>
        <w:t>салыстыру</w:t>
      </w:r>
      <w:r>
        <w:rPr>
          <w:rFonts w:ascii="Times New Roman" w:hAnsi="Times New Roman" w:cs="Times New Roman"/>
          <w:sz w:val="28"/>
          <w:szCs w:val="28"/>
          <w:lang w:val="en-US"/>
        </w:rPr>
        <w:t xml:space="preserve"> </w:t>
      </w:r>
      <w:r>
        <w:rPr>
          <w:rFonts w:ascii="Times New Roman" w:hAnsi="Times New Roman" w:cs="Times New Roman"/>
          <w:sz w:val="28"/>
          <w:szCs w:val="28"/>
        </w:rPr>
        <w:t>нәтижесі</w:t>
      </w:r>
      <w:r>
        <w:rPr>
          <w:rFonts w:ascii="Times New Roman" w:hAnsi="Times New Roman" w:cs="Times New Roman"/>
          <w:sz w:val="28"/>
          <w:szCs w:val="28"/>
          <w:lang w:val="en-US"/>
        </w:rPr>
        <w:t xml:space="preserve"> </w:t>
      </w:r>
      <w:r>
        <w:rPr>
          <w:rFonts w:ascii="Times New Roman" w:hAnsi="Times New Roman" w:cs="Times New Roman"/>
          <w:sz w:val="28"/>
          <w:szCs w:val="28"/>
        </w:rPr>
        <w:t>дұрыс</w:t>
      </w:r>
      <w:r>
        <w:rPr>
          <w:rFonts w:ascii="Times New Roman" w:hAnsi="Times New Roman" w:cs="Times New Roman"/>
          <w:sz w:val="28"/>
          <w:szCs w:val="28"/>
          <w:lang w:val="en-US"/>
        </w:rPr>
        <w:t xml:space="preserve"> </w:t>
      </w:r>
      <w:r>
        <w:rPr>
          <w:rFonts w:ascii="Times New Roman" w:hAnsi="Times New Roman" w:cs="Times New Roman"/>
          <w:sz w:val="28"/>
          <w:szCs w:val="28"/>
        </w:rPr>
        <w:t>шығарылған</w:t>
      </w:r>
      <w:r>
        <w:rPr>
          <w:rFonts w:ascii="Times New Roman" w:hAnsi="Times New Roman" w:cs="Times New Roman"/>
          <w:sz w:val="28"/>
          <w:szCs w:val="28"/>
          <w:lang w:val="en-US"/>
        </w:rPr>
        <w:t xml:space="preserve"> (confusion_matrix).</w:t>
      </w:r>
    </w:p>
    <w:p w:rsidR="003813F9" w:rsidRDefault="00161311" w:rsidP="005D4543">
      <w:pPr>
        <w:numPr>
          <w:ilvl w:val="0"/>
          <w:numId w:val="20"/>
        </w:numPr>
        <w:tabs>
          <w:tab w:val="left" w:pos="993"/>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Нәтижелерге</w:t>
      </w:r>
      <w:r>
        <w:rPr>
          <w:rFonts w:ascii="Times New Roman" w:hAnsi="Times New Roman" w:cs="Times New Roman"/>
          <w:sz w:val="28"/>
          <w:szCs w:val="28"/>
          <w:lang w:val="en-US"/>
        </w:rPr>
        <w:t xml:space="preserve"> </w:t>
      </w:r>
      <w:r>
        <w:rPr>
          <w:rFonts w:ascii="Times New Roman" w:hAnsi="Times New Roman" w:cs="Times New Roman"/>
          <w:sz w:val="28"/>
          <w:szCs w:val="28"/>
        </w:rPr>
        <w:t>қысқаша</w:t>
      </w:r>
      <w:r>
        <w:rPr>
          <w:rFonts w:ascii="Times New Roman" w:hAnsi="Times New Roman" w:cs="Times New Roman"/>
          <w:sz w:val="28"/>
          <w:szCs w:val="28"/>
          <w:lang w:val="en-US"/>
        </w:rPr>
        <w:t xml:space="preserve"> </w:t>
      </w:r>
      <w:r>
        <w:rPr>
          <w:rFonts w:ascii="Times New Roman" w:hAnsi="Times New Roman" w:cs="Times New Roman"/>
          <w:sz w:val="28"/>
          <w:szCs w:val="28"/>
        </w:rPr>
        <w:t>түсініктеме</w:t>
      </w:r>
      <w:r>
        <w:rPr>
          <w:rFonts w:ascii="Times New Roman" w:hAnsi="Times New Roman" w:cs="Times New Roman"/>
          <w:sz w:val="28"/>
          <w:szCs w:val="28"/>
          <w:lang w:val="en-US"/>
        </w:rPr>
        <w:t xml:space="preserve"> </w:t>
      </w:r>
      <w:r>
        <w:rPr>
          <w:rFonts w:ascii="Times New Roman" w:hAnsi="Times New Roman" w:cs="Times New Roman"/>
          <w:sz w:val="28"/>
          <w:szCs w:val="28"/>
        </w:rPr>
        <w:t>берілген</w:t>
      </w:r>
      <w:r>
        <w:rPr>
          <w:rFonts w:ascii="Times New Roman" w:hAnsi="Times New Roman" w:cs="Times New Roman"/>
          <w:sz w:val="28"/>
          <w:szCs w:val="28"/>
          <w:lang w:val="en-US"/>
        </w:rPr>
        <w:t xml:space="preserve"> (</w:t>
      </w:r>
      <w:r>
        <w:rPr>
          <w:rFonts w:ascii="Times New Roman" w:hAnsi="Times New Roman" w:cs="Times New Roman"/>
          <w:sz w:val="28"/>
          <w:szCs w:val="28"/>
        </w:rPr>
        <w:t>қажет</w:t>
      </w:r>
      <w:r>
        <w:rPr>
          <w:rFonts w:ascii="Times New Roman" w:hAnsi="Times New Roman" w:cs="Times New Roman"/>
          <w:sz w:val="28"/>
          <w:szCs w:val="28"/>
          <w:lang w:val="en-US"/>
        </w:rPr>
        <w:t xml:space="preserve"> </w:t>
      </w:r>
      <w:r>
        <w:rPr>
          <w:rFonts w:ascii="Times New Roman" w:hAnsi="Times New Roman" w:cs="Times New Roman"/>
          <w:sz w:val="28"/>
          <w:szCs w:val="28"/>
        </w:rPr>
        <w:t>болса</w:t>
      </w:r>
      <w:r>
        <w:rPr>
          <w:rFonts w:ascii="Times New Roman" w:hAnsi="Times New Roman" w:cs="Times New Roman"/>
          <w:sz w:val="28"/>
          <w:szCs w:val="28"/>
          <w:lang w:val="en-US"/>
        </w:rPr>
        <w:t>).</w:t>
      </w:r>
    </w:p>
    <w:p w:rsidR="003813F9" w:rsidRDefault="00161311">
      <w:pPr>
        <w:tabs>
          <w:tab w:val="left" w:pos="993"/>
        </w:tabs>
        <w:spacing w:after="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rPr>
        <w:t>Тапсырма</w:t>
      </w:r>
      <w:r>
        <w:rPr>
          <w:rFonts w:ascii="Times New Roman" w:hAnsi="Times New Roman" w:cs="Times New Roman"/>
          <w:b/>
          <w:bCs/>
          <w:sz w:val="28"/>
          <w:szCs w:val="28"/>
          <w:lang w:val="en-US"/>
        </w:rPr>
        <w:t xml:space="preserve"> 3. </w:t>
      </w:r>
      <w:r>
        <w:rPr>
          <w:rFonts w:ascii="Times New Roman" w:hAnsi="Times New Roman" w:cs="Times New Roman"/>
          <w:b/>
          <w:bCs/>
          <w:sz w:val="28"/>
          <w:szCs w:val="28"/>
        </w:rPr>
        <w:t>Иілу</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әдісі</w:t>
      </w:r>
      <w:r>
        <w:rPr>
          <w:rFonts w:ascii="Times New Roman" w:hAnsi="Times New Roman" w:cs="Times New Roman"/>
          <w:b/>
          <w:bCs/>
          <w:sz w:val="28"/>
          <w:szCs w:val="28"/>
          <w:lang w:val="en-US"/>
        </w:rPr>
        <w:t xml:space="preserve"> (Elbow Method) </w:t>
      </w:r>
      <w:r>
        <w:rPr>
          <w:rFonts w:ascii="Times New Roman" w:hAnsi="Times New Roman" w:cs="Times New Roman"/>
          <w:b/>
          <w:bCs/>
          <w:sz w:val="28"/>
          <w:szCs w:val="28"/>
        </w:rPr>
        <w:t>арқылы</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оптималды</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кластер</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санын</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табу</w:t>
      </w:r>
    </w:p>
    <w:p w:rsidR="003813F9" w:rsidRDefault="00161311">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kk-KZ"/>
        </w:rPr>
        <w:t>Қ</w:t>
      </w:r>
      <w:r>
        <w:rPr>
          <w:rFonts w:ascii="Times New Roman" w:hAnsi="Times New Roman" w:cs="Times New Roman"/>
          <w:b/>
          <w:bCs/>
          <w:sz w:val="28"/>
          <w:szCs w:val="28"/>
        </w:rPr>
        <w:t>ойылатын талаптар:</w:t>
      </w:r>
    </w:p>
    <w:p w:rsidR="003813F9" w:rsidRDefault="00161311" w:rsidP="005D4543">
      <w:pPr>
        <w:numPr>
          <w:ilvl w:val="0"/>
          <w:numId w:val="21"/>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400 нүктеден тұратын деректер жиынтығы генерацияланған.</w:t>
      </w:r>
    </w:p>
    <w:p w:rsidR="003813F9" w:rsidRDefault="00161311" w:rsidP="005D4543">
      <w:pPr>
        <w:numPr>
          <w:ilvl w:val="0"/>
          <w:numId w:val="21"/>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KMeans әр кластер саны үшін жүргізілген (k 1-ден 9-ға дейін).</w:t>
      </w:r>
    </w:p>
    <w:p w:rsidR="003813F9" w:rsidRDefault="00161311" w:rsidP="005D4543">
      <w:pPr>
        <w:numPr>
          <w:ilvl w:val="0"/>
          <w:numId w:val="21"/>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Inertia мәндері дұрыс есептелген және график тұрғызылған.</w:t>
      </w:r>
    </w:p>
    <w:p w:rsidR="003813F9" w:rsidRDefault="00161311" w:rsidP="005D4543">
      <w:pPr>
        <w:numPr>
          <w:ilvl w:val="0"/>
          <w:numId w:val="21"/>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Графиктен оптималды кластер саны анық көрсетілген.</w:t>
      </w:r>
    </w:p>
    <w:p w:rsidR="003813F9" w:rsidRDefault="0016131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bCs/>
          <w:sz w:val="28"/>
          <w:szCs w:val="28"/>
          <w:lang w:val="kk-KZ"/>
        </w:rPr>
        <w:t>Бақылау сұрақтары:</w:t>
      </w:r>
    </w:p>
    <w:p w:rsidR="003813F9" w:rsidRDefault="00161311" w:rsidP="005D4543">
      <w:pPr>
        <w:pStyle w:val="af"/>
        <w:numPr>
          <w:ilvl w:val="0"/>
          <w:numId w:val="2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К-орташа (K-Means) алгоритмінің негізгі идеясы қандай?</w:t>
      </w:r>
    </w:p>
    <w:p w:rsidR="003813F9" w:rsidRDefault="00161311" w:rsidP="005D4543">
      <w:pPr>
        <w:pStyle w:val="af"/>
        <w:numPr>
          <w:ilvl w:val="0"/>
          <w:numId w:val="22"/>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К-орташа әдісінде "кластер орталығы" деген не?</w:t>
      </w:r>
    </w:p>
    <w:p w:rsidR="003813F9" w:rsidRDefault="00161311" w:rsidP="005D4543">
      <w:pPr>
        <w:pStyle w:val="af"/>
        <w:numPr>
          <w:ilvl w:val="0"/>
          <w:numId w:val="22"/>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Кластерлердің санын (k) қалай дұрыс таңдауға болады? Қандай әдістер қолданылады?</w:t>
      </w:r>
    </w:p>
    <w:p w:rsidR="003813F9" w:rsidRDefault="00161311" w:rsidP="005D4543">
      <w:pPr>
        <w:pStyle w:val="af"/>
        <w:numPr>
          <w:ilvl w:val="0"/>
          <w:numId w:val="22"/>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KMeans алгоритмі қандай қадамдардан тұрады?</w:t>
      </w:r>
    </w:p>
    <w:p w:rsidR="003813F9" w:rsidRDefault="00161311" w:rsidP="005D4543">
      <w:pPr>
        <w:pStyle w:val="af"/>
        <w:numPr>
          <w:ilvl w:val="0"/>
          <w:numId w:val="22"/>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Алгоритмнің нәтижесіне бастапқы орталықтарды таңдау қалай әсер етеді?</w:t>
      </w:r>
    </w:p>
    <w:p w:rsidR="003813F9" w:rsidRDefault="00161311" w:rsidP="005D4543">
      <w:pPr>
        <w:pStyle w:val="af"/>
        <w:numPr>
          <w:ilvl w:val="0"/>
          <w:numId w:val="22"/>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KMeans алгоритмінің қандай шектеулері мен кемшіліктері бар?</w:t>
      </w:r>
    </w:p>
    <w:p w:rsidR="003813F9" w:rsidRDefault="00161311" w:rsidP="005D4543">
      <w:pPr>
        <w:pStyle w:val="af"/>
        <w:numPr>
          <w:ilvl w:val="0"/>
          <w:numId w:val="2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Иілу әдісі (Elbow Method) дегеніміз не және оны қалай қолданады?</w:t>
      </w:r>
    </w:p>
    <w:p w:rsidR="00122D5E" w:rsidRDefault="00122D5E" w:rsidP="00122D5E">
      <w:pPr>
        <w:spacing w:after="0" w:line="240" w:lineRule="auto"/>
        <w:ind w:firstLine="709"/>
        <w:jc w:val="both"/>
        <w:rPr>
          <w:rFonts w:ascii="Times New Roman" w:hAnsi="Times New Roman" w:cs="Times New Roman"/>
          <w:b/>
          <w:bCs/>
          <w:sz w:val="28"/>
          <w:szCs w:val="28"/>
          <w:lang w:val="kk-KZ"/>
        </w:rPr>
      </w:pPr>
    </w:p>
    <w:p w:rsidR="003813F9" w:rsidRPr="009E12E7" w:rsidRDefault="00161311">
      <w:pPr>
        <w:ind w:firstLine="709"/>
        <w:jc w:val="both"/>
        <w:rPr>
          <w:rFonts w:ascii="Times New Roman" w:hAnsi="Times New Roman" w:cs="Times New Roman"/>
          <w:b/>
          <w:bCs/>
          <w:sz w:val="28"/>
          <w:szCs w:val="28"/>
          <w:lang w:val="kk-KZ"/>
        </w:rPr>
      </w:pPr>
      <w:r w:rsidRPr="009E12E7">
        <w:rPr>
          <w:rFonts w:ascii="Times New Roman" w:hAnsi="Times New Roman" w:cs="Times New Roman"/>
          <w:b/>
          <w:bCs/>
          <w:sz w:val="28"/>
          <w:szCs w:val="28"/>
          <w:lang w:val="kk-KZ"/>
        </w:rPr>
        <w:t>Зертханалық</w:t>
      </w:r>
      <w:r w:rsidRPr="009E12E7">
        <w:rPr>
          <w:rFonts w:ascii="Times New Roman" w:hAnsi="Times New Roman" w:cs="Times New Roman"/>
          <w:b/>
          <w:bCs/>
          <w:spacing w:val="-2"/>
          <w:sz w:val="28"/>
          <w:szCs w:val="28"/>
          <w:lang w:val="kk-KZ"/>
        </w:rPr>
        <w:t xml:space="preserve"> </w:t>
      </w:r>
      <w:r w:rsidRPr="009E12E7">
        <w:rPr>
          <w:rFonts w:ascii="Times New Roman" w:hAnsi="Times New Roman" w:cs="Times New Roman"/>
          <w:b/>
          <w:bCs/>
          <w:sz w:val="28"/>
          <w:szCs w:val="28"/>
          <w:lang w:val="kk-KZ"/>
        </w:rPr>
        <w:t>жұмыс</w:t>
      </w:r>
      <w:r w:rsidRPr="009E12E7">
        <w:rPr>
          <w:rFonts w:ascii="Times New Roman" w:hAnsi="Times New Roman" w:cs="Times New Roman"/>
          <w:b/>
          <w:bCs/>
          <w:spacing w:val="-4"/>
          <w:sz w:val="28"/>
          <w:szCs w:val="28"/>
          <w:lang w:val="kk-KZ"/>
        </w:rPr>
        <w:t xml:space="preserve"> 7</w:t>
      </w:r>
      <w:r w:rsidRPr="009E12E7">
        <w:rPr>
          <w:rFonts w:ascii="Times New Roman" w:hAnsi="Times New Roman" w:cs="Times New Roman"/>
          <w:b/>
          <w:bCs/>
          <w:sz w:val="28"/>
          <w:szCs w:val="28"/>
          <w:lang w:val="kk-KZ"/>
        </w:rPr>
        <w:t>.  Аралас Гаусс модельдері</w:t>
      </w:r>
    </w:p>
    <w:p w:rsidR="003813F9" w:rsidRDefault="00161311" w:rsidP="00122D5E">
      <w:pPr>
        <w:spacing w:after="0" w:line="240" w:lineRule="auto"/>
        <w:ind w:firstLine="703"/>
        <w:jc w:val="both"/>
        <w:rPr>
          <w:rFonts w:ascii="Times New Roman" w:hAnsi="Times New Roman" w:cs="Times New Roman"/>
          <w:sz w:val="28"/>
          <w:szCs w:val="28"/>
        </w:rPr>
      </w:pPr>
      <w:r w:rsidRPr="009E12E7">
        <w:rPr>
          <w:rFonts w:ascii="Times New Roman" w:hAnsi="Times New Roman" w:cs="Times New Roman"/>
          <w:sz w:val="28"/>
          <w:szCs w:val="28"/>
          <w:lang w:val="kk-KZ"/>
        </w:rPr>
        <w:t xml:space="preserve">Аралас Гаусс модельдерін талқылауға кіріспес бұрын (Gaussian mixture models, сокр. GMM), біз аралас модельдердің не екенін талқылаймыз. Аралас модель-бұл мәліметтер бірнеше компоненттік үлестіру заңдарымен басқарылады деп есептелетін үлестіру тығыздығы модельдерінің бір түрі. </w:t>
      </w:r>
      <w:r>
        <w:rPr>
          <w:rFonts w:ascii="Times New Roman" w:hAnsi="Times New Roman" w:cs="Times New Roman"/>
          <w:sz w:val="28"/>
          <w:szCs w:val="28"/>
        </w:rPr>
        <w:t>Егер бұл үлестірімдер Гаусс болса, онда модель Гаусс моделі деп аталады. Компоненттік үлестірулер аралас модельге айналатын мультимодальды үлестіру функциясын қамтамасыз ету арқылы біріктіріледі.</w:t>
      </w:r>
    </w:p>
    <w:p w:rsidR="003813F9" w:rsidRDefault="00161311" w:rsidP="00122D5E">
      <w:pPr>
        <w:spacing w:after="0" w:line="240" w:lineRule="auto"/>
        <w:ind w:firstLine="703"/>
        <w:jc w:val="both"/>
        <w:rPr>
          <w:rFonts w:ascii="Times New Roman" w:hAnsi="Times New Roman" w:cs="Times New Roman"/>
          <w:sz w:val="28"/>
          <w:szCs w:val="28"/>
        </w:rPr>
      </w:pPr>
      <w:r>
        <w:rPr>
          <w:rStyle w:val="ezkurwreuab5ozgtqnkl"/>
          <w:rFonts w:ascii="Times New Roman" w:hAnsi="Times New Roman" w:cs="Times New Roman"/>
          <w:sz w:val="28"/>
          <w:szCs w:val="28"/>
        </w:rPr>
        <w:t>Аралас</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модельдердің</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жұмысын</w:t>
      </w:r>
      <w:r>
        <w:rPr>
          <w:rFonts w:ascii="Times New Roman" w:hAnsi="Times New Roman" w:cs="Times New Roman"/>
          <w:sz w:val="28"/>
          <w:szCs w:val="28"/>
        </w:rPr>
        <w:t xml:space="preserve"> көрсететін </w:t>
      </w:r>
      <w:r>
        <w:rPr>
          <w:rStyle w:val="ezkurwreuab5ozgtqnkl"/>
          <w:rFonts w:ascii="Times New Roman" w:hAnsi="Times New Roman" w:cs="Times New Roman"/>
          <w:sz w:val="28"/>
          <w:szCs w:val="28"/>
        </w:rPr>
        <w:t>мысалды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қарастырыңыз.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Біз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Оңтүстік</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Америка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тұрғындарының</w:t>
      </w:r>
      <w:r>
        <w:rPr>
          <w:rFonts w:ascii="Times New Roman" w:hAnsi="Times New Roman" w:cs="Times New Roman"/>
          <w:sz w:val="28"/>
          <w:szCs w:val="28"/>
        </w:rPr>
        <w:t xml:space="preserve"> сатып алу </w:t>
      </w:r>
      <w:r>
        <w:rPr>
          <w:rStyle w:val="ezkurwreuab5ozgtqnkl"/>
          <w:rFonts w:ascii="Times New Roman" w:hAnsi="Times New Roman" w:cs="Times New Roman"/>
          <w:sz w:val="28"/>
          <w:szCs w:val="28"/>
        </w:rPr>
        <w:t>әдеттерінің</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үлгісін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жасағымыз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келеді.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Ол</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үшін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континентті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тұтастай</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модельдеуге</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және</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толық</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мәліметтер</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негізінде</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бірыңғай</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құруға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болады.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Дегенмен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біз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әртүрлі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елдердегі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адамдардың</w:t>
      </w:r>
      <w:r>
        <w:rPr>
          <w:rFonts w:ascii="Times New Roman" w:hAnsi="Times New Roman" w:cs="Times New Roman"/>
          <w:sz w:val="28"/>
          <w:szCs w:val="28"/>
        </w:rPr>
        <w:t xml:space="preserve"> сатып алу </w:t>
      </w:r>
      <w:r>
        <w:rPr>
          <w:rStyle w:val="ezkurwreuab5ozgtqnkl"/>
          <w:rFonts w:ascii="Times New Roman" w:hAnsi="Times New Roman" w:cs="Times New Roman"/>
          <w:sz w:val="28"/>
          <w:szCs w:val="28"/>
        </w:rPr>
        <w:t>әдеттері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әртүрлі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екенін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білеміз.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Сондықтан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бұл</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айырмашылықтардың</w:t>
      </w:r>
      <w:r>
        <w:rPr>
          <w:rFonts w:ascii="Times New Roman" w:hAnsi="Times New Roman" w:cs="Times New Roman"/>
          <w:sz w:val="28"/>
          <w:szCs w:val="28"/>
        </w:rPr>
        <w:t xml:space="preserve"> не </w:t>
      </w:r>
      <w:r>
        <w:rPr>
          <w:rStyle w:val="ezkurwreuab5ozgtqnkl"/>
          <w:rFonts w:ascii="Times New Roman" w:hAnsi="Times New Roman" w:cs="Times New Roman"/>
          <w:sz w:val="28"/>
          <w:szCs w:val="28"/>
        </w:rPr>
        <w:t>екенін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түсіну</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керек.</w:t>
      </w:r>
      <w:r>
        <w:rPr>
          <w:rFonts w:ascii="Times New Roman" w:hAnsi="Times New Roman" w:cs="Times New Roman"/>
          <w:sz w:val="28"/>
          <w:szCs w:val="28"/>
        </w:rPr>
        <w:t xml:space="preserve"> </w:t>
      </w:r>
    </w:p>
    <w:p w:rsidR="003813F9" w:rsidRDefault="00161311" w:rsidP="00122D5E">
      <w:pPr>
        <w:spacing w:after="0" w:line="240" w:lineRule="auto"/>
        <w:ind w:firstLine="703"/>
        <w:jc w:val="both"/>
        <w:rPr>
          <w:rFonts w:ascii="Times New Roman" w:hAnsi="Times New Roman" w:cs="Times New Roman"/>
          <w:sz w:val="28"/>
          <w:szCs w:val="28"/>
        </w:rPr>
      </w:pPr>
      <w:r>
        <w:rPr>
          <w:rStyle w:val="ezkurwreuab5ozgtqnkl"/>
          <w:rFonts w:ascii="Times New Roman" w:hAnsi="Times New Roman" w:cs="Times New Roman"/>
          <w:sz w:val="28"/>
          <w:szCs w:val="28"/>
        </w:rPr>
        <w:lastRenderedPageBreak/>
        <w:t>Егер</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біз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сапалы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репрезентативті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алғымыз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келсе,</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онда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континенттегі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барлық</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мүмкін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вариацияларды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ескеруіміз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керек.</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Бұл</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жағдайда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біз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әртүрлі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елдердегі</w:t>
      </w:r>
      <w:r>
        <w:rPr>
          <w:rFonts w:ascii="Times New Roman" w:hAnsi="Times New Roman" w:cs="Times New Roman"/>
          <w:sz w:val="28"/>
          <w:szCs w:val="28"/>
        </w:rPr>
        <w:t xml:space="preserve"> шомылу </w:t>
      </w:r>
      <w:r>
        <w:rPr>
          <w:rStyle w:val="ezkurwreuab5ozgtqnkl"/>
          <w:rFonts w:ascii="Times New Roman" w:hAnsi="Times New Roman" w:cs="Times New Roman"/>
          <w:sz w:val="28"/>
          <w:szCs w:val="28"/>
        </w:rPr>
        <w:t>әдеттерін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модельдеу</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үшін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жеке</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модельдерді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қолдана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аламыз,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содан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кейін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оларды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аралас</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модельге</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біріктіре</w:t>
      </w:r>
      <w:r>
        <w:rPr>
          <w:rFonts w:ascii="Times New Roman" w:hAnsi="Times New Roman" w:cs="Times New Roman"/>
          <w:sz w:val="28"/>
          <w:szCs w:val="28"/>
        </w:rPr>
        <w:t xml:space="preserve"> аламыз</w:t>
      </w:r>
      <w:r>
        <w:rPr>
          <w:rStyle w:val="ezkurwreuab5ozgtqnkl"/>
          <w:rFonts w:ascii="Times New Roman" w:hAnsi="Times New Roman" w:cs="Times New Roman"/>
          <w:sz w:val="28"/>
          <w:szCs w:val="28"/>
        </w:rPr>
        <w:t>.</w:t>
      </w:r>
      <w:r>
        <w:rPr>
          <w:rFonts w:ascii="Times New Roman" w:hAnsi="Times New Roman" w:cs="Times New Roman"/>
          <w:sz w:val="28"/>
          <w:szCs w:val="28"/>
        </w:rPr>
        <w:t xml:space="preserve"> Осының </w:t>
      </w:r>
      <w:r>
        <w:rPr>
          <w:rStyle w:val="ezkurwreuab5ozgtqnkl"/>
          <w:rFonts w:ascii="Times New Roman" w:hAnsi="Times New Roman" w:cs="Times New Roman"/>
          <w:sz w:val="28"/>
          <w:szCs w:val="28"/>
        </w:rPr>
        <w:t>арқасында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біз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жекелеген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елдер</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халқының</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негізгі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мінез</w:t>
      </w:r>
      <w:r>
        <w:rPr>
          <w:rFonts w:ascii="Times New Roman" w:hAnsi="Times New Roman" w:cs="Times New Roman"/>
          <w:sz w:val="28"/>
          <w:szCs w:val="28"/>
        </w:rPr>
        <w:t xml:space="preserve">-құлқының </w:t>
      </w:r>
      <w:r>
        <w:rPr>
          <w:rStyle w:val="ezkurwreuab5ozgtqnkl"/>
          <w:rFonts w:ascii="Times New Roman" w:hAnsi="Times New Roman" w:cs="Times New Roman"/>
          <w:sz w:val="28"/>
          <w:szCs w:val="28"/>
        </w:rPr>
        <w:t>нюанстарын</w:t>
      </w:r>
      <w:r>
        <w:rPr>
          <w:rFonts w:ascii="Times New Roman" w:hAnsi="Times New Roman" w:cs="Times New Roman"/>
          <w:sz w:val="28"/>
          <w:szCs w:val="28"/>
        </w:rPr>
        <w:t xml:space="preserve"> жіберіп </w:t>
      </w:r>
      <w:r>
        <w:rPr>
          <w:rStyle w:val="ezkurwreuab5ozgtqnkl"/>
          <w:rFonts w:ascii="Times New Roman" w:hAnsi="Times New Roman" w:cs="Times New Roman"/>
          <w:sz w:val="28"/>
          <w:szCs w:val="28"/>
        </w:rPr>
        <w:t>алмаймыз.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Барлық</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елдер</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үшін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кез-келген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негізгі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модельді</w:t>
      </w:r>
      <w:r>
        <w:rPr>
          <w:rFonts w:ascii="Times New Roman" w:hAnsi="Times New Roman" w:cs="Times New Roman"/>
          <w:sz w:val="28"/>
          <w:szCs w:val="28"/>
        </w:rPr>
        <w:t xml:space="preserve"> енгізуден бас </w:t>
      </w:r>
      <w:r>
        <w:rPr>
          <w:rStyle w:val="ezkurwreuab5ozgtqnkl"/>
          <w:rFonts w:ascii="Times New Roman" w:hAnsi="Times New Roman" w:cs="Times New Roman"/>
          <w:sz w:val="28"/>
          <w:szCs w:val="28"/>
        </w:rPr>
        <w:t>тарту</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арқылы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біз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дәлірек</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құруға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мүмкіндік</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аламыз.</w:t>
      </w:r>
      <w:r>
        <w:rPr>
          <w:rFonts w:ascii="Times New Roman" w:hAnsi="Times New Roman" w:cs="Times New Roman"/>
          <w:sz w:val="28"/>
          <w:szCs w:val="28"/>
        </w:rPr>
        <w:t xml:space="preserve"> </w:t>
      </w:r>
    </w:p>
    <w:p w:rsidR="003813F9" w:rsidRDefault="00161311" w:rsidP="00122D5E">
      <w:pPr>
        <w:spacing w:after="0" w:line="240" w:lineRule="auto"/>
        <w:ind w:firstLine="703"/>
        <w:jc w:val="both"/>
        <w:rPr>
          <w:rFonts w:ascii="Times New Roman" w:hAnsi="Times New Roman" w:cs="Times New Roman"/>
          <w:sz w:val="28"/>
          <w:szCs w:val="28"/>
        </w:rPr>
      </w:pPr>
      <w:r>
        <w:rPr>
          <w:rStyle w:val="ezkurwreuab5ozgtqnkl"/>
          <w:rFonts w:ascii="Times New Roman" w:hAnsi="Times New Roman" w:cs="Times New Roman"/>
          <w:sz w:val="28"/>
          <w:szCs w:val="28"/>
        </w:rPr>
        <w:t>Мұндай</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аралас</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модельдер</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ішінара</w:t>
      </w:r>
      <w:r>
        <w:rPr>
          <w:rFonts w:ascii="Times New Roman" w:hAnsi="Times New Roman" w:cs="Times New Roman"/>
          <w:sz w:val="28"/>
          <w:szCs w:val="28"/>
        </w:rPr>
        <w:t xml:space="preserve"> алдын-ала </w:t>
      </w:r>
      <w:r>
        <w:rPr>
          <w:rStyle w:val="ezkurwreuab5ozgtqnkl"/>
          <w:rFonts w:ascii="Times New Roman" w:hAnsi="Times New Roman" w:cs="Times New Roman"/>
          <w:sz w:val="28"/>
          <w:szCs w:val="28"/>
        </w:rPr>
        <w:t>анықталған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функциялар</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жиынтығына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тәуелді деген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мағынада</w:t>
      </w:r>
      <w:r>
        <w:rPr>
          <w:rFonts w:ascii="Times New Roman" w:hAnsi="Times New Roman" w:cs="Times New Roman"/>
          <w:sz w:val="28"/>
          <w:szCs w:val="28"/>
        </w:rPr>
        <w:t xml:space="preserve"> лупараметрлік </w:t>
      </w:r>
      <w:r>
        <w:rPr>
          <w:rStyle w:val="ezkurwreuab5ozgtqnkl"/>
          <w:rFonts w:ascii="Times New Roman" w:hAnsi="Times New Roman" w:cs="Times New Roman"/>
          <w:sz w:val="28"/>
          <w:szCs w:val="28"/>
        </w:rPr>
        <w:t>екенін</w:t>
      </w:r>
      <w:r>
        <w:rPr>
          <w:rFonts w:ascii="Times New Roman" w:hAnsi="Times New Roman" w:cs="Times New Roman"/>
          <w:sz w:val="28"/>
          <w:szCs w:val="28"/>
        </w:rPr>
        <w:t xml:space="preserve"> атап өткен жөн</w:t>
      </w:r>
      <w:r>
        <w:rPr>
          <w:rStyle w:val="ezkurwreuab5ozgtqnkl"/>
          <w:rFonts w:ascii="Times New Roman" w:hAnsi="Times New Roman" w:cs="Times New Roman"/>
          <w:sz w:val="28"/>
          <w:szCs w:val="28"/>
        </w:rPr>
        <w:t>.</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Мұндай</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модельдер</w:t>
      </w:r>
      <w:r>
        <w:rPr>
          <w:rFonts w:ascii="Times New Roman" w:hAnsi="Times New Roman" w:cs="Times New Roman"/>
          <w:sz w:val="28"/>
          <w:szCs w:val="28"/>
        </w:rPr>
        <w:t xml:space="preserve"> деректердің </w:t>
      </w:r>
      <w:r>
        <w:rPr>
          <w:rStyle w:val="ezkurwreuab5ozgtqnkl"/>
          <w:rFonts w:ascii="Times New Roman" w:hAnsi="Times New Roman" w:cs="Times New Roman"/>
          <w:sz w:val="28"/>
          <w:szCs w:val="28"/>
        </w:rPr>
        <w:t>негізгі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үлестірімдерін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модельдеудің</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жоғары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дәлдігі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мен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икемділігін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қамтамасыз</w:t>
      </w:r>
      <w:r>
        <w:rPr>
          <w:rFonts w:ascii="Times New Roman" w:hAnsi="Times New Roman" w:cs="Times New Roman"/>
          <w:sz w:val="28"/>
          <w:szCs w:val="28"/>
        </w:rPr>
        <w:t xml:space="preserve"> етеді</w:t>
      </w:r>
      <w:r>
        <w:rPr>
          <w:rStyle w:val="ezkurwreuab5ozgtqnkl"/>
          <w:rFonts w:ascii="Times New Roman" w:hAnsi="Times New Roman" w:cs="Times New Roman"/>
          <w:sz w:val="28"/>
          <w:szCs w:val="28"/>
        </w:rPr>
        <w:t>.</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Олар</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сондай</w:t>
      </w:r>
      <w:r>
        <w:rPr>
          <w:rFonts w:ascii="Times New Roman" w:hAnsi="Times New Roman" w:cs="Times New Roman"/>
          <w:sz w:val="28"/>
          <w:szCs w:val="28"/>
        </w:rPr>
        <w:t xml:space="preserve">-ақ </w:t>
      </w:r>
      <w:r>
        <w:rPr>
          <w:rStyle w:val="ezkurwreuab5ozgtqnkl"/>
          <w:rFonts w:ascii="Times New Roman" w:hAnsi="Times New Roman" w:cs="Times New Roman"/>
          <w:sz w:val="28"/>
          <w:szCs w:val="28"/>
        </w:rPr>
        <w:t>сирек</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деректердің</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болуына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байланысты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бос</w:t>
      </w:r>
      <w:r>
        <w:rPr>
          <w:rFonts w:ascii="Times New Roman" w:hAnsi="Times New Roman" w:cs="Times New Roman"/>
          <w:sz w:val="28"/>
          <w:szCs w:val="28"/>
        </w:rPr>
        <w:t xml:space="preserve"> орындарды </w:t>
      </w:r>
      <w:r>
        <w:rPr>
          <w:rStyle w:val="ezkurwreuab5ozgtqnkl"/>
          <w:rFonts w:ascii="Times New Roman" w:hAnsi="Times New Roman" w:cs="Times New Roman"/>
          <w:sz w:val="28"/>
          <w:szCs w:val="28"/>
        </w:rPr>
        <w:t>тегістейді.</w:t>
      </w:r>
      <w:r>
        <w:rPr>
          <w:rFonts w:ascii="Times New Roman" w:hAnsi="Times New Roman" w:cs="Times New Roman"/>
          <w:sz w:val="28"/>
          <w:szCs w:val="28"/>
        </w:rPr>
        <w:t xml:space="preserve"> </w:t>
      </w:r>
    </w:p>
    <w:p w:rsidR="003813F9" w:rsidRDefault="00161311" w:rsidP="00122D5E">
      <w:pPr>
        <w:spacing w:after="0" w:line="240" w:lineRule="auto"/>
        <w:ind w:firstLine="703"/>
        <w:jc w:val="both"/>
        <w:rPr>
          <w:rFonts w:ascii="Times New Roman" w:hAnsi="Times New Roman" w:cs="Times New Roman"/>
          <w:sz w:val="28"/>
          <w:szCs w:val="28"/>
        </w:rPr>
      </w:pPr>
      <w:r>
        <w:rPr>
          <w:rStyle w:val="ezkurwreuab5ozgtqnkl"/>
          <w:rFonts w:ascii="Times New Roman" w:hAnsi="Times New Roman" w:cs="Times New Roman"/>
          <w:sz w:val="28"/>
          <w:szCs w:val="28"/>
        </w:rPr>
        <w:t>Егер</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біз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функцияны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анықтайтын</w:t>
      </w:r>
      <w:r>
        <w:rPr>
          <w:rFonts w:ascii="Times New Roman" w:hAnsi="Times New Roman" w:cs="Times New Roman"/>
          <w:sz w:val="28"/>
          <w:szCs w:val="28"/>
        </w:rPr>
        <w:t xml:space="preserve"> болсақ</w:t>
      </w:r>
      <w:r>
        <w:rPr>
          <w:rStyle w:val="ezkurwreuab5ozgtqnkl"/>
          <w:rFonts w:ascii="Times New Roman" w:hAnsi="Times New Roman" w:cs="Times New Roman"/>
          <w:sz w:val="28"/>
          <w:szCs w:val="28"/>
        </w:rPr>
        <w:t>,</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онда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аралас</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w:t>
      </w:r>
      <w:r>
        <w:rPr>
          <w:rFonts w:ascii="Times New Roman" w:hAnsi="Times New Roman" w:cs="Times New Roman"/>
          <w:sz w:val="28"/>
          <w:szCs w:val="28"/>
        </w:rPr>
        <w:t xml:space="preserve"> жартылай параметрлік </w:t>
      </w:r>
      <w:r>
        <w:rPr>
          <w:rStyle w:val="ezkurwreuab5ozgtqnkl"/>
          <w:rFonts w:ascii="Times New Roman" w:hAnsi="Times New Roman" w:cs="Times New Roman"/>
          <w:sz w:val="28"/>
          <w:szCs w:val="28"/>
        </w:rPr>
        <w:t>санаттан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параметрлік</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модельдер</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санатына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өтеді.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Демек,</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GMM-бұл</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компоненттік</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Гаусс</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функцияларының</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өлшенген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қосындысы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ретінде</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ұсынылған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параметрлік</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Деректер</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Гаусс</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модельдерінің</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жиынтығымен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жасалады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деп</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болжаймыз.</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GMM-</w:t>
      </w:r>
      <w:r>
        <w:rPr>
          <w:rFonts w:ascii="Times New Roman" w:hAnsi="Times New Roman" w:cs="Times New Roman"/>
          <w:sz w:val="28"/>
          <w:szCs w:val="28"/>
        </w:rPr>
        <w:t xml:space="preserve">бұл </w:t>
      </w:r>
      <w:r>
        <w:rPr>
          <w:rStyle w:val="ezkurwreuab5ozgtqnkl"/>
          <w:rFonts w:ascii="Times New Roman" w:hAnsi="Times New Roman" w:cs="Times New Roman"/>
          <w:sz w:val="28"/>
          <w:szCs w:val="28"/>
        </w:rPr>
        <w:t>көптеген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салаларда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қолданылатын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өте</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қуатты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құрал.</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GMM</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параметрлері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em-алгоритм</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(Expectation-Maximization</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ықтималдық</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максимумы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принципі)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немесе</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МАР-алгоритм</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(maximum</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a-Posteriori</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w:t>
      </w:r>
      <w:r>
        <w:rPr>
          <w:rFonts w:ascii="Times New Roman" w:hAnsi="Times New Roman" w:cs="Times New Roman"/>
          <w:sz w:val="28"/>
          <w:szCs w:val="28"/>
        </w:rPr>
        <w:t xml:space="preserve"> артқы </w:t>
      </w:r>
      <w:r>
        <w:rPr>
          <w:rStyle w:val="ezkurwreuab5ozgtqnkl"/>
          <w:rFonts w:ascii="Times New Roman" w:hAnsi="Times New Roman" w:cs="Times New Roman"/>
          <w:sz w:val="28"/>
          <w:szCs w:val="28"/>
        </w:rPr>
        <w:t>ықтималдық</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максимумы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принципі)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сияқты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алгоритмдерді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пайдалана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отырып</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оқыту</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деректері</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негізінде</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бағаланады.</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GMM</w:t>
      </w:r>
      <w:r>
        <w:rPr>
          <w:rFonts w:ascii="Times New Roman" w:hAnsi="Times New Roman" w:cs="Times New Roman"/>
          <w:sz w:val="28"/>
          <w:szCs w:val="28"/>
        </w:rPr>
        <w:t xml:space="preserve">-дің </w:t>
      </w:r>
      <w:r>
        <w:rPr>
          <w:rStyle w:val="ezkurwreuab5ozgtqnkl"/>
          <w:rFonts w:ascii="Times New Roman" w:hAnsi="Times New Roman" w:cs="Times New Roman"/>
          <w:sz w:val="28"/>
          <w:szCs w:val="28"/>
        </w:rPr>
        <w:t>танымал</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қосымшаларына</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мәліметтер</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базасынан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кескіндер</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шығару</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қор</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нарығының</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ауытқуын</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модельдеу,</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жеке</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тұлғаны</w:t>
      </w:r>
      <w:r>
        <w:rPr>
          <w:rFonts w:ascii="Times New Roman" w:hAnsi="Times New Roman" w:cs="Times New Roman"/>
          <w:sz w:val="28"/>
          <w:szCs w:val="28"/>
        </w:rPr>
        <w:t xml:space="preserve"> биометриялық </w:t>
      </w:r>
      <w:r>
        <w:rPr>
          <w:rStyle w:val="ezkurwreuab5ozgtqnkl"/>
          <w:rFonts w:ascii="Times New Roman" w:hAnsi="Times New Roman" w:cs="Times New Roman"/>
          <w:sz w:val="28"/>
          <w:szCs w:val="28"/>
        </w:rPr>
        <w:t>сәйкестендіру</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және</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т</w:t>
      </w:r>
      <w:r>
        <w:rPr>
          <w:rFonts w:ascii="Times New Roman" w:hAnsi="Times New Roman" w:cs="Times New Roman"/>
          <w:sz w:val="28"/>
          <w:szCs w:val="28"/>
        </w:rPr>
        <w:t xml:space="preserve">. б. </w:t>
      </w:r>
      <w:r>
        <w:rPr>
          <w:rStyle w:val="ezkurwreuab5ozgtqnkl"/>
          <w:rFonts w:ascii="Times New Roman" w:hAnsi="Times New Roman" w:cs="Times New Roman"/>
          <w:sz w:val="28"/>
          <w:szCs w:val="28"/>
        </w:rPr>
        <w:t>жатады</w:t>
      </w:r>
      <w:r>
        <w:rPr>
          <w:rFonts w:ascii="Times New Roman" w:hAnsi="Times New Roman" w:cs="Times New Roman"/>
          <w:sz w:val="28"/>
          <w:szCs w:val="28"/>
        </w:rPr>
        <w:t>.</w:t>
      </w:r>
    </w:p>
    <w:p w:rsidR="003813F9" w:rsidRDefault="00161311">
      <w:pPr>
        <w:ind w:firstLine="703"/>
        <w:rPr>
          <w:rFonts w:ascii="Times New Roman" w:hAnsi="Times New Roman" w:cs="Times New Roman"/>
          <w:b/>
          <w:sz w:val="28"/>
          <w:szCs w:val="28"/>
        </w:rPr>
      </w:pPr>
      <w:r>
        <w:rPr>
          <w:rFonts w:ascii="Times New Roman" w:hAnsi="Times New Roman" w:cs="Times New Roman"/>
          <w:b/>
          <w:sz w:val="28"/>
          <w:szCs w:val="28"/>
        </w:rPr>
        <w:t>Гаусс аралас моделі негізінде классификатор құру</w:t>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Аралас Гаусс моделі негізінде жіктеуіш жасайық. Жаңа Python файлын жасаңыз және келесі бумаларды импорттаңыз.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577CF3F1" wp14:editId="6FA74714">
            <wp:extent cx="2829465" cy="915141"/>
            <wp:effectExtent l="0" t="0" r="9525" b="0"/>
            <wp:docPr id="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
                    <pic:cNvPicPr>
                      <a:picLocks noChangeAspect="1"/>
                    </pic:cNvPicPr>
                  </pic:nvPicPr>
                  <pic:blipFill>
                    <a:blip r:embed="rId283"/>
                    <a:stretch>
                      <a:fillRect/>
                    </a:stretch>
                  </pic:blipFill>
                  <pic:spPr>
                    <a:xfrm>
                      <a:off x="0" y="0"/>
                      <a:ext cx="2849756" cy="921704"/>
                    </a:xfrm>
                    <a:prstGeom prst="rect">
                      <a:avLst/>
                    </a:prstGeom>
                  </pic:spPr>
                </pic:pic>
              </a:graphicData>
            </a:graphic>
          </wp:inline>
        </w:drawing>
      </w:r>
    </w:p>
    <w:p w:rsidR="003813F9" w:rsidRDefault="00161311">
      <w:pPr>
        <w:ind w:firstLine="703"/>
        <w:jc w:val="both"/>
        <w:rPr>
          <w:rFonts w:ascii="Times New Roman" w:hAnsi="Times New Roman" w:cs="Times New Roman"/>
          <w:bCs/>
          <w:sz w:val="28"/>
          <w:szCs w:val="28"/>
        </w:rPr>
      </w:pPr>
      <w:r>
        <w:rPr>
          <w:rFonts w:ascii="Times New Roman" w:hAnsi="Times New Roman" w:cs="Times New Roman"/>
          <w:bCs/>
          <w:sz w:val="28"/>
          <w:szCs w:val="28"/>
        </w:rPr>
        <w:t>Талдау үшін біз кітапханада қол жетімді iris деректер жинағын қолданамыз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7F5EC4FF" wp14:editId="71B858B4">
            <wp:extent cx="1906438" cy="521185"/>
            <wp:effectExtent l="0" t="0" r="0" b="0"/>
            <wp:docPr id="1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5"/>
                    <pic:cNvPicPr>
                      <a:picLocks noChangeAspect="1"/>
                    </pic:cNvPicPr>
                  </pic:nvPicPr>
                  <pic:blipFill>
                    <a:blip r:embed="rId284"/>
                    <a:stretch>
                      <a:fillRect/>
                    </a:stretch>
                  </pic:blipFill>
                  <pic:spPr>
                    <a:xfrm>
                      <a:off x="0" y="0"/>
                      <a:ext cx="1960121" cy="535861"/>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 xml:space="preserve">Біз деректерді 80/20 пропорциясында оқыту және сынақ деректер жиынтығына бөлеміз. N_folds параметрі алынатын ішкі жиындардың санын көрсетуге мүмкіндік береді. Біз 5 мәнін қолданамыз, яғни мәліметтер </w:t>
      </w:r>
      <w:r>
        <w:rPr>
          <w:rFonts w:ascii="Times New Roman" w:hAnsi="Times New Roman" w:cs="Times New Roman"/>
          <w:sz w:val="28"/>
          <w:szCs w:val="28"/>
        </w:rPr>
        <w:lastRenderedPageBreak/>
        <w:t>жиынтығы бес бөлікке бөлінеді. Төрт бөлік оқыту үшін, ал қалған бөлігі 80/20 пропорциясына сәйкес келетін тестілеу үшін пайдаланылады</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482FEB26" wp14:editId="715CF116">
            <wp:extent cx="2915729" cy="505902"/>
            <wp:effectExtent l="0" t="0" r="0" b="8890"/>
            <wp:docPr id="1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6"/>
                    <pic:cNvPicPr>
                      <a:picLocks noChangeAspect="1"/>
                    </pic:cNvPicPr>
                  </pic:nvPicPr>
                  <pic:blipFill>
                    <a:blip r:embed="rId285"/>
                    <a:stretch>
                      <a:fillRect/>
                    </a:stretch>
                  </pic:blipFill>
                  <pic:spPr>
                    <a:xfrm>
                      <a:off x="0" y="0"/>
                      <a:ext cx="2951313" cy="512076"/>
                    </a:xfrm>
                    <a:prstGeom prst="rect">
                      <a:avLst/>
                    </a:prstGeom>
                  </pic:spPr>
                </pic:pic>
              </a:graphicData>
            </a:graphic>
          </wp:inline>
        </w:drawing>
      </w:r>
    </w:p>
    <w:p w:rsidR="003813F9" w:rsidRDefault="00161311">
      <w:pPr>
        <w:ind w:firstLine="703"/>
        <w:jc w:val="both"/>
        <w:rPr>
          <w:rFonts w:ascii="Times New Roman" w:hAnsi="Times New Roman" w:cs="Times New Roman"/>
          <w:bCs/>
          <w:sz w:val="28"/>
          <w:szCs w:val="28"/>
        </w:rPr>
      </w:pPr>
      <w:r>
        <w:rPr>
          <w:rFonts w:ascii="Times New Roman" w:hAnsi="Times New Roman" w:cs="Times New Roman"/>
          <w:bCs/>
          <w:sz w:val="28"/>
          <w:szCs w:val="28"/>
        </w:rPr>
        <w:t>Оқу деректер жинағын шығарайық.</w:t>
      </w:r>
    </w:p>
    <w:p w:rsidR="003813F9" w:rsidRDefault="00122D5E">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5A8FA5C9" wp14:editId="53D7ED61">
            <wp:extent cx="2389517" cy="1256638"/>
            <wp:effectExtent l="0" t="0" r="0" b="1270"/>
            <wp:docPr id="1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7"/>
                    <pic:cNvPicPr>
                      <a:picLocks noChangeAspect="1"/>
                    </pic:cNvPicPr>
                  </pic:nvPicPr>
                  <pic:blipFill>
                    <a:blip r:embed="rId286"/>
                    <a:stretch>
                      <a:fillRect/>
                    </a:stretch>
                  </pic:blipFill>
                  <pic:spPr>
                    <a:xfrm>
                      <a:off x="0" y="0"/>
                      <a:ext cx="2399540" cy="1261909"/>
                    </a:xfrm>
                    <a:prstGeom prst="rect">
                      <a:avLst/>
                    </a:prstGeom>
                  </pic:spPr>
                </pic:pic>
              </a:graphicData>
            </a:graphic>
          </wp:inline>
        </w:drawing>
      </w:r>
    </w:p>
    <w:p w:rsidR="003813F9" w:rsidRDefault="00161311">
      <w:pPr>
        <w:ind w:firstLine="703"/>
        <w:jc w:val="both"/>
        <w:rPr>
          <w:rFonts w:ascii="Times New Roman" w:hAnsi="Times New Roman" w:cs="Times New Roman"/>
          <w:bCs/>
          <w:sz w:val="28"/>
          <w:szCs w:val="28"/>
        </w:rPr>
      </w:pPr>
      <w:r>
        <w:rPr>
          <w:rFonts w:ascii="Times New Roman" w:hAnsi="Times New Roman" w:cs="Times New Roman"/>
          <w:bCs/>
          <w:sz w:val="28"/>
          <w:szCs w:val="28"/>
        </w:rPr>
        <w:t>Оқу деректеріндегі сыныптар санын шығарайық.</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61F0AA42" wp14:editId="68C09C23">
            <wp:extent cx="2527540" cy="336582"/>
            <wp:effectExtent l="0" t="0" r="6350" b="6350"/>
            <wp:docPr id="1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8"/>
                    <pic:cNvPicPr>
                      <a:picLocks noChangeAspect="1"/>
                    </pic:cNvPicPr>
                  </pic:nvPicPr>
                  <pic:blipFill>
                    <a:blip r:embed="rId287"/>
                    <a:stretch>
                      <a:fillRect/>
                    </a:stretch>
                  </pic:blipFill>
                  <pic:spPr>
                    <a:xfrm>
                      <a:off x="0" y="0"/>
                      <a:ext cx="2590603" cy="344980"/>
                    </a:xfrm>
                    <a:prstGeom prst="rect">
                      <a:avLst/>
                    </a:prstGeom>
                  </pic:spPr>
                </pic:pic>
              </a:graphicData>
            </a:graphic>
          </wp:inline>
        </w:drawing>
      </w:r>
    </w:p>
    <w:p w:rsidR="003813F9" w:rsidRDefault="00161311" w:rsidP="00B37EA6">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Тиісті параметрлерді қолдана отырып, GMM негізінде жіктеуіш жасайық. N_components параметрі негізгі үлестірімдегі компоненттер санын көрсетуге мүмкіндік береді. Бұл жағдайда бұл біздің деректеріміздегі әртүрлі сыныптардың саны болады. Сонымен қатар, біз қолданылатын ковариация түрін орнатуымыз керек. Бұл жағдайда біз толық ковариацияны қолданамыз.</w:t>
      </w:r>
    </w:p>
    <w:p w:rsidR="003813F9" w:rsidRDefault="00161311" w:rsidP="00B37EA6">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Init params параметрі оқу процесінде жаңартылатын параметрлерді басқарады. Ол үшін біз WC мәнін қолданамыз, ол салмақ параметрлерін жаңартуға (салмақ) және ковариантты (covariance) сәйкес келеді.</w:t>
      </w:r>
    </w:p>
    <w:p w:rsidR="003813F9" w:rsidRDefault="00161311" w:rsidP="00B37EA6">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N_iter параметрі оқу процесінде орындалуы керек Em алгоритмінің қайталану санын анықтайды.</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4032D5B6" wp14:editId="793D8FA4">
            <wp:extent cx="3856008" cy="418197"/>
            <wp:effectExtent l="0" t="0" r="0" b="1270"/>
            <wp:docPr id="1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9"/>
                    <pic:cNvPicPr>
                      <a:picLocks noChangeAspect="1"/>
                    </pic:cNvPicPr>
                  </pic:nvPicPr>
                  <pic:blipFill>
                    <a:blip r:embed="rId288"/>
                    <a:stretch>
                      <a:fillRect/>
                    </a:stretch>
                  </pic:blipFill>
                  <pic:spPr>
                    <a:xfrm>
                      <a:off x="0" y="0"/>
                      <a:ext cx="3887844" cy="421650"/>
                    </a:xfrm>
                    <a:prstGeom prst="rect">
                      <a:avLst/>
                    </a:prstGeom>
                  </pic:spPr>
                </pic:pic>
              </a:graphicData>
            </a:graphic>
          </wp:inline>
        </w:drawing>
      </w:r>
    </w:p>
    <w:p w:rsidR="003813F9" w:rsidRDefault="00161311" w:rsidP="00B37EA6">
      <w:pPr>
        <w:spacing w:after="0" w:line="240" w:lineRule="auto"/>
        <w:ind w:firstLine="703"/>
        <w:jc w:val="both"/>
        <w:rPr>
          <w:rFonts w:ascii="Times New Roman" w:hAnsi="Times New Roman" w:cs="Times New Roman"/>
          <w:bCs/>
          <w:sz w:val="28"/>
          <w:szCs w:val="28"/>
        </w:rPr>
      </w:pPr>
      <w:r>
        <w:rPr>
          <w:rFonts w:ascii="Times New Roman" w:hAnsi="Times New Roman" w:cs="Times New Roman"/>
          <w:bCs/>
          <w:sz w:val="28"/>
          <w:szCs w:val="28"/>
        </w:rPr>
        <w:t>Біз жіктеуіштің орташа мәнін инициализациялаймыз.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49BC6F54" wp14:editId="5D07C0CE">
            <wp:extent cx="4106174" cy="460837"/>
            <wp:effectExtent l="0" t="0" r="0" b="0"/>
            <wp:docPr id="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20"/>
                    <pic:cNvPicPr>
                      <a:picLocks noChangeAspect="1"/>
                    </pic:cNvPicPr>
                  </pic:nvPicPr>
                  <pic:blipFill>
                    <a:blip r:embed="rId289"/>
                    <a:stretch>
                      <a:fillRect/>
                    </a:stretch>
                  </pic:blipFill>
                  <pic:spPr>
                    <a:xfrm>
                      <a:off x="0" y="0"/>
                      <a:ext cx="4173297" cy="468370"/>
                    </a:xfrm>
                    <a:prstGeom prst="rect">
                      <a:avLst/>
                    </a:prstGeom>
                  </pic:spPr>
                </pic:pic>
              </a:graphicData>
            </a:graphic>
          </wp:inline>
        </w:drawing>
      </w:r>
    </w:p>
    <w:p w:rsidR="003813F9" w:rsidRDefault="00161311" w:rsidP="00B37EA6">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Біз жаттығу деректерін қолдана отырып, аралас Гаусс моделіне негізделген жіктеуішті үйретеміз.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0D7C9022" wp14:editId="7EB20E09">
            <wp:extent cx="1889185" cy="269030"/>
            <wp:effectExtent l="0" t="0" r="0" b="0"/>
            <wp:docPr id="1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1"/>
                    <pic:cNvPicPr>
                      <a:picLocks noChangeAspect="1"/>
                    </pic:cNvPicPr>
                  </pic:nvPicPr>
                  <pic:blipFill>
                    <a:blip r:embed="rId290"/>
                    <a:stretch>
                      <a:fillRect/>
                    </a:stretch>
                  </pic:blipFill>
                  <pic:spPr>
                    <a:xfrm>
                      <a:off x="0" y="0"/>
                      <a:ext cx="1913833" cy="272540"/>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 xml:space="preserve">Біз </w:t>
      </w:r>
      <w:r>
        <w:rPr>
          <w:rFonts w:ascii="Times New Roman" w:hAnsi="Times New Roman" w:cs="Times New Roman"/>
          <w:sz w:val="28"/>
          <w:szCs w:val="28"/>
        </w:rPr>
        <w:tab/>
        <w:t xml:space="preserve">жіктеуіштің шекараларын елестетеміз.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Кластерлердің айналасындағы эллиптикалық шекараларды бағалау үшін біз меншікті векторлар мен меншікті мәндерді қолданамыз. Меншікті векторлар мен меншікті мәндерге қатысты қысқаша ақпаратты мына жерден </w:t>
      </w:r>
      <w:r>
        <w:rPr>
          <w:rFonts w:ascii="Times New Roman" w:hAnsi="Times New Roman" w:cs="Times New Roman"/>
          <w:sz w:val="28"/>
          <w:szCs w:val="28"/>
        </w:rPr>
        <w:lastRenderedPageBreak/>
        <w:t>табуға болады https://www.math.hmc.edu / calculus/tutorials / eigenstuff. Тиісті график құрайық.</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0FD17D7D" wp14:editId="72C7CE71">
            <wp:extent cx="3088257" cy="863331"/>
            <wp:effectExtent l="0" t="0" r="0" b="0"/>
            <wp:docPr id="1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22"/>
                    <pic:cNvPicPr>
                      <a:picLocks noChangeAspect="1"/>
                    </pic:cNvPicPr>
                  </pic:nvPicPr>
                  <pic:blipFill>
                    <a:blip r:embed="rId291"/>
                    <a:stretch>
                      <a:fillRect/>
                    </a:stretch>
                  </pic:blipFill>
                  <pic:spPr>
                    <a:xfrm>
                      <a:off x="0" y="0"/>
                      <a:ext cx="3128068" cy="874460"/>
                    </a:xfrm>
                    <a:prstGeom prst="rect">
                      <a:avLst/>
                    </a:prstGeom>
                  </pic:spPr>
                </pic:pic>
              </a:graphicData>
            </a:graphic>
          </wp:inline>
        </w:drawing>
      </w:r>
    </w:p>
    <w:p w:rsidR="003813F9" w:rsidRDefault="00161311" w:rsidP="00B37EA6">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Біз бірінші меншікті векторды қалыпқа келтіреміз.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7647C16E" wp14:editId="39D486E2">
            <wp:extent cx="3909695" cy="323850"/>
            <wp:effectExtent l="0" t="0" r="1905" b="6350"/>
            <wp:docPr id="1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23"/>
                    <pic:cNvPicPr>
                      <a:picLocks noChangeAspect="1"/>
                    </pic:cNvPicPr>
                  </pic:nvPicPr>
                  <pic:blipFill>
                    <a:blip r:embed="rId292"/>
                    <a:stretch>
                      <a:fillRect/>
                    </a:stretch>
                  </pic:blipFill>
                  <pic:spPr>
                    <a:xfrm>
                      <a:off x="0" y="0"/>
                      <a:ext cx="3936288" cy="326455"/>
                    </a:xfrm>
                    <a:prstGeom prst="rect">
                      <a:avLst/>
                    </a:prstGeom>
                  </pic:spPr>
                </pic:pic>
              </a:graphicData>
            </a:graphic>
          </wp:inline>
        </w:drawing>
      </w:r>
    </w:p>
    <w:p w:rsidR="003813F9" w:rsidRDefault="00161311" w:rsidP="00B37EA6">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Үлестірімнің дәл көрсетілуін қамтамасыз ету үшін эллипстерді бұру керек. Айналу бұрышының шамасын бағалайық.</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29475190" wp14:editId="3010C367">
            <wp:extent cx="3001645" cy="481330"/>
            <wp:effectExtent l="0" t="0" r="8255" b="1270"/>
            <wp:docPr id="1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24"/>
                    <pic:cNvPicPr>
                      <a:picLocks noChangeAspect="1"/>
                    </pic:cNvPicPr>
                  </pic:nvPicPr>
                  <pic:blipFill>
                    <a:blip r:embed="rId293"/>
                    <a:stretch>
                      <a:fillRect/>
                    </a:stretch>
                  </pic:blipFill>
                  <pic:spPr>
                    <a:xfrm>
                      <a:off x="0" y="0"/>
                      <a:ext cx="3035082" cy="487194"/>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Визуализация үшін эллипс өлшемдерін үлкейтейік. Эллипс өлшемдері меншікті мәндермен басқарылады.</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0E2501D7" wp14:editId="3CC44A28">
            <wp:extent cx="4140200" cy="655320"/>
            <wp:effectExtent l="0" t="0" r="0" b="5080"/>
            <wp:docPr id="1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25"/>
                    <pic:cNvPicPr>
                      <a:picLocks noChangeAspect="1"/>
                    </pic:cNvPicPr>
                  </pic:nvPicPr>
                  <pic:blipFill>
                    <a:blip r:embed="rId294"/>
                    <a:stretch>
                      <a:fillRect/>
                    </a:stretch>
                  </pic:blipFill>
                  <pic:spPr>
                    <a:xfrm>
                      <a:off x="0" y="0"/>
                      <a:ext cx="4171482" cy="660763"/>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Эллипстерді сызамыз.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515DAB16" wp14:editId="11793A92">
            <wp:extent cx="2458529" cy="920232"/>
            <wp:effectExtent l="0" t="0" r="0" b="0"/>
            <wp:docPr id="1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26"/>
                    <pic:cNvPicPr>
                      <a:picLocks noChangeAspect="1"/>
                    </pic:cNvPicPr>
                  </pic:nvPicPr>
                  <pic:blipFill>
                    <a:blip r:embed="rId295"/>
                    <a:stretch>
                      <a:fillRect/>
                    </a:stretch>
                  </pic:blipFill>
                  <pic:spPr>
                    <a:xfrm>
                      <a:off x="0" y="0"/>
                      <a:ext cx="2471748" cy="925180"/>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Кіріс деректерін графикке кейінге қалдырайық.</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72C8A2C4" wp14:editId="16192E18">
            <wp:extent cx="3391978" cy="923026"/>
            <wp:effectExtent l="0" t="0" r="0" b="0"/>
            <wp:docPr id="1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27"/>
                    <pic:cNvPicPr>
                      <a:picLocks noChangeAspect="1"/>
                    </pic:cNvPicPr>
                  </pic:nvPicPr>
                  <pic:blipFill>
                    <a:blip r:embed="rId296"/>
                    <a:stretch>
                      <a:fillRect/>
                    </a:stretch>
                  </pic:blipFill>
                  <pic:spPr>
                    <a:xfrm>
                      <a:off x="0" y="0"/>
                      <a:ext cx="3434535" cy="934607"/>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Диаграммада тест деректерін көрсетейік.</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5F0A0FFB" wp14:editId="2013F20B">
            <wp:extent cx="3079631" cy="465962"/>
            <wp:effectExtent l="0" t="0" r="0" b="0"/>
            <wp:docPr id="1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28"/>
                    <pic:cNvPicPr>
                      <a:picLocks noChangeAspect="1"/>
                    </pic:cNvPicPr>
                  </pic:nvPicPr>
                  <pic:blipFill>
                    <a:blip r:embed="rId297"/>
                    <a:stretch>
                      <a:fillRect/>
                    </a:stretch>
                  </pic:blipFill>
                  <pic:spPr>
                    <a:xfrm>
                      <a:off x="0" y="0"/>
                      <a:ext cx="3119885" cy="472053"/>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Оқу және сынақ деректері үшін болжамды нәтижені есептейік.</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lastRenderedPageBreak/>
        <w:drawing>
          <wp:inline distT="0" distB="0" distL="0" distR="0" wp14:anchorId="38394C04" wp14:editId="0925FBE4">
            <wp:extent cx="2669484" cy="1785668"/>
            <wp:effectExtent l="0" t="0" r="0" b="5080"/>
            <wp:docPr id="1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29"/>
                    <pic:cNvPicPr>
                      <a:picLocks noChangeAspect="1"/>
                    </pic:cNvPicPr>
                  </pic:nvPicPr>
                  <pic:blipFill>
                    <a:blip r:embed="rId298"/>
                    <a:stretch>
                      <a:fillRect/>
                    </a:stretch>
                  </pic:blipFill>
                  <pic:spPr>
                    <a:xfrm>
                      <a:off x="0" y="0"/>
                      <a:ext cx="2682195" cy="1794171"/>
                    </a:xfrm>
                    <a:prstGeom prst="rect">
                      <a:avLst/>
                    </a:prstGeom>
                  </pic:spPr>
                </pic:pic>
              </a:graphicData>
            </a:graphic>
          </wp:inline>
        </w:drawing>
      </w:r>
    </w:p>
    <w:p w:rsidR="003813F9" w:rsidRDefault="00161311" w:rsidP="00B37EA6">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Бұл мысалдың толық коды gmm classifier файлында бар. py.</w:t>
      </w:r>
    </w:p>
    <w:p w:rsidR="003813F9" w:rsidRDefault="00161311" w:rsidP="00B37EA6">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Кіріс деректері үш үлестірімді қамтиды. Бұл негізгі кіріс үлестірімдері әртүрлі өлшемдегі үш эллипспен ұсынылған.</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0879FB8D" wp14:editId="4AB4136F">
            <wp:extent cx="3667760" cy="421005"/>
            <wp:effectExtent l="0" t="0" r="2540" b="10795"/>
            <wp:docPr id="1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30"/>
                    <pic:cNvPicPr>
                      <a:picLocks noChangeAspect="1"/>
                    </pic:cNvPicPr>
                  </pic:nvPicPr>
                  <pic:blipFill>
                    <a:blip r:embed="rId299"/>
                    <a:stretch>
                      <a:fillRect/>
                    </a:stretch>
                  </pic:blipFill>
                  <pic:spPr>
                    <a:xfrm>
                      <a:off x="0" y="0"/>
                      <a:ext cx="3816581" cy="438107"/>
                    </a:xfrm>
                    <a:prstGeom prst="rect">
                      <a:avLst/>
                    </a:prstGeom>
                  </pic:spPr>
                </pic:pic>
              </a:graphicData>
            </a:graphic>
          </wp:inline>
        </w:drawing>
      </w:r>
    </w:p>
    <w:p w:rsidR="003813F9" w:rsidRDefault="00161311" w:rsidP="005529AE">
      <w:pPr>
        <w:spacing w:after="0" w:line="240" w:lineRule="auto"/>
        <w:ind w:firstLine="703"/>
        <w:jc w:val="both"/>
        <w:rPr>
          <w:rFonts w:ascii="Times New Roman" w:hAnsi="Times New Roman" w:cs="Times New Roman"/>
          <w:b/>
          <w:sz w:val="28"/>
          <w:szCs w:val="28"/>
        </w:rPr>
      </w:pPr>
      <w:r>
        <w:rPr>
          <w:rFonts w:ascii="Times New Roman" w:hAnsi="Times New Roman" w:cs="Times New Roman"/>
          <w:b/>
          <w:sz w:val="28"/>
          <w:szCs w:val="28"/>
        </w:rPr>
        <w:t>Ұқсастықтың таралу моделін қолдана отырып, қор нарығында кіші топтарды табу</w:t>
      </w:r>
    </w:p>
    <w:p w:rsidR="003813F9" w:rsidRDefault="00161311" w:rsidP="005529AE">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Ұқсастықтың таралуы (affinity propagation) - бұл кластерлеудің алгоритмі, оны орындау үшін пайдаланылатын кластерлер санын алдын-ала көрсету қажет емес. Оның ортақтығы мен іске асырудың қарапайымдылығына байланысты ол әртүрлі салаларда кеңінен қолданылады. Бұл алгоритм деректер нүктелері арасында "хабар алмасу" әдісін қолдана отырып, үлгілер (exemplars) деп аталатын кластерлердің өкілдік элементтерін табады. Біз алгоритм қолдануы керек ұқсастық өлшемдерін анықтаудан бастаймыз. Бастапқыда барлық оқу нүктелері әлеуетті үлгілер ретінде қарастырылады. Әрі қарай, деректер нүктелері өкілдік үлгілердің оңтайлы жиынтығын анықтау мүмкін болғанға дейін бір-бірімен "байланысады".</w:t>
      </w:r>
    </w:p>
    <w:p w:rsidR="003813F9" w:rsidRDefault="00161311" w:rsidP="005529AE">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Кластер элементтері үлгілердің рөлі үшін элементтердің жарамдылығы (responsibility) және аяққа дейін (availability) туралы ақпаратты қамтитын екі кате-горийдің хабарламаларымен жұппен алмасады. Бірінші санаттағы хабарламалар кластер элементтерімен әлеуетті үлгілерге жіберіледі және деректер нүктесі берілген үлгінің кластер элементі болу үшін қаншалықты қолайлы болатынын көрсетеді. Екінші санаттағы хабарламалар потенциалды үлгілермен кластердің потенциалды элементтеріне жіберіледі және олардың үлгі ретінде қызмет ету үшін қаншалықты сәйкес келетінін көрсетеді. Бұл процесс алгоритм үлгілердің оңтайлы жиынтығына жақындағанша жалғасады.</w:t>
      </w:r>
    </w:p>
    <w:p w:rsidR="003813F9" w:rsidRDefault="00161311" w:rsidP="005529AE">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Сондай-ақ, табылуы керек кескіндер санын басқаратын артықшылық параметрі бар. Егер сіз ол үшін шамадан тыс мәнді таңдасаңыз, бұл алгоритмнің тым көп кластерлерді табуына әкеледі. Бұл параметрдің төмендетілген мәнінің салдары тым аз кластерлер болады.</w:t>
      </w:r>
    </w:p>
    <w:p w:rsidR="003813F9" w:rsidRDefault="00161311" w:rsidP="005529AE">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 xml:space="preserve">Біз қор нарығына қатысушылар арасында кіші топтарды табу үшін ұқсастықты тарату моделін қолданамыз. Басқару белгісі ретінде біз </w:t>
      </w:r>
      <w:r>
        <w:rPr>
          <w:rFonts w:ascii="Times New Roman" w:hAnsi="Times New Roman" w:cs="Times New Roman"/>
          <w:sz w:val="28"/>
          <w:szCs w:val="28"/>
        </w:rPr>
        <w:lastRenderedPageBreak/>
        <w:t>Биржаның ашылуы мен жабылуы арасындағы баға ұсыныстарының вариациясын қолданамыз.</w:t>
      </w:r>
    </w:p>
    <w:p w:rsidR="003813F9" w:rsidRDefault="00161311" w:rsidP="005529AE">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Жаңа Python файлын жасаңыз және келесі бумаларды импорттаңыз.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795A608A" wp14:editId="1B367875">
            <wp:extent cx="3605842" cy="1158820"/>
            <wp:effectExtent l="0" t="0" r="0" b="3810"/>
            <wp:docPr id="1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32"/>
                    <pic:cNvPicPr>
                      <a:picLocks noChangeAspect="1"/>
                    </pic:cNvPicPr>
                  </pic:nvPicPr>
                  <pic:blipFill>
                    <a:blip r:embed="rId300"/>
                    <a:stretch>
                      <a:fillRect/>
                    </a:stretch>
                  </pic:blipFill>
                  <pic:spPr>
                    <a:xfrm>
                      <a:off x="0" y="0"/>
                      <a:ext cx="3621240" cy="1163769"/>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 xml:space="preserve">Біз matplotlib кітапханасында қол жетімді қор нарығының деректерін қолданамыз. Компаниялардың символдық белгілерін олардың толық атауларына байланыстыру company _symbol_mapping файлында қамтылған. </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13B7F0C1" wp14:editId="129BE433">
            <wp:extent cx="3674853" cy="330674"/>
            <wp:effectExtent l="0" t="0" r="1905" b="0"/>
            <wp:docPr id="1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3"/>
                    <pic:cNvPicPr>
                      <a:picLocks noChangeAspect="1"/>
                    </pic:cNvPicPr>
                  </pic:nvPicPr>
                  <pic:blipFill>
                    <a:blip r:embed="rId301"/>
                    <a:stretch>
                      <a:fillRect/>
                    </a:stretch>
                  </pic:blipFill>
                  <pic:spPr>
                    <a:xfrm>
                      <a:off x="0" y="0"/>
                      <a:ext cx="3707010" cy="333568"/>
                    </a:xfrm>
                    <a:prstGeom prst="rect">
                      <a:avLst/>
                    </a:prstGeom>
                  </pic:spPr>
                </pic:pic>
              </a:graphicData>
            </a:graphic>
          </wp:inline>
        </w:drawing>
      </w:r>
    </w:p>
    <w:p w:rsidR="003813F9" w:rsidRDefault="00161311" w:rsidP="005529AE">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Файлдан компания таңбаларының толық атауларына сәйкестік массивін жүктейік.</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018E21F8" wp14:editId="44B9C55D">
            <wp:extent cx="3778370" cy="733612"/>
            <wp:effectExtent l="0" t="0" r="0" b="9525"/>
            <wp:docPr id="1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34"/>
                    <pic:cNvPicPr>
                      <a:picLocks noChangeAspect="1"/>
                    </pic:cNvPicPr>
                  </pic:nvPicPr>
                  <pic:blipFill>
                    <a:blip r:embed="rId302"/>
                    <a:stretch>
                      <a:fillRect/>
                    </a:stretch>
                  </pic:blipFill>
                  <pic:spPr>
                    <a:xfrm>
                      <a:off x="0" y="0"/>
                      <a:ext cx="3797415" cy="737310"/>
                    </a:xfrm>
                    <a:prstGeom prst="rect">
                      <a:avLst/>
                    </a:prstGeom>
                  </pic:spPr>
                </pic:pic>
              </a:graphicData>
            </a:graphic>
          </wp:inline>
        </w:drawing>
      </w:r>
    </w:p>
    <w:p w:rsidR="003813F9" w:rsidRDefault="00161311" w:rsidP="005529AE">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Баға ұсыныстарын matplotlib кітапханасынан жүктейік.</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25D56950" wp14:editId="0735EFEB">
            <wp:extent cx="2812212" cy="634550"/>
            <wp:effectExtent l="0" t="0" r="7620" b="0"/>
            <wp:docPr id="1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35"/>
                    <pic:cNvPicPr>
                      <a:picLocks noChangeAspect="1"/>
                    </pic:cNvPicPr>
                  </pic:nvPicPr>
                  <pic:blipFill>
                    <a:blip r:embed="rId303"/>
                    <a:stretch>
                      <a:fillRect/>
                    </a:stretch>
                  </pic:blipFill>
                  <pic:spPr>
                    <a:xfrm>
                      <a:off x="0" y="0"/>
                      <a:ext cx="2822931" cy="636969"/>
                    </a:xfrm>
                    <a:prstGeom prst="rect">
                      <a:avLst/>
                    </a:prstGeom>
                  </pic:spPr>
                </pic:pic>
              </a:graphicData>
            </a:graphic>
          </wp:inline>
        </w:drawing>
      </w:r>
    </w:p>
    <w:p w:rsidR="003813F9" w:rsidRDefault="00161311" w:rsidP="005529AE">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Биржаны ашу және жабу кезінде баға белгілеулер арасындағы айырмашылықтарды есептейік.</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3B41B348" wp14:editId="6287B1BD">
            <wp:extent cx="2783364" cy="1173192"/>
            <wp:effectExtent l="0" t="0" r="0" b="8255"/>
            <wp:docPr id="1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36"/>
                    <pic:cNvPicPr>
                      <a:picLocks noChangeAspect="1"/>
                    </pic:cNvPicPr>
                  </pic:nvPicPr>
                  <pic:blipFill>
                    <a:blip r:embed="rId304"/>
                    <a:stretch>
                      <a:fillRect/>
                    </a:stretch>
                  </pic:blipFill>
                  <pic:spPr>
                    <a:xfrm>
                      <a:off x="0" y="0"/>
                      <a:ext cx="2792863" cy="1177196"/>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Деректерді қалыпқа келтіреміз.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0ABA7EAC" wp14:editId="2F9A4C40">
            <wp:extent cx="1250831" cy="335367"/>
            <wp:effectExtent l="0" t="0" r="6985" b="7620"/>
            <wp:docPr id="1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37"/>
                    <pic:cNvPicPr>
                      <a:picLocks noChangeAspect="1"/>
                    </pic:cNvPicPr>
                  </pic:nvPicPr>
                  <pic:blipFill>
                    <a:blip r:embed="rId305"/>
                    <a:stretch>
                      <a:fillRect/>
                    </a:stretch>
                  </pic:blipFill>
                  <pic:spPr>
                    <a:xfrm>
                      <a:off x="0" y="0"/>
                      <a:ext cx="1259499" cy="337691"/>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График моделін жасайық.</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3B4ECCF0" wp14:editId="5918D7D2">
            <wp:extent cx="3071004" cy="388288"/>
            <wp:effectExtent l="0" t="0" r="0" b="0"/>
            <wp:docPr id="1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38"/>
                    <pic:cNvPicPr>
                      <a:picLocks noChangeAspect="1"/>
                    </pic:cNvPicPr>
                  </pic:nvPicPr>
                  <pic:blipFill>
                    <a:blip r:embed="rId306"/>
                    <a:stretch>
                      <a:fillRect/>
                    </a:stretch>
                  </pic:blipFill>
                  <pic:spPr>
                    <a:xfrm>
                      <a:off x="0" y="0"/>
                      <a:ext cx="3109788" cy="393192"/>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lastRenderedPageBreak/>
        <w:t>Модельді үйретеміз.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22CE0CA9" wp14:editId="55C8790C">
            <wp:extent cx="2009955" cy="395822"/>
            <wp:effectExtent l="0" t="0" r="0" b="4445"/>
            <wp:docPr id="1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39"/>
                    <pic:cNvPicPr>
                      <a:picLocks noChangeAspect="1"/>
                    </pic:cNvPicPr>
                  </pic:nvPicPr>
                  <pic:blipFill>
                    <a:blip r:embed="rId307"/>
                    <a:stretch>
                      <a:fillRect/>
                    </a:stretch>
                  </pic:blipFill>
                  <pic:spPr>
                    <a:xfrm>
                      <a:off x="0" y="0"/>
                      <a:ext cx="2024587" cy="398703"/>
                    </a:xfrm>
                    <a:prstGeom prst="rect">
                      <a:avLst/>
                    </a:prstGeom>
                  </pic:spPr>
                </pic:pic>
              </a:graphicData>
            </a:graphic>
          </wp:inline>
        </w:drawing>
      </w:r>
    </w:p>
    <w:p w:rsidR="003813F9" w:rsidRDefault="00161311" w:rsidP="005529AE">
      <w:pPr>
        <w:spacing w:after="0" w:line="240" w:lineRule="auto"/>
        <w:ind w:firstLine="703"/>
        <w:contextualSpacing/>
        <w:jc w:val="both"/>
        <w:rPr>
          <w:rFonts w:ascii="Times New Roman" w:hAnsi="Times New Roman" w:cs="Times New Roman"/>
          <w:sz w:val="28"/>
          <w:szCs w:val="28"/>
        </w:rPr>
      </w:pPr>
      <w:r>
        <w:rPr>
          <w:rFonts w:ascii="Times New Roman" w:hAnsi="Times New Roman" w:cs="Times New Roman"/>
          <w:sz w:val="28"/>
          <w:szCs w:val="28"/>
        </w:rPr>
        <w:t>Біз жаңадан дайындалған шеткі модельді қолдана отырып, ұқсастықтың таралуына негізделген кластерлеу моделін жасаймыз.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06D8B068" wp14:editId="41F4409A">
            <wp:extent cx="4045789" cy="600718"/>
            <wp:effectExtent l="0" t="0" r="0" b="8890"/>
            <wp:docPr id="1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40"/>
                    <pic:cNvPicPr>
                      <a:picLocks noChangeAspect="1"/>
                    </pic:cNvPicPr>
                  </pic:nvPicPr>
                  <pic:blipFill>
                    <a:blip r:embed="rId308"/>
                    <a:stretch>
                      <a:fillRect/>
                    </a:stretch>
                  </pic:blipFill>
                  <pic:spPr>
                    <a:xfrm>
                      <a:off x="0" y="0"/>
                      <a:ext cx="4115815" cy="611115"/>
                    </a:xfrm>
                    <a:prstGeom prst="rect">
                      <a:avLst/>
                    </a:prstGeom>
                  </pic:spPr>
                </pic:pic>
              </a:graphicData>
            </a:graphic>
          </wp:inline>
        </w:drawing>
      </w:r>
    </w:p>
    <w:p w:rsidR="003813F9" w:rsidRDefault="00161311" w:rsidP="00512116">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Нәтижені шығар</w:t>
      </w:r>
      <w:r w:rsidR="00512116">
        <w:rPr>
          <w:rFonts w:ascii="Times New Roman" w:hAnsi="Times New Roman" w:cs="Times New Roman"/>
          <w:sz w:val="28"/>
          <w:szCs w:val="28"/>
          <w:lang w:val="kk-KZ"/>
        </w:rPr>
        <w:t>ыңыз</w:t>
      </w:r>
      <w:r>
        <w:rPr>
          <w:rFonts w:ascii="Times New Roman" w:hAnsi="Times New Roman" w:cs="Times New Roman"/>
          <w:sz w:val="28"/>
          <w:szCs w:val="28"/>
        </w:rPr>
        <w:t>.</w:t>
      </w:r>
    </w:p>
    <w:p w:rsidR="003813F9" w:rsidRDefault="00161311" w:rsidP="00512116">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Бұл мысалдың толық коды stocks</w:t>
      </w:r>
      <w:r w:rsidR="00512116">
        <w:rPr>
          <w:rFonts w:ascii="Times New Roman" w:hAnsi="Times New Roman" w:cs="Times New Roman"/>
          <w:sz w:val="28"/>
          <w:szCs w:val="28"/>
          <w:lang w:val="kk-KZ"/>
        </w:rPr>
        <w:t>.</w:t>
      </w:r>
      <w:r w:rsidR="00512116">
        <w:rPr>
          <w:rFonts w:ascii="Times New Roman" w:hAnsi="Times New Roman" w:cs="Times New Roman"/>
          <w:sz w:val="28"/>
          <w:szCs w:val="28"/>
        </w:rPr>
        <w:t>ру</w:t>
      </w:r>
      <w:r>
        <w:rPr>
          <w:rFonts w:ascii="Times New Roman" w:hAnsi="Times New Roman" w:cs="Times New Roman"/>
          <w:sz w:val="28"/>
          <w:szCs w:val="28"/>
        </w:rPr>
        <w:t xml:space="preserve"> файлында бар.  </w:t>
      </w:r>
    </w:p>
    <w:p w:rsidR="00512116" w:rsidRDefault="00161311" w:rsidP="00512116">
      <w:pPr>
        <w:spacing w:after="0" w:line="240" w:lineRule="auto"/>
        <w:ind w:firstLine="703"/>
        <w:jc w:val="both"/>
        <w:rPr>
          <w:rFonts w:ascii="Times New Roman" w:hAnsi="Times New Roman" w:cs="Times New Roman"/>
          <w:sz w:val="28"/>
          <w:szCs w:val="28"/>
          <w:lang w:val="kk-KZ"/>
        </w:rPr>
      </w:pPr>
      <w:r>
        <w:rPr>
          <w:rFonts w:ascii="Times New Roman" w:hAnsi="Times New Roman" w:cs="Times New Roman"/>
          <w:sz w:val="28"/>
          <w:szCs w:val="28"/>
        </w:rPr>
        <w:t xml:space="preserve">Бұл тұжырым зерттелген кезеңдегі қор нарығына қатысушылардың әртүрлі топтарын білдіреді. </w:t>
      </w:r>
    </w:p>
    <w:p w:rsidR="003813F9" w:rsidRDefault="00161311" w:rsidP="00512116">
      <w:pPr>
        <w:spacing w:after="0" w:line="240" w:lineRule="auto"/>
        <w:ind w:firstLine="703"/>
        <w:jc w:val="both"/>
        <w:rPr>
          <w:rFonts w:ascii="Times New Roman" w:hAnsi="Times New Roman" w:cs="Times New Roman"/>
          <w:b/>
          <w:sz w:val="28"/>
          <w:szCs w:val="28"/>
        </w:rPr>
      </w:pPr>
      <w:r>
        <w:rPr>
          <w:rFonts w:ascii="Times New Roman" w:hAnsi="Times New Roman" w:cs="Times New Roman"/>
          <w:b/>
          <w:sz w:val="28"/>
          <w:szCs w:val="28"/>
        </w:rPr>
        <w:t>Сатып алу модельдеріне негізделген нарықты сегменттеу</w:t>
      </w:r>
    </w:p>
    <w:p w:rsidR="003813F9" w:rsidRDefault="00161311" w:rsidP="00512116">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 xml:space="preserve">Бұл бөлімде мұғалімсіз </w:t>
      </w:r>
      <w:r w:rsidR="00512116">
        <w:rPr>
          <w:rFonts w:ascii="Times New Roman" w:hAnsi="Times New Roman" w:cs="Times New Roman"/>
          <w:sz w:val="28"/>
          <w:szCs w:val="28"/>
          <w:lang w:val="kk-KZ"/>
        </w:rPr>
        <w:t>v</w:t>
      </w:r>
      <w:r>
        <w:rPr>
          <w:rFonts w:ascii="Times New Roman" w:hAnsi="Times New Roman" w:cs="Times New Roman"/>
          <w:sz w:val="28"/>
          <w:szCs w:val="28"/>
        </w:rPr>
        <w:t>ашиналық оқыту әдістерін қолданудың мысалы ретінде біз тұтынушылардың сатып алу әдеттері туралы мәліметтер негізінде нарықты сегменттеуді қарастырамыз. Sales файлында. csv-де әртүрлі киім дүкендерінде сатылатын тауарлар саны туралы қажетті мәліметтер бар. Біздің мақсатымыз-сатып алушылардың мінез-құлқының стереотиптерін анықтау және осы дүкендердегі тауарларды сату көлемі туралы ақпарат негізінде нарықты сегменттеу.</w:t>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Жаңа Python файлын жасаңыз және келесі бумаларды импорттаңыз.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2A830C04" wp14:editId="0070AEB4">
            <wp:extent cx="2656936" cy="516156"/>
            <wp:effectExtent l="0" t="0" r="0" b="0"/>
            <wp:docPr id="16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43"/>
                    <pic:cNvPicPr>
                      <a:picLocks noChangeAspect="1"/>
                    </pic:cNvPicPr>
                  </pic:nvPicPr>
                  <pic:blipFill>
                    <a:blip r:embed="rId309"/>
                    <a:stretch>
                      <a:fillRect/>
                    </a:stretch>
                  </pic:blipFill>
                  <pic:spPr>
                    <a:xfrm>
                      <a:off x="0" y="0"/>
                      <a:ext cx="2716348" cy="527698"/>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Деректерді кіріс файлынан жүктейік. Бұл бірлескен файл болғандықтан, біз осы типтегі деректерді оқуға және деректерді NumPy массивіне түрлендіруге арналған арнайы Python нысанын пайдалана аламыз.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7DEADA2C" wp14:editId="35C0BF53">
            <wp:extent cx="3407434" cy="404459"/>
            <wp:effectExtent l="0" t="0" r="2540" b="0"/>
            <wp:docPr id="811811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11278" name="Рисунок 1"/>
                    <pic:cNvPicPr>
                      <a:picLocks noChangeAspect="1"/>
                    </pic:cNvPicPr>
                  </pic:nvPicPr>
                  <pic:blipFill>
                    <a:blip r:embed="rId310"/>
                    <a:stretch>
                      <a:fillRect/>
                    </a:stretch>
                  </pic:blipFill>
                  <pic:spPr>
                    <a:xfrm>
                      <a:off x="0" y="0"/>
                      <a:ext cx="3445952" cy="409031"/>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3E78A367" wp14:editId="35216E80">
            <wp:extent cx="2518914" cy="1286511"/>
            <wp:effectExtent l="0" t="0" r="0" b="8890"/>
            <wp:docPr id="11295283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28356" name="Рисунок 1"/>
                    <pic:cNvPicPr>
                      <a:picLocks noChangeAspect="1"/>
                    </pic:cNvPicPr>
                  </pic:nvPicPr>
                  <pic:blipFill>
                    <a:blip r:embed="rId311"/>
                    <a:stretch>
                      <a:fillRect/>
                    </a:stretch>
                  </pic:blipFill>
                  <pic:spPr>
                    <a:xfrm>
                      <a:off x="0" y="0"/>
                      <a:ext cx="2536648" cy="1295568"/>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 xml:space="preserve">Кіріс терезесінің мәндерінің </w:t>
      </w:r>
      <w:r>
        <w:rPr>
          <w:rFonts w:ascii="Times New Roman" w:hAnsi="Times New Roman" w:cs="Times New Roman"/>
          <w:sz w:val="28"/>
          <w:szCs w:val="28"/>
          <w:lang w:val="kk-KZ"/>
        </w:rPr>
        <w:t>ұзындығын</w:t>
      </w:r>
      <w:r>
        <w:rPr>
          <w:rFonts w:ascii="Times New Roman" w:hAnsi="Times New Roman" w:cs="Times New Roman"/>
          <w:sz w:val="28"/>
          <w:szCs w:val="28"/>
        </w:rPr>
        <w:t xml:space="preserve"> бағалайық.</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5E98F44C" wp14:editId="2CE0F29C">
            <wp:extent cx="4061633" cy="301924"/>
            <wp:effectExtent l="0" t="0" r="0" b="3175"/>
            <wp:docPr id="17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45"/>
                    <pic:cNvPicPr>
                      <a:picLocks noChangeAspect="1"/>
                    </pic:cNvPicPr>
                  </pic:nvPicPr>
                  <pic:blipFill>
                    <a:blip r:embed="rId312"/>
                    <a:stretch>
                      <a:fillRect/>
                    </a:stretch>
                  </pic:blipFill>
                  <pic:spPr>
                    <a:xfrm>
                      <a:off x="0" y="0"/>
                      <a:ext cx="4272216" cy="317578"/>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lastRenderedPageBreak/>
        <w:t>Терезенің бағаланған еніне негізделген орташа ығысу моделін үйретейік.</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4CC80CD5" wp14:editId="31A13021">
            <wp:extent cx="2415397" cy="434424"/>
            <wp:effectExtent l="0" t="0" r="4445" b="3810"/>
            <wp:docPr id="1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46"/>
                    <pic:cNvPicPr>
                      <a:picLocks noChangeAspect="1"/>
                    </pic:cNvPicPr>
                  </pic:nvPicPr>
                  <pic:blipFill>
                    <a:blip r:embed="rId313"/>
                    <a:stretch>
                      <a:fillRect/>
                    </a:stretch>
                  </pic:blipFill>
                  <pic:spPr>
                    <a:xfrm>
                      <a:off x="0" y="0"/>
                      <a:ext cx="2456980" cy="441903"/>
                    </a:xfrm>
                    <a:prstGeom prst="rect">
                      <a:avLst/>
                    </a:prstGeom>
                  </pic:spPr>
                </pic:pic>
              </a:graphicData>
            </a:graphic>
          </wp:inline>
        </w:drawing>
      </w:r>
    </w:p>
    <w:p w:rsidR="003813F9" w:rsidRDefault="00161311">
      <w:pPr>
        <w:jc w:val="both"/>
        <w:rPr>
          <w:rFonts w:ascii="Times New Roman" w:hAnsi="Times New Roman" w:cs="Times New Roman"/>
          <w:sz w:val="28"/>
          <w:szCs w:val="28"/>
        </w:rPr>
      </w:pPr>
      <w:r>
        <w:rPr>
          <w:rFonts w:ascii="Times New Roman" w:hAnsi="Times New Roman" w:cs="Times New Roman"/>
          <w:sz w:val="28"/>
          <w:szCs w:val="28"/>
        </w:rPr>
        <w:t>Біз әр кластердің маркерлері мен орталықтарын шығарамыз.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0FC03948" wp14:editId="5C624A15">
            <wp:extent cx="3785235" cy="523240"/>
            <wp:effectExtent l="0" t="0" r="12065" b="10160"/>
            <wp:docPr id="17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47"/>
                    <pic:cNvPicPr>
                      <a:picLocks noChangeAspect="1"/>
                    </pic:cNvPicPr>
                  </pic:nvPicPr>
                  <pic:blipFill>
                    <a:blip r:embed="rId314"/>
                    <a:stretch>
                      <a:fillRect/>
                    </a:stretch>
                  </pic:blipFill>
                  <pic:spPr>
                    <a:xfrm>
                      <a:off x="0" y="0"/>
                      <a:ext cx="3820677" cy="528173"/>
                    </a:xfrm>
                    <a:prstGeom prst="rect">
                      <a:avLst/>
                    </a:prstGeom>
                  </pic:spPr>
                </pic:pic>
              </a:graphicData>
            </a:graphic>
          </wp:inline>
        </w:drawing>
      </w:r>
    </w:p>
    <w:p w:rsidR="003813F9" w:rsidRDefault="00161311">
      <w:pPr>
        <w:jc w:val="both"/>
        <w:rPr>
          <w:rFonts w:ascii="Times New Roman" w:hAnsi="Times New Roman" w:cs="Times New Roman"/>
          <w:sz w:val="28"/>
          <w:szCs w:val="28"/>
        </w:rPr>
      </w:pPr>
      <w:r>
        <w:rPr>
          <w:rFonts w:ascii="Times New Roman" w:hAnsi="Times New Roman" w:cs="Times New Roman"/>
          <w:sz w:val="28"/>
          <w:szCs w:val="28"/>
        </w:rPr>
        <w:t>Кластерлер мен кластерлік орталықтардың санын көрсетеміз.</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41C0FA0B" wp14:editId="23455FD9">
            <wp:extent cx="3148642" cy="754311"/>
            <wp:effectExtent l="0" t="0" r="0" b="8255"/>
            <wp:docPr id="17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48"/>
                    <pic:cNvPicPr>
                      <a:picLocks noChangeAspect="1"/>
                    </pic:cNvPicPr>
                  </pic:nvPicPr>
                  <pic:blipFill>
                    <a:blip r:embed="rId315"/>
                    <a:stretch>
                      <a:fillRect/>
                    </a:stretch>
                  </pic:blipFill>
                  <pic:spPr>
                    <a:xfrm>
                      <a:off x="0" y="0"/>
                      <a:ext cx="3190600" cy="764363"/>
                    </a:xfrm>
                    <a:prstGeom prst="rect">
                      <a:avLst/>
                    </a:prstGeom>
                  </pic:spPr>
                </pic:pic>
              </a:graphicData>
            </a:graphic>
          </wp:inline>
        </w:drawing>
      </w:r>
    </w:p>
    <w:p w:rsidR="003813F9" w:rsidRDefault="00161311" w:rsidP="00B220B8">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Біз алты өлшемді деректермен айналысамыз. Екінші және үшінші өлшемдерді қолдана отырып жасалған екі өлшемді деректерді визуализациялайық.</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2B9AFA1E" wp14:editId="737A26FD">
            <wp:extent cx="3688715" cy="388620"/>
            <wp:effectExtent l="0" t="0" r="6985" b="5080"/>
            <wp:docPr id="1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49"/>
                    <pic:cNvPicPr>
                      <a:picLocks noChangeAspect="1"/>
                    </pic:cNvPicPr>
                  </pic:nvPicPr>
                  <pic:blipFill>
                    <a:blip r:embed="rId316"/>
                    <a:stretch>
                      <a:fillRect/>
                    </a:stretch>
                  </pic:blipFill>
                  <pic:spPr>
                    <a:xfrm>
                      <a:off x="0" y="0"/>
                      <a:ext cx="3741498" cy="394584"/>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sz w:val="28"/>
          <w:szCs w:val="28"/>
        </w:rPr>
        <w:t>Графикте кластер орталықтарын көрсетейік.</w:t>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12979AB3" wp14:editId="5D168A7C">
            <wp:extent cx="4163695" cy="686435"/>
            <wp:effectExtent l="0" t="0" r="1905" b="12065"/>
            <wp:docPr id="17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50"/>
                    <pic:cNvPicPr>
                      <a:picLocks noChangeAspect="1"/>
                    </pic:cNvPicPr>
                  </pic:nvPicPr>
                  <pic:blipFill>
                    <a:blip r:embed="rId317"/>
                    <a:stretch>
                      <a:fillRect/>
                    </a:stretch>
                  </pic:blipFill>
                  <pic:spPr>
                    <a:xfrm>
                      <a:off x="0" y="0"/>
                      <a:ext cx="4222911" cy="696498"/>
                    </a:xfrm>
                    <a:prstGeom prst="rect">
                      <a:avLst/>
                    </a:prstGeom>
                  </pic:spPr>
                </pic:pic>
              </a:graphicData>
            </a:graphic>
          </wp:inline>
        </w:drawing>
      </w:r>
    </w:p>
    <w:p w:rsidR="003813F9" w:rsidRDefault="00161311">
      <w:pPr>
        <w:ind w:firstLine="703"/>
        <w:jc w:val="both"/>
        <w:rPr>
          <w:rFonts w:ascii="Times New Roman" w:hAnsi="Times New Roman" w:cs="Times New Roman"/>
          <w:sz w:val="28"/>
          <w:szCs w:val="28"/>
        </w:rPr>
      </w:pPr>
      <w:r>
        <w:rPr>
          <w:rFonts w:ascii="Times New Roman" w:hAnsi="Times New Roman" w:cs="Times New Roman"/>
          <w:noProof/>
          <w:sz w:val="28"/>
          <w:szCs w:val="28"/>
          <w:lang w:val="kk-KZ" w:eastAsia="kk-KZ"/>
        </w:rPr>
        <w:drawing>
          <wp:inline distT="0" distB="0" distL="0" distR="0" wp14:anchorId="44CB9F7F" wp14:editId="52B2ACEB">
            <wp:extent cx="2665563" cy="1502408"/>
            <wp:effectExtent l="0" t="0" r="1905" b="3175"/>
            <wp:docPr id="17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51"/>
                    <pic:cNvPicPr>
                      <a:picLocks noChangeAspect="1"/>
                    </pic:cNvPicPr>
                  </pic:nvPicPr>
                  <pic:blipFill>
                    <a:blip r:embed="rId318"/>
                    <a:stretch>
                      <a:fillRect/>
                    </a:stretch>
                  </pic:blipFill>
                  <pic:spPr>
                    <a:xfrm>
                      <a:off x="0" y="0"/>
                      <a:ext cx="2678232" cy="1509549"/>
                    </a:xfrm>
                    <a:prstGeom prst="rect">
                      <a:avLst/>
                    </a:prstGeom>
                  </pic:spPr>
                </pic:pic>
              </a:graphicData>
            </a:graphic>
          </wp:inline>
        </w:drawing>
      </w:r>
    </w:p>
    <w:p w:rsidR="003813F9" w:rsidRDefault="00161311" w:rsidP="00B220B8">
      <w:pPr>
        <w:ind w:firstLine="703"/>
        <w:jc w:val="both"/>
        <w:rPr>
          <w:rFonts w:ascii="Times New Roman" w:hAnsi="Times New Roman" w:cs="Times New Roman"/>
          <w:sz w:val="28"/>
          <w:szCs w:val="28"/>
        </w:rPr>
      </w:pPr>
      <w:r>
        <w:rPr>
          <w:rFonts w:ascii="Times New Roman" w:hAnsi="Times New Roman" w:cs="Times New Roman"/>
          <w:sz w:val="28"/>
          <w:szCs w:val="28"/>
        </w:rPr>
        <w:t xml:space="preserve">Бұл мысалдың толық коды market_segmentation файлында бар. ру. </w:t>
      </w:r>
    </w:p>
    <w:p w:rsidR="003813F9" w:rsidRDefault="00161311" w:rsidP="008F73F8">
      <w:pPr>
        <w:spacing w:after="0" w:line="240" w:lineRule="auto"/>
        <w:ind w:firstLine="703"/>
        <w:jc w:val="both"/>
        <w:rPr>
          <w:rFonts w:ascii="Times New Roman" w:hAnsi="Times New Roman" w:cs="Times New Roman"/>
          <w:sz w:val="28"/>
          <w:szCs w:val="28"/>
        </w:rPr>
      </w:pPr>
      <w:r>
        <w:rPr>
          <w:rFonts w:ascii="Times New Roman" w:hAnsi="Times New Roman" w:cs="Times New Roman"/>
          <w:sz w:val="28"/>
          <w:szCs w:val="28"/>
        </w:rPr>
        <w:t xml:space="preserve">Бұл тарау мұғалімсіз машиналық оқытуды және оның қолданылуын талқылаудан басталды. Содан кейін сіз кластерлеу дегеніміз не және k-орташа әдісі арқылы деректерді қалай кластерлеу керектігі туралы білдіңіз. Осыдан кейін орташа сдысу алгоритмі арқылы кластерлердің санын қалай бағалау керектігі көрсетілді. Біз силуэтті бағалауды талқыладық және олардың кластерлеу сапасын бағалау үшін қалай қолданылатынын көрсеттік. </w:t>
      </w:r>
      <w:r>
        <w:rPr>
          <w:rFonts w:ascii="Times New Roman" w:hAnsi="Times New Roman" w:cs="Times New Roman"/>
          <w:sz w:val="28"/>
          <w:szCs w:val="28"/>
        </w:rPr>
        <w:lastRenderedPageBreak/>
        <w:t>Сіз аралас Гаусс модельдерінің не екенін және олардың негізінде жіктеуішті қалай құру керектігін білдіңіз. Сонымен қатар, біз ұқсастықтың таралу моделін талқыладық және оны қор нарығына қатысушылардың кіші топтарын табу үшін қолдандық. Ақырында, біз сатып алушылардың мінез-құлқының стереотиптері туралы ақпаратқа негізделген нарықты сегменттеу үшін орташа ауысым алгоритмін қолдандық. Келесі тарауда сіз ұсыныс жүйелерін құруға арналған қозғалтқышпен танысасыз.</w:t>
      </w:r>
    </w:p>
    <w:p w:rsidR="003813F9" w:rsidRDefault="00161311" w:rsidP="00B220B8">
      <w:pPr>
        <w:tabs>
          <w:tab w:val="left" w:pos="1134"/>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Тапсырма 1. Жасанды деректерді GMM арқылы кластерлеу</w:t>
      </w:r>
    </w:p>
    <w:p w:rsidR="003813F9" w:rsidRDefault="00161311" w:rsidP="00B220B8">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Қойылатын талаптар:</w:t>
      </w:r>
    </w:p>
    <w:p w:rsidR="003813F9" w:rsidRDefault="00161311" w:rsidP="00B220B8">
      <w:pPr>
        <w:numPr>
          <w:ilvl w:val="0"/>
          <w:numId w:val="23"/>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make_blobs арқылы 2 өлшемді деректер жиынын құрыңыз (4 кластер).</w:t>
      </w:r>
    </w:p>
    <w:p w:rsidR="003813F9" w:rsidRDefault="00161311" w:rsidP="00B220B8">
      <w:pPr>
        <w:numPr>
          <w:ilvl w:val="0"/>
          <w:numId w:val="23"/>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GaussianMixture көмегімен 4 кластерге бөлуді орындаңыз.</w:t>
      </w:r>
    </w:p>
    <w:p w:rsidR="003813F9" w:rsidRDefault="00161311" w:rsidP="00B220B8">
      <w:pPr>
        <w:numPr>
          <w:ilvl w:val="0"/>
          <w:numId w:val="23"/>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Нәтижені визуализациялаңыз (кластерлер әртүрлі түспен белгіленсін).</w:t>
      </w:r>
    </w:p>
    <w:p w:rsidR="003813F9" w:rsidRDefault="00161311" w:rsidP="00B220B8">
      <w:pPr>
        <w:tabs>
          <w:tab w:val="left" w:pos="1134"/>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Тапсырма 2. GMM арқылы әр түрлі пішіндегі деректерді кластерлеу</w:t>
      </w:r>
    </w:p>
    <w:p w:rsidR="003813F9" w:rsidRDefault="00161311" w:rsidP="00B220B8">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Қойылатын талаптар:</w:t>
      </w:r>
    </w:p>
    <w:p w:rsidR="003813F9" w:rsidRDefault="00161311" w:rsidP="00B220B8">
      <w:pPr>
        <w:numPr>
          <w:ilvl w:val="0"/>
          <w:numId w:val="2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make_moons функциясы арқылы ай тәрізді деректер жиынын жасаңыз.</w:t>
      </w:r>
    </w:p>
    <w:p w:rsidR="003813F9" w:rsidRDefault="00161311" w:rsidP="00B220B8">
      <w:pPr>
        <w:numPr>
          <w:ilvl w:val="0"/>
          <w:numId w:val="2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GMM арқылы кластерлеуді қолданып, нәтижені визуализациялаңыз.</w:t>
      </w:r>
    </w:p>
    <w:p w:rsidR="003813F9" w:rsidRDefault="00161311" w:rsidP="00B220B8">
      <w:pPr>
        <w:numPr>
          <w:ilvl w:val="0"/>
          <w:numId w:val="2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Кластерлеудің сапасына қысқаша түсініктеме беріңіз.</w:t>
      </w:r>
    </w:p>
    <w:p w:rsidR="003813F9" w:rsidRDefault="003813F9" w:rsidP="00B220B8">
      <w:pPr>
        <w:tabs>
          <w:tab w:val="left" w:pos="1134"/>
        </w:tabs>
        <w:spacing w:after="0" w:line="240" w:lineRule="auto"/>
        <w:ind w:firstLine="709"/>
        <w:jc w:val="both"/>
        <w:rPr>
          <w:rFonts w:ascii="Times New Roman" w:hAnsi="Times New Roman" w:cs="Times New Roman"/>
          <w:b/>
          <w:bCs/>
          <w:sz w:val="28"/>
          <w:szCs w:val="28"/>
        </w:rPr>
      </w:pPr>
    </w:p>
    <w:p w:rsidR="003813F9" w:rsidRDefault="00161311" w:rsidP="00B220B8">
      <w:pPr>
        <w:tabs>
          <w:tab w:val="left" w:pos="1134"/>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Тапсырма 3. GMM және KMeans нәтижелерін салыстыру</w:t>
      </w:r>
    </w:p>
    <w:p w:rsidR="003813F9" w:rsidRDefault="00161311" w:rsidP="00B220B8">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Қойылатын талаптар:</w:t>
      </w:r>
    </w:p>
    <w:p w:rsidR="003813F9" w:rsidRDefault="00161311" w:rsidP="00B220B8">
      <w:pPr>
        <w:numPr>
          <w:ilvl w:val="0"/>
          <w:numId w:val="25"/>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Бірдей деректер жинағында KMeans және GMM қолдану.</w:t>
      </w:r>
    </w:p>
    <w:p w:rsidR="003813F9" w:rsidRDefault="00161311" w:rsidP="00B220B8">
      <w:pPr>
        <w:numPr>
          <w:ilvl w:val="0"/>
          <w:numId w:val="25"/>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Нәтижелерді визуализациялау және салыстыру.</w:t>
      </w:r>
    </w:p>
    <w:p w:rsidR="003813F9" w:rsidRDefault="00161311" w:rsidP="00B220B8">
      <w:pPr>
        <w:numPr>
          <w:ilvl w:val="0"/>
          <w:numId w:val="25"/>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Әр әдістің артықшылықтары мен кемшіліктерін қысқаша сипаттау.</w:t>
      </w:r>
    </w:p>
    <w:p w:rsidR="003813F9" w:rsidRDefault="003813F9" w:rsidP="00B220B8">
      <w:pPr>
        <w:tabs>
          <w:tab w:val="left" w:pos="1134"/>
        </w:tabs>
        <w:spacing w:after="0" w:line="240" w:lineRule="auto"/>
        <w:ind w:firstLine="709"/>
        <w:jc w:val="both"/>
        <w:rPr>
          <w:rFonts w:ascii="Times New Roman" w:hAnsi="Times New Roman" w:cs="Times New Roman"/>
          <w:sz w:val="28"/>
          <w:szCs w:val="28"/>
        </w:rPr>
      </w:pPr>
    </w:p>
    <w:p w:rsidR="003813F9" w:rsidRDefault="00161311" w:rsidP="00B220B8">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Бақылау сұрақтары:</w:t>
      </w:r>
    </w:p>
    <w:p w:rsidR="003813F9" w:rsidRDefault="00161311" w:rsidP="00B220B8">
      <w:pPr>
        <w:pStyle w:val="af"/>
        <w:numPr>
          <w:ilvl w:val="0"/>
          <w:numId w:val="2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Аралас Гаусс модельдері (GMM) дегеніміз не және оның негізгі идеясы қандай?</w:t>
      </w:r>
    </w:p>
    <w:p w:rsidR="003813F9" w:rsidRDefault="00161311" w:rsidP="00B220B8">
      <w:pPr>
        <w:pStyle w:val="af"/>
        <w:numPr>
          <w:ilvl w:val="0"/>
          <w:numId w:val="2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GMM мен KMeans алгоритмдерінің негізгі айырмашылығы неде?</w:t>
      </w:r>
    </w:p>
    <w:p w:rsidR="003813F9" w:rsidRDefault="00161311" w:rsidP="00B220B8">
      <w:pPr>
        <w:pStyle w:val="af"/>
        <w:numPr>
          <w:ilvl w:val="0"/>
          <w:numId w:val="2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GMM алгоритмі қандай әдісті қолданып параметрлерді (кластер орталығы, ковариация) бағалайды?</w:t>
      </w:r>
    </w:p>
    <w:p w:rsidR="003813F9" w:rsidRDefault="00161311" w:rsidP="00B220B8">
      <w:pPr>
        <w:pStyle w:val="af"/>
        <w:numPr>
          <w:ilvl w:val="0"/>
          <w:numId w:val="2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GMM нәтижесінде әрбір нүктенің қай кластерге жататыны қандай түрде анықталады?</w:t>
      </w:r>
    </w:p>
    <w:p w:rsidR="003813F9" w:rsidRDefault="00161311" w:rsidP="00B220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GMM моделінде "ковариация түрлерінің" (spherical, diagonal, full) айырмашылығы қандай және олар кластер формасына қалай әсер етеді?</w:t>
      </w:r>
    </w:p>
    <w:p w:rsidR="00CB523C" w:rsidRDefault="00CB523C" w:rsidP="00B220B8">
      <w:pPr>
        <w:spacing w:after="0" w:line="240" w:lineRule="auto"/>
        <w:ind w:firstLine="720"/>
        <w:jc w:val="both"/>
        <w:rPr>
          <w:rFonts w:ascii="Times New Roman" w:hAnsi="Times New Roman" w:cs="Times New Roman"/>
          <w:b/>
          <w:bCs/>
          <w:sz w:val="28"/>
          <w:szCs w:val="28"/>
          <w:lang w:val="kk-KZ"/>
        </w:rPr>
      </w:pPr>
    </w:p>
    <w:p w:rsidR="003813F9" w:rsidRDefault="00161311" w:rsidP="00517F69">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Зертханалық</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жұмыс</w:t>
      </w:r>
      <w:r w:rsidR="00CB523C">
        <w:rPr>
          <w:rFonts w:ascii="Times New Roman" w:hAnsi="Times New Roman" w:cs="Times New Roman"/>
          <w:b/>
          <w:bCs/>
          <w:sz w:val="28"/>
          <w:szCs w:val="28"/>
          <w:lang w:val="kk-KZ"/>
        </w:rPr>
        <w:t xml:space="preserve"> 8</w:t>
      </w:r>
      <w:r>
        <w:rPr>
          <w:rFonts w:ascii="Times New Roman" w:hAnsi="Times New Roman" w:cs="Times New Roman"/>
          <w:b/>
          <w:bCs/>
          <w:sz w:val="28"/>
          <w:szCs w:val="28"/>
        </w:rPr>
        <w:t>.</w:t>
      </w:r>
      <w:r>
        <w:rPr>
          <w:rFonts w:ascii="Times New Roman" w:hAnsi="Times New Roman" w:cs="Times New Roman"/>
          <w:b/>
          <w:bCs/>
          <w:spacing w:val="27"/>
          <w:sz w:val="28"/>
          <w:szCs w:val="28"/>
        </w:rPr>
        <w:t xml:space="preserve"> </w:t>
      </w:r>
      <w:r>
        <w:rPr>
          <w:rFonts w:ascii="Times New Roman" w:hAnsi="Times New Roman" w:cs="Times New Roman"/>
          <w:b/>
          <w:bCs/>
          <w:sz w:val="28"/>
          <w:szCs w:val="28"/>
        </w:rPr>
        <w:t xml:space="preserve">Оқыту конвейерін құру  </w:t>
      </w:r>
    </w:p>
    <w:p w:rsidR="003813F9" w:rsidRDefault="003813F9" w:rsidP="00517F69">
      <w:pPr>
        <w:spacing w:after="0" w:line="240" w:lineRule="auto"/>
        <w:ind w:firstLine="720"/>
        <w:jc w:val="both"/>
        <w:rPr>
          <w:rFonts w:ascii="Times New Roman" w:hAnsi="Times New Roman" w:cs="Times New Roman"/>
          <w:sz w:val="28"/>
          <w:szCs w:val="28"/>
        </w:rPr>
      </w:pPr>
    </w:p>
    <w:p w:rsidR="003813F9" w:rsidRDefault="00161311" w:rsidP="00517F6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Әдетте, машиналық оқыту жүйелері модульдік негізде құрастырылады. Нақты мақсатқа жету үшін жеке модульдердің тиісті комбинациялары </w:t>
      </w:r>
      <w:r>
        <w:rPr>
          <w:rFonts w:ascii="Times New Roman" w:hAnsi="Times New Roman" w:cs="Times New Roman"/>
          <w:sz w:val="28"/>
          <w:szCs w:val="28"/>
        </w:rPr>
        <w:lastRenderedPageBreak/>
        <w:t>құрастырылады. Scikit-learn кітапханасында әртүрлі модульдерді біртұтас конвейерлік тізбектерге біріктіруге мүмкіндік беретін функциялар бар. Бізге тек қажетті модульдерді олардың параметрлерімен бірге көрсету қажет. Осы модульдер негізінде деректерді өңдейтін және жүйені жаттықтыратын конвейер құрылады.</w:t>
      </w:r>
    </w:p>
    <w:p w:rsidR="003813F9" w:rsidRDefault="00161311" w:rsidP="00517F6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Конвейер әртүрлі функцияларды орындайтын модульдерден құрастырылуы мүмкін, мысалы, белгілерді таңдау, деректерді алдын ала өңдеу, кездейсоқ ормандарды құру, кластеризация және т.б. Бұл бөлімде біз кіріс деректерден ең маңызды K белгілерін таңдап, оларды "ексіре кездейсоқ орман" негізіндегі классификатор арқылы жіктеуге арналған конвейерді қалай құру керектігін көрсетеміз.  </w:t>
      </w:r>
    </w:p>
    <w:p w:rsidR="003813F9" w:rsidRDefault="00161311" w:rsidP="00517F6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Жаңа Python файлын құрып, келесі пакеттерді импорттаңыз:  </w:t>
      </w:r>
    </w:p>
    <w:p w:rsidR="003813F9" w:rsidRPr="00B220B8" w:rsidRDefault="00161311" w:rsidP="00517F69">
      <w:pPr>
        <w:spacing w:after="0" w:line="240" w:lineRule="auto"/>
        <w:ind w:firstLine="720"/>
        <w:jc w:val="both"/>
        <w:rPr>
          <w:rFonts w:eastAsia="Times New Roman" w:cs="Times New Roman"/>
          <w:b/>
          <w:color w:val="242421"/>
          <w:sz w:val="20"/>
          <w:szCs w:val="20"/>
          <w:lang w:val="en-US"/>
        </w:rPr>
      </w:pPr>
      <w:r w:rsidRPr="00B220B8">
        <w:rPr>
          <w:rFonts w:eastAsia="Times New Roman" w:cs="Times New Roman"/>
          <w:b/>
          <w:color w:val="242421"/>
          <w:sz w:val="20"/>
          <w:szCs w:val="20"/>
          <w:lang w:val="en-US"/>
        </w:rPr>
        <w:t>from sklearn.datasets import samples_generator</w:t>
      </w:r>
    </w:p>
    <w:p w:rsidR="003813F9" w:rsidRPr="00B220B8" w:rsidRDefault="00161311" w:rsidP="00517F69">
      <w:pPr>
        <w:spacing w:after="0" w:line="240" w:lineRule="auto"/>
        <w:ind w:firstLine="720"/>
        <w:jc w:val="both"/>
        <w:rPr>
          <w:rFonts w:eastAsia="Times New Roman" w:cs="Times New Roman"/>
          <w:b/>
          <w:color w:val="242421"/>
          <w:sz w:val="20"/>
          <w:szCs w:val="20"/>
          <w:lang w:val="en-US"/>
        </w:rPr>
      </w:pPr>
      <w:r w:rsidRPr="00B220B8">
        <w:rPr>
          <w:rFonts w:eastAsia="Times New Roman" w:cs="Times New Roman"/>
          <w:b/>
          <w:color w:val="242421"/>
          <w:sz w:val="20"/>
          <w:szCs w:val="20"/>
          <w:lang w:val="en-US"/>
        </w:rPr>
        <w:t>from sklearn.feature_selection import SelectKBest, f_regression</w:t>
      </w:r>
    </w:p>
    <w:p w:rsidR="003813F9" w:rsidRPr="00B220B8" w:rsidRDefault="00161311" w:rsidP="00517F69">
      <w:pPr>
        <w:spacing w:after="0" w:line="240" w:lineRule="auto"/>
        <w:ind w:firstLine="720"/>
        <w:jc w:val="both"/>
        <w:rPr>
          <w:rFonts w:eastAsia="Times New Roman" w:cs="Times New Roman"/>
          <w:b/>
          <w:color w:val="242421"/>
          <w:sz w:val="20"/>
          <w:szCs w:val="20"/>
          <w:lang w:val="en-US"/>
        </w:rPr>
      </w:pPr>
      <w:r w:rsidRPr="00B220B8">
        <w:rPr>
          <w:rFonts w:eastAsia="Times New Roman" w:cs="Times New Roman"/>
          <w:b/>
          <w:color w:val="242421"/>
          <w:sz w:val="20"/>
          <w:szCs w:val="20"/>
          <w:lang w:val="en-US"/>
        </w:rPr>
        <w:t>from sklearn.pipeline import Pipeline</w:t>
      </w:r>
    </w:p>
    <w:p w:rsidR="003813F9" w:rsidRPr="00B220B8" w:rsidRDefault="00161311" w:rsidP="00517F69">
      <w:pPr>
        <w:spacing w:after="0" w:line="240" w:lineRule="auto"/>
        <w:ind w:firstLine="720"/>
        <w:jc w:val="both"/>
        <w:rPr>
          <w:rFonts w:eastAsia="Times New Roman" w:cs="Times New Roman"/>
          <w:b/>
          <w:color w:val="242421"/>
          <w:sz w:val="20"/>
          <w:szCs w:val="20"/>
          <w:lang w:val="en-US"/>
        </w:rPr>
      </w:pPr>
      <w:r w:rsidRPr="00B220B8">
        <w:rPr>
          <w:rFonts w:eastAsia="Times New Roman" w:cs="Times New Roman"/>
          <w:b/>
          <w:color w:val="242421"/>
          <w:sz w:val="20"/>
          <w:szCs w:val="20"/>
          <w:lang w:val="en-US"/>
        </w:rPr>
        <w:t>from sklearn.ensemble import ExtraTreesClassifier</w:t>
      </w:r>
    </w:p>
    <w:p w:rsidR="003813F9" w:rsidRPr="00161311" w:rsidRDefault="00161311" w:rsidP="00517F6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Оқыту</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және</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тексеру</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үшін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белгіленген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үлгі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деректерін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жасайық</w:t>
      </w:r>
      <w:r w:rsidRPr="00161311">
        <w:rPr>
          <w:rFonts w:ascii="Times New Roman" w:hAnsi="Times New Roman" w:cs="Times New Roman"/>
          <w:sz w:val="28"/>
          <w:szCs w:val="28"/>
          <w:lang w:val="en-US"/>
        </w:rPr>
        <w:t xml:space="preserve">. Scikit-learn </w:t>
      </w:r>
      <w:r>
        <w:rPr>
          <w:rFonts w:ascii="Times New Roman" w:hAnsi="Times New Roman" w:cs="Times New Roman"/>
          <w:sz w:val="28"/>
          <w:szCs w:val="28"/>
        </w:rPr>
        <w:t>пакеті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бұл</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тапсырманы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орындайтын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кірістірілген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функцияны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қамтиды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Төмендегі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код</w:t>
      </w:r>
      <w:r w:rsidRPr="00161311">
        <w:rPr>
          <w:rFonts w:ascii="Times New Roman" w:hAnsi="Times New Roman" w:cs="Times New Roman"/>
          <w:sz w:val="28"/>
          <w:szCs w:val="28"/>
          <w:lang w:val="en-US"/>
        </w:rPr>
        <w:t xml:space="preserve"> 150 </w:t>
      </w:r>
      <w:r>
        <w:rPr>
          <w:rFonts w:ascii="Times New Roman" w:hAnsi="Times New Roman" w:cs="Times New Roman"/>
          <w:sz w:val="28"/>
          <w:szCs w:val="28"/>
        </w:rPr>
        <w:t>дерек</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нүктесін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жасайды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әрбіреуі</w:t>
      </w:r>
      <w:r w:rsidRPr="00161311">
        <w:rPr>
          <w:rFonts w:ascii="Times New Roman" w:hAnsi="Times New Roman" w:cs="Times New Roman"/>
          <w:sz w:val="28"/>
          <w:szCs w:val="28"/>
          <w:lang w:val="en-US"/>
        </w:rPr>
        <w:t xml:space="preserve"> 25 </w:t>
      </w:r>
      <w:r>
        <w:rPr>
          <w:rFonts w:ascii="Times New Roman" w:hAnsi="Times New Roman" w:cs="Times New Roman"/>
          <w:sz w:val="28"/>
          <w:szCs w:val="28"/>
        </w:rPr>
        <w:t>өлшемді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вектор</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болып</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табылады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Әр</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вектордағы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сандық</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мәндер</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кездейсоқ</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үлгі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генераторы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арқылы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жасалады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Әр</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дерек</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нүктесі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алты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ақпаратты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белгіні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қамтиды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және</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артық</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белгілері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жоқ</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Мына</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кодты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қолданыңыз</w:t>
      </w:r>
      <w:r w:rsidRPr="00161311">
        <w:rPr>
          <w:rFonts w:ascii="Times New Roman" w:hAnsi="Times New Roman" w:cs="Times New Roman"/>
          <w:sz w:val="28"/>
          <w:szCs w:val="28"/>
          <w:lang w:val="en-US"/>
        </w:rPr>
        <w:t xml:space="preserve">:  </w:t>
      </w:r>
    </w:p>
    <w:p w:rsidR="003813F9" w:rsidRPr="00161311" w:rsidRDefault="00161311" w:rsidP="00517F6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Деректерді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генерациялау</w:t>
      </w:r>
    </w:p>
    <w:p w:rsidR="003813F9" w:rsidRPr="00B220B8" w:rsidRDefault="00161311" w:rsidP="00517F69">
      <w:pPr>
        <w:spacing w:after="0" w:line="240" w:lineRule="auto"/>
        <w:ind w:firstLine="720"/>
        <w:jc w:val="both"/>
        <w:rPr>
          <w:rFonts w:eastAsia="Times New Roman" w:cs="Times New Roman"/>
          <w:b/>
          <w:color w:val="242421"/>
          <w:sz w:val="20"/>
          <w:szCs w:val="20"/>
          <w:lang w:val="en-US"/>
        </w:rPr>
      </w:pPr>
      <w:r w:rsidRPr="00B220B8">
        <w:rPr>
          <w:rFonts w:eastAsia="Times New Roman" w:cs="Times New Roman"/>
          <w:b/>
          <w:color w:val="242421"/>
          <w:sz w:val="20"/>
          <w:szCs w:val="20"/>
          <w:lang w:val="en-US"/>
        </w:rPr>
        <w:t>x, y = samples_generator.</w:t>
      </w:r>
      <w:r w:rsidRPr="00B220B8">
        <w:rPr>
          <w:rFonts w:eastAsia="Times New Roman" w:cs="Times New Roman"/>
          <w:b/>
          <w:color w:val="3A3A3A"/>
          <w:sz w:val="20"/>
          <w:szCs w:val="20"/>
          <w:lang w:val="en-US"/>
        </w:rPr>
        <w:t>make_classification</w:t>
      </w:r>
      <w:r w:rsidRPr="00B220B8">
        <w:rPr>
          <w:rFonts w:eastAsia="Times New Roman" w:cs="Times New Roman"/>
          <w:b/>
          <w:color w:val="242421"/>
          <w:sz w:val="20"/>
          <w:szCs w:val="20"/>
          <w:lang w:val="en-US"/>
        </w:rPr>
        <w:t>(n_samples=150,</w:t>
      </w:r>
    </w:p>
    <w:p w:rsidR="003813F9" w:rsidRPr="00B220B8" w:rsidRDefault="00161311" w:rsidP="00517F69">
      <w:pPr>
        <w:spacing w:after="0" w:line="240" w:lineRule="auto"/>
        <w:ind w:firstLine="720"/>
        <w:jc w:val="both"/>
        <w:rPr>
          <w:rFonts w:eastAsia="Times New Roman" w:cs="Times New Roman"/>
          <w:b/>
          <w:color w:val="242421"/>
          <w:sz w:val="20"/>
          <w:szCs w:val="20"/>
          <w:lang w:val="en-US"/>
        </w:rPr>
      </w:pPr>
      <w:r w:rsidRPr="00B220B8">
        <w:rPr>
          <w:rFonts w:eastAsia="Times New Roman" w:cs="Times New Roman"/>
          <w:b/>
          <w:color w:val="242421"/>
          <w:sz w:val="20"/>
          <w:szCs w:val="20"/>
          <w:lang w:val="en-US"/>
        </w:rPr>
        <w:t>    n_features=25, n_classes=3, n_informative=6,</w:t>
      </w:r>
    </w:p>
    <w:p w:rsidR="003813F9" w:rsidRPr="00161311" w:rsidRDefault="00161311" w:rsidP="00517F69">
      <w:pPr>
        <w:spacing w:after="0" w:line="240" w:lineRule="auto"/>
        <w:ind w:firstLine="720"/>
        <w:jc w:val="both"/>
        <w:rPr>
          <w:rFonts w:ascii="Times New Roman" w:eastAsia="Times New Roman" w:hAnsi="Times New Roman" w:cs="Times New Roman"/>
          <w:color w:val="242421"/>
          <w:sz w:val="28"/>
          <w:szCs w:val="28"/>
          <w:lang w:val="en-US"/>
        </w:rPr>
      </w:pPr>
      <w:r w:rsidRPr="00B220B8">
        <w:rPr>
          <w:rFonts w:eastAsia="Times New Roman" w:cs="Times New Roman"/>
          <w:b/>
          <w:color w:val="242421"/>
          <w:sz w:val="20"/>
          <w:szCs w:val="20"/>
          <w:lang w:val="en-US"/>
        </w:rPr>
        <w:t>    n_redundant=0, random_state=7)</w:t>
      </w:r>
    </w:p>
    <w:p w:rsidR="003813F9" w:rsidRPr="00161311" w:rsidRDefault="00161311" w:rsidP="00517F6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Конвейердің</w:t>
      </w:r>
      <w:r w:rsidRPr="00B220B8">
        <w:rPr>
          <w:rFonts w:ascii="Times New Roman" w:hAnsi="Times New Roman" w:cs="Times New Roman"/>
          <w:sz w:val="28"/>
          <w:szCs w:val="28"/>
        </w:rPr>
        <w:t xml:space="preserve"> </w:t>
      </w:r>
      <w:r>
        <w:rPr>
          <w:rFonts w:ascii="Times New Roman" w:hAnsi="Times New Roman" w:cs="Times New Roman"/>
          <w:sz w:val="28"/>
          <w:szCs w:val="28"/>
        </w:rPr>
        <w:t>бірінші</w:t>
      </w:r>
      <w:r w:rsidRPr="00B220B8">
        <w:rPr>
          <w:rFonts w:ascii="Times New Roman" w:hAnsi="Times New Roman" w:cs="Times New Roman"/>
          <w:sz w:val="28"/>
          <w:szCs w:val="28"/>
        </w:rPr>
        <w:t xml:space="preserve"> </w:t>
      </w:r>
      <w:r>
        <w:rPr>
          <w:rFonts w:ascii="Times New Roman" w:hAnsi="Times New Roman" w:cs="Times New Roman"/>
          <w:sz w:val="28"/>
          <w:szCs w:val="28"/>
        </w:rPr>
        <w:t>блогы</w:t>
      </w:r>
      <w:r w:rsidRPr="00B220B8">
        <w:rPr>
          <w:rFonts w:ascii="Times New Roman" w:hAnsi="Times New Roman" w:cs="Times New Roman"/>
          <w:sz w:val="28"/>
          <w:szCs w:val="28"/>
        </w:rPr>
        <w:t xml:space="preserve"> — </w:t>
      </w:r>
      <w:r>
        <w:rPr>
          <w:rFonts w:ascii="Times New Roman" w:hAnsi="Times New Roman" w:cs="Times New Roman"/>
          <w:sz w:val="28"/>
          <w:szCs w:val="28"/>
        </w:rPr>
        <w:t>белгілер</w:t>
      </w:r>
      <w:r w:rsidRPr="00B220B8">
        <w:rPr>
          <w:rFonts w:ascii="Times New Roman" w:hAnsi="Times New Roman" w:cs="Times New Roman"/>
          <w:sz w:val="28"/>
          <w:szCs w:val="28"/>
        </w:rPr>
        <w:t xml:space="preserve"> </w:t>
      </w:r>
      <w:r>
        <w:rPr>
          <w:rFonts w:ascii="Times New Roman" w:hAnsi="Times New Roman" w:cs="Times New Roman"/>
          <w:sz w:val="28"/>
          <w:szCs w:val="28"/>
        </w:rPr>
        <w:t>селекторы</w:t>
      </w:r>
      <w:r w:rsidRPr="00B220B8">
        <w:rPr>
          <w:rFonts w:ascii="Times New Roman" w:hAnsi="Times New Roman" w:cs="Times New Roman"/>
          <w:sz w:val="28"/>
          <w:szCs w:val="28"/>
        </w:rPr>
        <w:t xml:space="preserve">. </w:t>
      </w:r>
      <w:r>
        <w:rPr>
          <w:rFonts w:ascii="Times New Roman" w:hAnsi="Times New Roman" w:cs="Times New Roman"/>
          <w:sz w:val="28"/>
          <w:szCs w:val="28"/>
        </w:rPr>
        <w:t>Бұл</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блок</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ең</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жақсы</w:t>
      </w:r>
      <w:r w:rsidRPr="00161311">
        <w:rPr>
          <w:rFonts w:ascii="Times New Roman" w:hAnsi="Times New Roman" w:cs="Times New Roman"/>
          <w:sz w:val="28"/>
          <w:szCs w:val="28"/>
          <w:lang w:val="en-US"/>
        </w:rPr>
        <w:t xml:space="preserve">" K </w:t>
      </w:r>
      <w:r>
        <w:rPr>
          <w:rFonts w:ascii="Times New Roman" w:hAnsi="Times New Roman" w:cs="Times New Roman"/>
          <w:sz w:val="28"/>
          <w:szCs w:val="28"/>
        </w:rPr>
        <w:t>белгілерін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таңдайды</w:t>
      </w:r>
      <w:r w:rsidRPr="00161311">
        <w:rPr>
          <w:rFonts w:ascii="Times New Roman" w:hAnsi="Times New Roman" w:cs="Times New Roman"/>
          <w:sz w:val="28"/>
          <w:szCs w:val="28"/>
          <w:lang w:val="en-US"/>
        </w:rPr>
        <w:t xml:space="preserve">. K </w:t>
      </w:r>
      <w:r>
        <w:rPr>
          <w:rFonts w:ascii="Times New Roman" w:hAnsi="Times New Roman" w:cs="Times New Roman"/>
          <w:sz w:val="28"/>
          <w:szCs w:val="28"/>
        </w:rPr>
        <w:t>мәнін</w:t>
      </w:r>
      <w:r w:rsidRPr="00161311">
        <w:rPr>
          <w:rFonts w:ascii="Times New Roman" w:hAnsi="Times New Roman" w:cs="Times New Roman"/>
          <w:sz w:val="28"/>
          <w:szCs w:val="28"/>
          <w:lang w:val="en-US"/>
        </w:rPr>
        <w:t xml:space="preserve"> 9 </w:t>
      </w:r>
      <w:r>
        <w:rPr>
          <w:rFonts w:ascii="Times New Roman" w:hAnsi="Times New Roman" w:cs="Times New Roman"/>
          <w:sz w:val="28"/>
          <w:szCs w:val="28"/>
        </w:rPr>
        <w:t>деп</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орнатамыз</w:t>
      </w:r>
      <w:r w:rsidRPr="00161311">
        <w:rPr>
          <w:rFonts w:ascii="Times New Roman" w:hAnsi="Times New Roman" w:cs="Times New Roman"/>
          <w:sz w:val="28"/>
          <w:szCs w:val="28"/>
          <w:lang w:val="en-US"/>
        </w:rPr>
        <w:t xml:space="preserve">:  </w:t>
      </w:r>
    </w:p>
    <w:p w:rsidR="003813F9" w:rsidRPr="00B220B8" w:rsidRDefault="00161311" w:rsidP="00517F69">
      <w:pPr>
        <w:spacing w:after="0" w:line="240" w:lineRule="auto"/>
        <w:ind w:firstLine="720"/>
        <w:jc w:val="both"/>
        <w:rPr>
          <w:rFonts w:eastAsia="Times New Roman" w:cs="Times New Roman"/>
          <w:b/>
          <w:color w:val="242421"/>
          <w:sz w:val="20"/>
          <w:szCs w:val="20"/>
          <w:lang w:val="en-US"/>
        </w:rPr>
      </w:pPr>
      <w:r w:rsidRPr="00B220B8">
        <w:rPr>
          <w:rFonts w:eastAsia="Times New Roman" w:cs="Times New Roman"/>
          <w:b/>
          <w:color w:val="414141"/>
          <w:sz w:val="20"/>
          <w:szCs w:val="20"/>
          <w:lang w:val="en-US"/>
        </w:rPr>
        <w:t xml:space="preserve"># K </w:t>
      </w:r>
      <w:r w:rsidRPr="00B220B8">
        <w:rPr>
          <w:rFonts w:eastAsia="Times New Roman" w:cs="Times New Roman"/>
          <w:b/>
          <w:color w:val="414141"/>
          <w:sz w:val="20"/>
          <w:szCs w:val="20"/>
        </w:rPr>
        <w:t>ең</w:t>
      </w:r>
      <w:r w:rsidRPr="00B220B8">
        <w:rPr>
          <w:rFonts w:eastAsia="Times New Roman" w:cs="Times New Roman"/>
          <w:b/>
          <w:color w:val="414141"/>
          <w:sz w:val="20"/>
          <w:szCs w:val="20"/>
          <w:lang w:val="en-US"/>
        </w:rPr>
        <w:t xml:space="preserve"> </w:t>
      </w:r>
      <w:r w:rsidRPr="00B220B8">
        <w:rPr>
          <w:rFonts w:eastAsia="Times New Roman" w:cs="Times New Roman"/>
          <w:b/>
          <w:color w:val="414141"/>
          <w:sz w:val="20"/>
          <w:szCs w:val="20"/>
        </w:rPr>
        <w:t>маңызды</w:t>
      </w:r>
      <w:r w:rsidRPr="00B220B8">
        <w:rPr>
          <w:rFonts w:eastAsia="Times New Roman" w:cs="Times New Roman"/>
          <w:b/>
          <w:color w:val="414141"/>
          <w:sz w:val="20"/>
          <w:szCs w:val="20"/>
          <w:lang w:val="en-US"/>
        </w:rPr>
        <w:t xml:space="preserve"> </w:t>
      </w:r>
      <w:r w:rsidRPr="00B220B8">
        <w:rPr>
          <w:rFonts w:eastAsia="Times New Roman" w:cs="Times New Roman"/>
          <w:b/>
          <w:color w:val="414141"/>
          <w:sz w:val="20"/>
          <w:szCs w:val="20"/>
        </w:rPr>
        <w:t>белгілерді</w:t>
      </w:r>
      <w:r w:rsidRPr="00B220B8">
        <w:rPr>
          <w:rFonts w:eastAsia="Times New Roman" w:cs="Times New Roman"/>
          <w:b/>
          <w:color w:val="414141"/>
          <w:sz w:val="20"/>
          <w:szCs w:val="20"/>
          <w:lang w:val="en-US"/>
        </w:rPr>
        <w:t xml:space="preserve"> </w:t>
      </w:r>
      <w:r w:rsidRPr="00B220B8">
        <w:rPr>
          <w:rFonts w:eastAsia="Times New Roman" w:cs="Times New Roman"/>
          <w:b/>
          <w:color w:val="414141"/>
          <w:sz w:val="20"/>
          <w:szCs w:val="20"/>
        </w:rPr>
        <w:t>таңдау</w:t>
      </w:r>
    </w:p>
    <w:p w:rsidR="003813F9" w:rsidRPr="00B220B8" w:rsidRDefault="00161311" w:rsidP="00517F69">
      <w:pPr>
        <w:spacing w:after="0" w:line="240" w:lineRule="auto"/>
        <w:ind w:firstLine="720"/>
        <w:jc w:val="both"/>
        <w:rPr>
          <w:rFonts w:eastAsia="Times New Roman" w:cs="Times New Roman"/>
          <w:b/>
          <w:color w:val="242421"/>
          <w:sz w:val="20"/>
          <w:szCs w:val="20"/>
          <w:lang w:val="en-US"/>
        </w:rPr>
      </w:pPr>
      <w:r w:rsidRPr="00B220B8">
        <w:rPr>
          <w:rFonts w:eastAsia="Times New Roman" w:cs="Times New Roman"/>
          <w:b/>
          <w:color w:val="242421"/>
          <w:sz w:val="20"/>
          <w:szCs w:val="20"/>
          <w:lang w:val="en-US"/>
        </w:rPr>
        <w:t xml:space="preserve">k_best_selector = </w:t>
      </w:r>
      <w:r w:rsidRPr="00B220B8">
        <w:rPr>
          <w:rFonts w:eastAsia="Times New Roman" w:cs="Times New Roman"/>
          <w:b/>
          <w:color w:val="3A3A3A"/>
          <w:sz w:val="20"/>
          <w:szCs w:val="20"/>
          <w:lang w:val="en-US"/>
        </w:rPr>
        <w:t>SelectKBest</w:t>
      </w:r>
      <w:r w:rsidRPr="00B220B8">
        <w:rPr>
          <w:rFonts w:eastAsia="Times New Roman" w:cs="Times New Roman"/>
          <w:b/>
          <w:color w:val="242421"/>
          <w:sz w:val="20"/>
          <w:szCs w:val="20"/>
          <w:lang w:val="en-US"/>
        </w:rPr>
        <w:t>(f_regression, k=9)</w:t>
      </w:r>
    </w:p>
    <w:p w:rsidR="003813F9" w:rsidRPr="00161311" w:rsidRDefault="00161311" w:rsidP="00517F6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Конвейердің</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келесі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блогы</w:t>
      </w:r>
      <w:r w:rsidRPr="00161311">
        <w:rPr>
          <w:rFonts w:ascii="Times New Roman" w:hAnsi="Times New Roman" w:cs="Times New Roman"/>
          <w:sz w:val="28"/>
          <w:szCs w:val="28"/>
          <w:lang w:val="en-US"/>
        </w:rPr>
        <w:t xml:space="preserve"> — 60 </w:t>
      </w:r>
      <w:r>
        <w:rPr>
          <w:rFonts w:ascii="Times New Roman" w:hAnsi="Times New Roman" w:cs="Times New Roman"/>
          <w:sz w:val="28"/>
          <w:szCs w:val="28"/>
        </w:rPr>
        <w:t>ағаштан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тұратын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және</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ең</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үлкен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тереңдігі</w:t>
      </w:r>
      <w:r w:rsidRPr="00161311">
        <w:rPr>
          <w:rFonts w:ascii="Times New Roman" w:hAnsi="Times New Roman" w:cs="Times New Roman"/>
          <w:sz w:val="28"/>
          <w:szCs w:val="28"/>
          <w:lang w:val="en-US"/>
        </w:rPr>
        <w:t xml:space="preserve"> 4 </w:t>
      </w:r>
      <w:r>
        <w:rPr>
          <w:rFonts w:ascii="Times New Roman" w:hAnsi="Times New Roman" w:cs="Times New Roman"/>
          <w:sz w:val="28"/>
          <w:szCs w:val="28"/>
        </w:rPr>
        <w:t>болатын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ексіре</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кездейсоқ</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орман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классификаторы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Мына</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кодты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қолданыңыз</w:t>
      </w:r>
      <w:r w:rsidRPr="00161311">
        <w:rPr>
          <w:rFonts w:ascii="Times New Roman" w:hAnsi="Times New Roman" w:cs="Times New Roman"/>
          <w:sz w:val="28"/>
          <w:szCs w:val="28"/>
          <w:lang w:val="en-US"/>
        </w:rPr>
        <w:t xml:space="preserve">:  </w:t>
      </w:r>
    </w:p>
    <w:p w:rsidR="003813F9" w:rsidRPr="00CF38F4" w:rsidRDefault="00161311" w:rsidP="00517F69">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Кездейсоқ</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орман</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классификаторын</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инициализациялау</w:t>
      </w:r>
    </w:p>
    <w:p w:rsidR="003813F9" w:rsidRPr="00CF38F4" w:rsidRDefault="00161311" w:rsidP="00517F69">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 xml:space="preserve">classifier = </w:t>
      </w:r>
      <w:r w:rsidRPr="00CF38F4">
        <w:rPr>
          <w:rFonts w:eastAsia="Times New Roman" w:cs="Times New Roman"/>
          <w:b/>
          <w:color w:val="3A3A3A"/>
          <w:sz w:val="20"/>
          <w:szCs w:val="20"/>
          <w:lang w:val="en-US"/>
        </w:rPr>
        <w:t>ExtraTreesClassifier</w:t>
      </w:r>
      <w:r w:rsidRPr="00CF38F4">
        <w:rPr>
          <w:rFonts w:eastAsia="Times New Roman" w:cs="Times New Roman"/>
          <w:b/>
          <w:color w:val="242421"/>
          <w:sz w:val="20"/>
          <w:szCs w:val="20"/>
          <w:lang w:val="en-US"/>
        </w:rPr>
        <w:t>(n_estimators=60, max_depth=4)</w:t>
      </w:r>
    </w:p>
    <w:p w:rsidR="003813F9" w:rsidRPr="00161311" w:rsidRDefault="00161311" w:rsidP="00517F6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Сипатталған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блоктарды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біріктіру</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арқылы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конвейерді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құрамыз</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Әр</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блокқа</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атау</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беру</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арқылы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оларды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оңай</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бақылауға</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болады</w:t>
      </w:r>
      <w:r w:rsidRPr="00161311">
        <w:rPr>
          <w:rFonts w:ascii="Times New Roman" w:hAnsi="Times New Roman" w:cs="Times New Roman"/>
          <w:sz w:val="28"/>
          <w:szCs w:val="28"/>
          <w:lang w:val="en-US"/>
        </w:rPr>
        <w:t>.</w:t>
      </w:r>
    </w:p>
    <w:p w:rsidR="003813F9" w:rsidRPr="00CF38F4" w:rsidRDefault="00161311" w:rsidP="00517F69">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Конвейерді</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құру</w:t>
      </w:r>
    </w:p>
    <w:p w:rsidR="003813F9" w:rsidRPr="00CF38F4" w:rsidRDefault="00161311" w:rsidP="00517F69">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 xml:space="preserve">processor_pipeline = </w:t>
      </w:r>
      <w:r w:rsidRPr="00CF38F4">
        <w:rPr>
          <w:rFonts w:eastAsia="Times New Roman" w:cs="Times New Roman"/>
          <w:b/>
          <w:color w:val="3A3A3A"/>
          <w:sz w:val="20"/>
          <w:szCs w:val="20"/>
          <w:lang w:val="en-US"/>
        </w:rPr>
        <w:t>Pipeline</w:t>
      </w:r>
      <w:r w:rsidRPr="00CF38F4">
        <w:rPr>
          <w:rFonts w:eastAsia="Times New Roman" w:cs="Times New Roman"/>
          <w:b/>
          <w:color w:val="242421"/>
          <w:sz w:val="20"/>
          <w:szCs w:val="20"/>
          <w:lang w:val="en-US"/>
        </w:rPr>
        <w:t>([('selector', k_best_selector),</w:t>
      </w:r>
    </w:p>
    <w:p w:rsidR="003813F9" w:rsidRPr="00CF38F4" w:rsidRDefault="00161311" w:rsidP="00517F69">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    ('erf', classifier)])</w:t>
      </w:r>
    </w:p>
    <w:p w:rsidR="003813F9" w:rsidRPr="00161311" w:rsidRDefault="00161311" w:rsidP="00517F6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Жеке</w:t>
      </w:r>
      <w:r w:rsidRPr="00CF38F4">
        <w:rPr>
          <w:rFonts w:ascii="Times New Roman" w:hAnsi="Times New Roman" w:cs="Times New Roman"/>
          <w:sz w:val="28"/>
          <w:szCs w:val="28"/>
        </w:rPr>
        <w:t xml:space="preserve"> </w:t>
      </w:r>
      <w:r>
        <w:rPr>
          <w:rFonts w:ascii="Times New Roman" w:hAnsi="Times New Roman" w:cs="Times New Roman"/>
          <w:sz w:val="28"/>
          <w:szCs w:val="28"/>
        </w:rPr>
        <w:t>блоктардың</w:t>
      </w:r>
      <w:r w:rsidRPr="00CF38F4">
        <w:rPr>
          <w:rFonts w:ascii="Times New Roman" w:hAnsi="Times New Roman" w:cs="Times New Roman"/>
          <w:sz w:val="28"/>
          <w:szCs w:val="28"/>
        </w:rPr>
        <w:t xml:space="preserve"> </w:t>
      </w:r>
      <w:r>
        <w:rPr>
          <w:rFonts w:ascii="Times New Roman" w:hAnsi="Times New Roman" w:cs="Times New Roman"/>
          <w:sz w:val="28"/>
          <w:szCs w:val="28"/>
        </w:rPr>
        <w:t>параметрлерін</w:t>
      </w:r>
      <w:r w:rsidRPr="00CF38F4">
        <w:rPr>
          <w:rFonts w:ascii="Times New Roman" w:hAnsi="Times New Roman" w:cs="Times New Roman"/>
          <w:sz w:val="28"/>
          <w:szCs w:val="28"/>
        </w:rPr>
        <w:t xml:space="preserve"> </w:t>
      </w:r>
      <w:r>
        <w:rPr>
          <w:rFonts w:ascii="Times New Roman" w:hAnsi="Times New Roman" w:cs="Times New Roman"/>
          <w:sz w:val="28"/>
          <w:szCs w:val="28"/>
        </w:rPr>
        <w:t>өзгертуге</w:t>
      </w:r>
      <w:r w:rsidRPr="00CF38F4">
        <w:rPr>
          <w:rFonts w:ascii="Times New Roman" w:hAnsi="Times New Roman" w:cs="Times New Roman"/>
          <w:sz w:val="28"/>
          <w:szCs w:val="28"/>
        </w:rPr>
        <w:t xml:space="preserve"> </w:t>
      </w:r>
      <w:r>
        <w:rPr>
          <w:rFonts w:ascii="Times New Roman" w:hAnsi="Times New Roman" w:cs="Times New Roman"/>
          <w:sz w:val="28"/>
          <w:szCs w:val="28"/>
        </w:rPr>
        <w:t>болады</w:t>
      </w:r>
      <w:r w:rsidRPr="00CF38F4">
        <w:rPr>
          <w:rFonts w:ascii="Times New Roman" w:hAnsi="Times New Roman" w:cs="Times New Roman"/>
          <w:sz w:val="28"/>
          <w:szCs w:val="28"/>
        </w:rPr>
        <w:t xml:space="preserve">. </w:t>
      </w:r>
      <w:r>
        <w:rPr>
          <w:rFonts w:ascii="Times New Roman" w:hAnsi="Times New Roman" w:cs="Times New Roman"/>
          <w:sz w:val="28"/>
          <w:szCs w:val="28"/>
        </w:rPr>
        <w:t>Бірінші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блоктағы</w:t>
      </w:r>
      <w:r w:rsidRPr="00161311">
        <w:rPr>
          <w:rFonts w:ascii="Times New Roman" w:hAnsi="Times New Roman" w:cs="Times New Roman"/>
          <w:sz w:val="28"/>
          <w:szCs w:val="28"/>
          <w:lang w:val="en-US"/>
        </w:rPr>
        <w:t xml:space="preserve"> k </w:t>
      </w:r>
      <w:r>
        <w:rPr>
          <w:rFonts w:ascii="Times New Roman" w:hAnsi="Times New Roman" w:cs="Times New Roman"/>
          <w:sz w:val="28"/>
          <w:szCs w:val="28"/>
        </w:rPr>
        <w:t>параметріне</w:t>
      </w:r>
      <w:r w:rsidRPr="00161311">
        <w:rPr>
          <w:rFonts w:ascii="Times New Roman" w:hAnsi="Times New Roman" w:cs="Times New Roman"/>
          <w:sz w:val="28"/>
          <w:szCs w:val="28"/>
          <w:lang w:val="en-US"/>
        </w:rPr>
        <w:t xml:space="preserve"> 7 </w:t>
      </w:r>
      <w:r>
        <w:rPr>
          <w:rFonts w:ascii="Times New Roman" w:hAnsi="Times New Roman" w:cs="Times New Roman"/>
          <w:sz w:val="28"/>
          <w:szCs w:val="28"/>
        </w:rPr>
        <w:t>мәнін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ал</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екінші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блоктағы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ағаштар</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санына</w:t>
      </w:r>
      <w:r w:rsidRPr="00161311">
        <w:rPr>
          <w:rFonts w:ascii="Times New Roman" w:hAnsi="Times New Roman" w:cs="Times New Roman"/>
          <w:sz w:val="28"/>
          <w:szCs w:val="28"/>
          <w:lang w:val="en-US"/>
        </w:rPr>
        <w:t xml:space="preserve"> (n_estimators) 30 </w:t>
      </w:r>
      <w:r>
        <w:rPr>
          <w:rFonts w:ascii="Times New Roman" w:hAnsi="Times New Roman" w:cs="Times New Roman"/>
          <w:sz w:val="28"/>
          <w:szCs w:val="28"/>
        </w:rPr>
        <w:t>мәнін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берейік</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Айнымалылардың</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көріну</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аймағын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анықтау</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үшін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бұрын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блоктарға</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берілген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атауларды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қолданамыз</w:t>
      </w:r>
      <w:r w:rsidRPr="00161311">
        <w:rPr>
          <w:rFonts w:ascii="Times New Roman" w:hAnsi="Times New Roman" w:cs="Times New Roman"/>
          <w:sz w:val="28"/>
          <w:szCs w:val="28"/>
          <w:lang w:val="en-US"/>
        </w:rPr>
        <w:t xml:space="preserve">.  </w:t>
      </w:r>
    </w:p>
    <w:p w:rsidR="003813F9" w:rsidRPr="00CF38F4" w:rsidRDefault="00161311" w:rsidP="00517F69">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Параметрлерді</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орнату</w:t>
      </w:r>
    </w:p>
    <w:p w:rsidR="003813F9" w:rsidRPr="00CF38F4" w:rsidRDefault="00161311" w:rsidP="00517F69">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processor_pipeline.</w:t>
      </w:r>
      <w:r w:rsidRPr="00CF38F4">
        <w:rPr>
          <w:rFonts w:eastAsia="Times New Roman" w:cs="Times New Roman"/>
          <w:b/>
          <w:color w:val="3A3A3A"/>
          <w:sz w:val="20"/>
          <w:szCs w:val="20"/>
          <w:lang w:val="en-US"/>
        </w:rPr>
        <w:t>set_params</w:t>
      </w:r>
      <w:r w:rsidRPr="00CF38F4">
        <w:rPr>
          <w:rFonts w:eastAsia="Times New Roman" w:cs="Times New Roman"/>
          <w:b/>
          <w:color w:val="242421"/>
          <w:sz w:val="20"/>
          <w:szCs w:val="20"/>
          <w:lang w:val="en-US"/>
        </w:rPr>
        <w:t>(selector__k=7, erf__n_estimators=30)</w:t>
      </w:r>
    </w:p>
    <w:p w:rsidR="003813F9" w:rsidRPr="00CF38F4" w:rsidRDefault="00161311" w:rsidP="00CF38F4">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Бұрын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генерацияланған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үлгі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деректерін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пайдаланып</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конвейерді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оқытамыз</w:t>
      </w:r>
      <w:r w:rsidR="00CF38F4">
        <w:rPr>
          <w:rFonts w:ascii="Times New Roman" w:hAnsi="Times New Roman" w:cs="Times New Roman"/>
          <w:sz w:val="28"/>
          <w:szCs w:val="28"/>
          <w:lang w:val="kk-KZ"/>
        </w:rPr>
        <w:t>:</w:t>
      </w:r>
      <w:r w:rsidRPr="00161311">
        <w:rPr>
          <w:rFonts w:ascii="Times New Roman" w:hAnsi="Times New Roman" w:cs="Times New Roman"/>
          <w:sz w:val="28"/>
          <w:szCs w:val="28"/>
          <w:lang w:val="en-US"/>
        </w:rPr>
        <w:t xml:space="preserve">  </w:t>
      </w:r>
      <w:r w:rsidRPr="00CF38F4">
        <w:rPr>
          <w:rFonts w:eastAsia="Times New Roman" w:cs="Times New Roman"/>
          <w:b/>
          <w:color w:val="242421"/>
          <w:sz w:val="20"/>
          <w:szCs w:val="20"/>
          <w:lang w:val="en-US"/>
        </w:rPr>
        <w:t>processor_pipeline.</w:t>
      </w:r>
      <w:r w:rsidRPr="00CF38F4">
        <w:rPr>
          <w:rFonts w:eastAsia="Times New Roman" w:cs="Times New Roman"/>
          <w:b/>
          <w:color w:val="3A3A3A"/>
          <w:sz w:val="20"/>
          <w:szCs w:val="20"/>
          <w:lang w:val="en-US"/>
        </w:rPr>
        <w:t>fit</w:t>
      </w:r>
      <w:r w:rsidRPr="00CF38F4">
        <w:rPr>
          <w:rFonts w:eastAsia="Times New Roman" w:cs="Times New Roman"/>
          <w:b/>
          <w:color w:val="242421"/>
          <w:sz w:val="20"/>
          <w:szCs w:val="20"/>
          <w:lang w:val="en-US"/>
        </w:rPr>
        <w:t>(X, y)</w:t>
      </w:r>
    </w:p>
    <w:p w:rsidR="003813F9" w:rsidRPr="00161311" w:rsidRDefault="00161311" w:rsidP="00517F6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lastRenderedPageBreak/>
        <w:t>Барлық</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кіріс</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мәндері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үшін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нәтижелерді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болжап</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оларды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шығарамыз</w:t>
      </w:r>
      <w:r w:rsidRPr="00161311">
        <w:rPr>
          <w:rFonts w:ascii="Times New Roman" w:hAnsi="Times New Roman" w:cs="Times New Roman"/>
          <w:sz w:val="28"/>
          <w:szCs w:val="28"/>
          <w:lang w:val="en-US"/>
        </w:rPr>
        <w:t xml:space="preserve">.  </w:t>
      </w:r>
    </w:p>
    <w:p w:rsidR="003813F9" w:rsidRPr="00CF38F4" w:rsidRDefault="00161311" w:rsidP="00517F69">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output = processor_pipeline.</w:t>
      </w:r>
      <w:r w:rsidRPr="00CF38F4">
        <w:rPr>
          <w:rFonts w:eastAsia="Times New Roman" w:cs="Times New Roman"/>
          <w:b/>
          <w:color w:val="3A3A3A"/>
          <w:sz w:val="20"/>
          <w:szCs w:val="20"/>
          <w:lang w:val="en-US"/>
        </w:rPr>
        <w:t>predict</w:t>
      </w:r>
      <w:r w:rsidRPr="00CF38F4">
        <w:rPr>
          <w:rFonts w:eastAsia="Times New Roman" w:cs="Times New Roman"/>
          <w:b/>
          <w:color w:val="242421"/>
          <w:sz w:val="20"/>
          <w:szCs w:val="20"/>
          <w:lang w:val="en-US"/>
        </w:rPr>
        <w:t>(X)</w:t>
      </w:r>
    </w:p>
    <w:p w:rsidR="003813F9" w:rsidRPr="00CF38F4" w:rsidRDefault="00161311" w:rsidP="00517F69">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3A3A3A"/>
          <w:sz w:val="20"/>
          <w:szCs w:val="20"/>
          <w:lang w:val="en-US"/>
        </w:rPr>
        <w:t>print</w:t>
      </w:r>
      <w:r w:rsidRPr="00CF38F4">
        <w:rPr>
          <w:rFonts w:eastAsia="Times New Roman" w:cs="Times New Roman"/>
          <w:b/>
          <w:color w:val="242421"/>
          <w:sz w:val="20"/>
          <w:szCs w:val="20"/>
          <w:lang w:val="en-US"/>
        </w:rPr>
        <w:t>("</w:t>
      </w:r>
      <w:r w:rsidRPr="00CF38F4">
        <w:rPr>
          <w:rFonts w:eastAsia="Times New Roman" w:cs="Times New Roman"/>
          <w:b/>
          <w:color w:val="8F8F8F"/>
          <w:sz w:val="20"/>
          <w:szCs w:val="20"/>
          <w:lang w:val="en-US"/>
        </w:rPr>
        <w:t>\n</w:t>
      </w:r>
      <w:r w:rsidRPr="00CF38F4">
        <w:rPr>
          <w:rFonts w:eastAsia="Times New Roman" w:cs="Times New Roman"/>
          <w:b/>
          <w:color w:val="242421"/>
          <w:sz w:val="20"/>
          <w:szCs w:val="20"/>
        </w:rPr>
        <w:t>Болжанған</w:t>
      </w:r>
      <w:r w:rsidRPr="00CF38F4">
        <w:rPr>
          <w:rFonts w:eastAsia="Times New Roman" w:cs="Times New Roman"/>
          <w:b/>
          <w:color w:val="242421"/>
          <w:sz w:val="20"/>
          <w:szCs w:val="20"/>
          <w:lang w:val="en-US"/>
        </w:rPr>
        <w:t xml:space="preserve"> </w:t>
      </w:r>
      <w:r w:rsidRPr="00CF38F4">
        <w:rPr>
          <w:rFonts w:eastAsia="Times New Roman" w:cs="Times New Roman"/>
          <w:b/>
          <w:color w:val="242421"/>
          <w:sz w:val="20"/>
          <w:szCs w:val="20"/>
        </w:rPr>
        <w:t>нәтиже</w:t>
      </w:r>
      <w:r w:rsidRPr="00CF38F4">
        <w:rPr>
          <w:rFonts w:eastAsia="Times New Roman" w:cs="Times New Roman"/>
          <w:b/>
          <w:color w:val="242421"/>
          <w:sz w:val="20"/>
          <w:szCs w:val="20"/>
          <w:lang w:val="en-US"/>
        </w:rPr>
        <w:t>:</w:t>
      </w:r>
      <w:r w:rsidRPr="00CF38F4">
        <w:rPr>
          <w:rFonts w:eastAsia="Times New Roman" w:cs="Times New Roman"/>
          <w:b/>
          <w:color w:val="8F8F8F"/>
          <w:sz w:val="20"/>
          <w:szCs w:val="20"/>
          <w:lang w:val="en-US"/>
        </w:rPr>
        <w:t>\n</w:t>
      </w:r>
      <w:r w:rsidRPr="00CF38F4">
        <w:rPr>
          <w:rFonts w:eastAsia="Times New Roman" w:cs="Times New Roman"/>
          <w:b/>
          <w:color w:val="242421"/>
          <w:sz w:val="20"/>
          <w:szCs w:val="20"/>
          <w:lang w:val="en-US"/>
        </w:rPr>
        <w:t>", output)</w:t>
      </w:r>
    </w:p>
    <w:p w:rsidR="003813F9" w:rsidRPr="00161311" w:rsidRDefault="00161311" w:rsidP="00517F6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Белгіленген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оқыту</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деректерін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пайдаланып</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бағалауды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есептейміз</w:t>
      </w:r>
      <w:r w:rsidRPr="00161311">
        <w:rPr>
          <w:rFonts w:ascii="Times New Roman" w:hAnsi="Times New Roman" w:cs="Times New Roman"/>
          <w:sz w:val="28"/>
          <w:szCs w:val="28"/>
          <w:lang w:val="en-US"/>
        </w:rPr>
        <w:t xml:space="preserve">.  </w:t>
      </w:r>
    </w:p>
    <w:p w:rsidR="003813F9" w:rsidRPr="00CF38F4" w:rsidRDefault="00161311" w:rsidP="00517F69">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3A3A3A"/>
          <w:sz w:val="20"/>
          <w:szCs w:val="20"/>
          <w:lang w:val="en-US"/>
        </w:rPr>
        <w:t>print</w:t>
      </w:r>
      <w:r w:rsidRPr="00CF38F4">
        <w:rPr>
          <w:rFonts w:eastAsia="Times New Roman" w:cs="Times New Roman"/>
          <w:b/>
          <w:color w:val="242421"/>
          <w:sz w:val="20"/>
          <w:szCs w:val="20"/>
          <w:lang w:val="en-US"/>
        </w:rPr>
        <w:t>("</w:t>
      </w:r>
      <w:r w:rsidRPr="00CF38F4">
        <w:rPr>
          <w:rFonts w:eastAsia="Times New Roman" w:cs="Times New Roman"/>
          <w:b/>
          <w:color w:val="8F8F8F"/>
          <w:sz w:val="20"/>
          <w:szCs w:val="20"/>
          <w:lang w:val="en-US"/>
        </w:rPr>
        <w:t>\n</w:t>
      </w:r>
      <w:r w:rsidRPr="00CF38F4">
        <w:rPr>
          <w:rFonts w:eastAsia="Times New Roman" w:cs="Times New Roman"/>
          <w:b/>
          <w:color w:val="242421"/>
          <w:sz w:val="20"/>
          <w:szCs w:val="20"/>
        </w:rPr>
        <w:t>Баға</w:t>
      </w:r>
      <w:r w:rsidRPr="00CF38F4">
        <w:rPr>
          <w:rFonts w:eastAsia="Times New Roman" w:cs="Times New Roman"/>
          <w:b/>
          <w:color w:val="242421"/>
          <w:sz w:val="20"/>
          <w:szCs w:val="20"/>
          <w:lang w:val="en-US"/>
        </w:rPr>
        <w:t>:", processor_pipeline.</w:t>
      </w:r>
      <w:r w:rsidRPr="00CF38F4">
        <w:rPr>
          <w:rFonts w:eastAsia="Times New Roman" w:cs="Times New Roman"/>
          <w:b/>
          <w:color w:val="3A3A3A"/>
          <w:sz w:val="20"/>
          <w:szCs w:val="20"/>
          <w:lang w:val="en-US"/>
        </w:rPr>
        <w:t>score</w:t>
      </w:r>
      <w:r w:rsidRPr="00CF38F4">
        <w:rPr>
          <w:rFonts w:eastAsia="Times New Roman" w:cs="Times New Roman"/>
          <w:b/>
          <w:color w:val="242421"/>
          <w:sz w:val="20"/>
          <w:szCs w:val="20"/>
          <w:lang w:val="en-US"/>
        </w:rPr>
        <w:t>(X, y))</w:t>
      </w:r>
    </w:p>
    <w:p w:rsidR="003813F9" w:rsidRDefault="00161311" w:rsidP="00517F6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Селектор блогы таңдаған белгілерді аламыз. Біз жалпы саны 25 болған белгілерден 7-ні таңдауды көрсеттік. Мына кодты қолданыңыз:  </w:t>
      </w:r>
    </w:p>
    <w:p w:rsidR="003813F9" w:rsidRPr="00CF38F4" w:rsidRDefault="00161311" w:rsidP="00517F69">
      <w:pPr>
        <w:spacing w:after="0" w:line="240" w:lineRule="auto"/>
        <w:ind w:firstLine="720"/>
        <w:jc w:val="both"/>
        <w:rPr>
          <w:rFonts w:eastAsia="Times New Roman" w:cs="Times New Roman"/>
          <w:b/>
          <w:color w:val="242421"/>
          <w:sz w:val="20"/>
          <w:szCs w:val="20"/>
        </w:rPr>
      </w:pPr>
      <w:r w:rsidRPr="00CF38F4">
        <w:rPr>
          <w:rFonts w:eastAsia="Times New Roman" w:cs="Times New Roman"/>
          <w:b/>
          <w:color w:val="414141"/>
          <w:sz w:val="20"/>
          <w:szCs w:val="20"/>
        </w:rPr>
        <w:t># Конвейер селекторы таңдаған белгілерді шығару</w:t>
      </w:r>
    </w:p>
    <w:p w:rsidR="003813F9" w:rsidRPr="00CF38F4" w:rsidRDefault="00161311" w:rsidP="00517F69">
      <w:pPr>
        <w:spacing w:after="0" w:line="240" w:lineRule="auto"/>
        <w:ind w:firstLine="720"/>
        <w:jc w:val="both"/>
        <w:rPr>
          <w:rFonts w:eastAsia="Times New Roman" w:cs="Times New Roman"/>
          <w:b/>
          <w:color w:val="242421"/>
          <w:sz w:val="20"/>
          <w:szCs w:val="20"/>
        </w:rPr>
      </w:pPr>
      <w:r w:rsidRPr="00CF38F4">
        <w:rPr>
          <w:rFonts w:eastAsia="Times New Roman" w:cs="Times New Roman"/>
          <w:b/>
          <w:color w:val="242421"/>
          <w:sz w:val="20"/>
          <w:szCs w:val="20"/>
        </w:rPr>
        <w:t>status = processor pipeline.named steps['selector']</w:t>
      </w:r>
    </w:p>
    <w:p w:rsidR="003813F9" w:rsidRPr="00CF38F4" w:rsidRDefault="00161311" w:rsidP="00517F69">
      <w:pPr>
        <w:spacing w:after="0" w:line="240" w:lineRule="auto"/>
        <w:ind w:firstLine="720"/>
        <w:jc w:val="both"/>
        <w:rPr>
          <w:rFonts w:eastAsia="Times New Roman" w:cs="Times New Roman"/>
          <w:b/>
          <w:color w:val="242421"/>
          <w:sz w:val="20"/>
          <w:szCs w:val="20"/>
        </w:rPr>
      </w:pPr>
      <w:r w:rsidRPr="00CF38F4">
        <w:rPr>
          <w:rFonts w:eastAsia="Times New Roman" w:cs="Times New Roman"/>
          <w:b/>
          <w:color w:val="242421"/>
          <w:sz w:val="20"/>
          <w:szCs w:val="20"/>
        </w:rPr>
        <w:t>    .</w:t>
      </w:r>
      <w:r w:rsidRPr="00CF38F4">
        <w:rPr>
          <w:rFonts w:eastAsia="Times New Roman" w:cs="Times New Roman"/>
          <w:b/>
          <w:color w:val="3A3A3A"/>
          <w:sz w:val="20"/>
          <w:szCs w:val="20"/>
        </w:rPr>
        <w:t>get_support</w:t>
      </w:r>
      <w:r w:rsidRPr="00CF38F4">
        <w:rPr>
          <w:rFonts w:eastAsia="Times New Roman" w:cs="Times New Roman"/>
          <w:b/>
          <w:color w:val="242421"/>
          <w:sz w:val="20"/>
          <w:szCs w:val="20"/>
        </w:rPr>
        <w:t>()</w:t>
      </w:r>
    </w:p>
    <w:p w:rsidR="003813F9" w:rsidRPr="00CF38F4" w:rsidRDefault="00161311" w:rsidP="00517F69">
      <w:pPr>
        <w:spacing w:after="0" w:line="240" w:lineRule="auto"/>
        <w:ind w:firstLine="720"/>
        <w:jc w:val="both"/>
        <w:rPr>
          <w:rFonts w:eastAsia="Times New Roman" w:cs="Times New Roman"/>
          <w:b/>
          <w:color w:val="242421"/>
          <w:sz w:val="20"/>
          <w:szCs w:val="20"/>
        </w:rPr>
      </w:pPr>
      <w:r w:rsidRPr="00CF38F4">
        <w:rPr>
          <w:rFonts w:eastAsia="Times New Roman" w:cs="Times New Roman"/>
          <w:b/>
          <w:color w:val="414141"/>
          <w:sz w:val="20"/>
          <w:szCs w:val="20"/>
        </w:rPr>
        <w:t># Таңдалған белгілердің индекстерін алу және шығару</w:t>
      </w:r>
    </w:p>
    <w:p w:rsidR="003813F9" w:rsidRPr="00CF38F4" w:rsidRDefault="00161311" w:rsidP="00517F69">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 xml:space="preserve">selected = [i for i, x in </w:t>
      </w:r>
      <w:r w:rsidRPr="00CF38F4">
        <w:rPr>
          <w:rFonts w:eastAsia="Times New Roman" w:cs="Times New Roman"/>
          <w:b/>
          <w:color w:val="3A3A3A"/>
          <w:sz w:val="20"/>
          <w:szCs w:val="20"/>
          <w:lang w:val="en-US"/>
        </w:rPr>
        <w:t>enumerate</w:t>
      </w:r>
      <w:r w:rsidRPr="00CF38F4">
        <w:rPr>
          <w:rFonts w:eastAsia="Times New Roman" w:cs="Times New Roman"/>
          <w:b/>
          <w:color w:val="242421"/>
          <w:sz w:val="20"/>
          <w:szCs w:val="20"/>
          <w:lang w:val="en-US"/>
        </w:rPr>
        <w:t>(status) if x]</w:t>
      </w:r>
    </w:p>
    <w:p w:rsidR="003813F9" w:rsidRPr="00CF38F4" w:rsidRDefault="00161311" w:rsidP="00517F69">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3A3A3A"/>
          <w:sz w:val="20"/>
          <w:szCs w:val="20"/>
          <w:lang w:val="en-US"/>
        </w:rPr>
        <w:t>print</w:t>
      </w:r>
      <w:r w:rsidRPr="00CF38F4">
        <w:rPr>
          <w:rFonts w:eastAsia="Times New Roman" w:cs="Times New Roman"/>
          <w:b/>
          <w:color w:val="242421"/>
          <w:sz w:val="20"/>
          <w:szCs w:val="20"/>
          <w:lang w:val="en-US"/>
        </w:rPr>
        <w:t>("</w:t>
      </w:r>
      <w:r w:rsidRPr="00CF38F4">
        <w:rPr>
          <w:rFonts w:eastAsia="Times New Roman" w:cs="Times New Roman"/>
          <w:b/>
          <w:color w:val="8F8F8F"/>
          <w:sz w:val="20"/>
          <w:szCs w:val="20"/>
          <w:lang w:val="en-US"/>
        </w:rPr>
        <w:t>\n</w:t>
      </w:r>
      <w:r w:rsidRPr="00CF38F4">
        <w:rPr>
          <w:rFonts w:eastAsia="Times New Roman" w:cs="Times New Roman"/>
          <w:b/>
          <w:color w:val="242421"/>
          <w:sz w:val="20"/>
          <w:szCs w:val="20"/>
        </w:rPr>
        <w:t>Таңдалған</w:t>
      </w:r>
      <w:r w:rsidRPr="00CF38F4">
        <w:rPr>
          <w:rFonts w:eastAsia="Times New Roman" w:cs="Times New Roman"/>
          <w:b/>
          <w:color w:val="242421"/>
          <w:sz w:val="20"/>
          <w:szCs w:val="20"/>
          <w:lang w:val="en-US"/>
        </w:rPr>
        <w:t xml:space="preserve"> </w:t>
      </w:r>
      <w:r w:rsidRPr="00CF38F4">
        <w:rPr>
          <w:rFonts w:eastAsia="Times New Roman" w:cs="Times New Roman"/>
          <w:b/>
          <w:color w:val="242421"/>
          <w:sz w:val="20"/>
          <w:szCs w:val="20"/>
        </w:rPr>
        <w:t>белгілердің</w:t>
      </w:r>
      <w:r w:rsidRPr="00CF38F4">
        <w:rPr>
          <w:rFonts w:eastAsia="Times New Roman" w:cs="Times New Roman"/>
          <w:b/>
          <w:color w:val="242421"/>
          <w:sz w:val="20"/>
          <w:szCs w:val="20"/>
          <w:lang w:val="en-US"/>
        </w:rPr>
        <w:t xml:space="preserve"> </w:t>
      </w:r>
      <w:r w:rsidRPr="00CF38F4">
        <w:rPr>
          <w:rFonts w:eastAsia="Times New Roman" w:cs="Times New Roman"/>
          <w:b/>
          <w:color w:val="242421"/>
          <w:sz w:val="20"/>
          <w:szCs w:val="20"/>
        </w:rPr>
        <w:t>индекстері</w:t>
      </w:r>
      <w:r w:rsidRPr="00CF38F4">
        <w:rPr>
          <w:rFonts w:eastAsia="Times New Roman" w:cs="Times New Roman"/>
          <w:b/>
          <w:color w:val="242421"/>
          <w:sz w:val="20"/>
          <w:szCs w:val="20"/>
          <w:lang w:val="en-US"/>
        </w:rPr>
        <w:t>:",</w:t>
      </w:r>
    </w:p>
    <w:p w:rsidR="003813F9" w:rsidRPr="00161311" w:rsidRDefault="00161311" w:rsidP="00517F69">
      <w:pPr>
        <w:spacing w:after="0" w:line="240" w:lineRule="auto"/>
        <w:ind w:firstLine="720"/>
        <w:jc w:val="both"/>
        <w:rPr>
          <w:rFonts w:ascii="Times New Roman" w:eastAsia="Times New Roman" w:hAnsi="Times New Roman" w:cs="Times New Roman"/>
          <w:color w:val="242421"/>
          <w:sz w:val="28"/>
          <w:szCs w:val="28"/>
          <w:lang w:val="en-US"/>
        </w:rPr>
      </w:pPr>
      <w:r w:rsidRPr="00CF38F4">
        <w:rPr>
          <w:rFonts w:eastAsia="Times New Roman" w:cs="Times New Roman"/>
          <w:b/>
          <w:color w:val="242421"/>
          <w:sz w:val="20"/>
          <w:szCs w:val="20"/>
          <w:lang w:val="en-US"/>
        </w:rPr>
        <w:t>    ', '.</w:t>
      </w:r>
      <w:r w:rsidRPr="00CF38F4">
        <w:rPr>
          <w:rFonts w:eastAsia="Times New Roman" w:cs="Times New Roman"/>
          <w:b/>
          <w:color w:val="3A3A3A"/>
          <w:sz w:val="20"/>
          <w:szCs w:val="20"/>
          <w:lang w:val="en-US"/>
        </w:rPr>
        <w:t>join</w:t>
      </w:r>
      <w:r w:rsidRPr="00CF38F4">
        <w:rPr>
          <w:rFonts w:eastAsia="Times New Roman" w:cs="Times New Roman"/>
          <w:b/>
          <w:color w:val="242421"/>
          <w:sz w:val="20"/>
          <w:szCs w:val="20"/>
          <w:lang w:val="en-US"/>
        </w:rPr>
        <w:t>([</w:t>
      </w:r>
      <w:r w:rsidRPr="00CF38F4">
        <w:rPr>
          <w:rFonts w:eastAsia="Times New Roman" w:cs="Times New Roman"/>
          <w:b/>
          <w:color w:val="4B4B4B"/>
          <w:sz w:val="20"/>
          <w:szCs w:val="20"/>
          <w:lang w:val="en-US"/>
        </w:rPr>
        <w:t>str</w:t>
      </w:r>
      <w:r w:rsidRPr="00CF38F4">
        <w:rPr>
          <w:rFonts w:eastAsia="Times New Roman" w:cs="Times New Roman"/>
          <w:b/>
          <w:color w:val="242421"/>
          <w:sz w:val="20"/>
          <w:szCs w:val="20"/>
          <w:lang w:val="en-US"/>
        </w:rPr>
        <w:t>(x) for x in selected]))</w:t>
      </w:r>
    </w:p>
    <w:p w:rsidR="003813F9" w:rsidRPr="00161311" w:rsidRDefault="00161311" w:rsidP="00CF38F4">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Бұл</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мысалдың</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толық</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коды</w:t>
      </w:r>
      <w:r w:rsidRPr="00161311">
        <w:rPr>
          <w:rFonts w:ascii="Times New Roman" w:hAnsi="Times New Roman" w:cs="Times New Roman"/>
          <w:sz w:val="28"/>
          <w:szCs w:val="28"/>
          <w:lang w:val="en-US"/>
        </w:rPr>
        <w:t xml:space="preserve"> pipeline_trainer.py </w:t>
      </w:r>
      <w:r>
        <w:rPr>
          <w:rFonts w:ascii="Times New Roman" w:hAnsi="Times New Roman" w:cs="Times New Roman"/>
          <w:sz w:val="28"/>
          <w:szCs w:val="28"/>
        </w:rPr>
        <w:t>файлында</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орналасқан</w:t>
      </w:r>
      <w:r w:rsidRPr="00161311">
        <w:rPr>
          <w:rFonts w:ascii="Times New Roman" w:hAnsi="Times New Roman" w:cs="Times New Roman"/>
          <w:sz w:val="28"/>
          <w:szCs w:val="28"/>
          <w:lang w:val="en-US"/>
        </w:rPr>
        <w:t xml:space="preserve">. </w:t>
      </w:r>
    </w:p>
    <w:p w:rsidR="003813F9" w:rsidRPr="00161311" w:rsidRDefault="00161311" w:rsidP="00517F69">
      <w:pPr>
        <w:spacing w:after="0" w:line="240" w:lineRule="auto"/>
        <w:ind w:firstLine="720"/>
        <w:jc w:val="both"/>
        <w:rPr>
          <w:rFonts w:ascii="Times New Roman" w:hAnsi="Times New Roman" w:cs="Times New Roman"/>
          <w:b/>
          <w:bCs/>
          <w:sz w:val="28"/>
          <w:szCs w:val="28"/>
          <w:lang w:val="en-US"/>
        </w:rPr>
      </w:pPr>
      <w:r>
        <w:rPr>
          <w:rFonts w:ascii="Times New Roman" w:hAnsi="Times New Roman" w:cs="Times New Roman"/>
          <w:b/>
          <w:bCs/>
          <w:sz w:val="28"/>
          <w:szCs w:val="28"/>
        </w:rPr>
        <w:t>Ең</w:t>
      </w:r>
      <w:r w:rsidRPr="00161311">
        <w:rPr>
          <w:rFonts w:ascii="Times New Roman" w:hAnsi="Times New Roman" w:cs="Times New Roman"/>
          <w:b/>
          <w:bCs/>
          <w:sz w:val="28"/>
          <w:szCs w:val="28"/>
          <w:lang w:val="en-US"/>
        </w:rPr>
        <w:t xml:space="preserve"> </w:t>
      </w:r>
      <w:r>
        <w:rPr>
          <w:rFonts w:ascii="Times New Roman" w:hAnsi="Times New Roman" w:cs="Times New Roman"/>
          <w:b/>
          <w:bCs/>
          <w:sz w:val="28"/>
          <w:szCs w:val="28"/>
        </w:rPr>
        <w:t>жақын</w:t>
      </w:r>
      <w:r w:rsidRPr="00161311">
        <w:rPr>
          <w:rFonts w:ascii="Times New Roman" w:hAnsi="Times New Roman" w:cs="Times New Roman"/>
          <w:b/>
          <w:bCs/>
          <w:sz w:val="28"/>
          <w:szCs w:val="28"/>
          <w:lang w:val="en-US"/>
        </w:rPr>
        <w:t xml:space="preserve"> </w:t>
      </w:r>
      <w:r>
        <w:rPr>
          <w:rFonts w:ascii="Times New Roman" w:hAnsi="Times New Roman" w:cs="Times New Roman"/>
          <w:b/>
          <w:bCs/>
          <w:sz w:val="28"/>
          <w:szCs w:val="28"/>
        </w:rPr>
        <w:t>көршілерді</w:t>
      </w:r>
      <w:r w:rsidRPr="00161311">
        <w:rPr>
          <w:rFonts w:ascii="Times New Roman" w:hAnsi="Times New Roman" w:cs="Times New Roman"/>
          <w:b/>
          <w:bCs/>
          <w:sz w:val="28"/>
          <w:szCs w:val="28"/>
          <w:lang w:val="en-US"/>
        </w:rPr>
        <w:t xml:space="preserve"> </w:t>
      </w:r>
      <w:r>
        <w:rPr>
          <w:rFonts w:ascii="Times New Roman" w:hAnsi="Times New Roman" w:cs="Times New Roman"/>
          <w:b/>
          <w:bCs/>
          <w:sz w:val="28"/>
          <w:szCs w:val="28"/>
        </w:rPr>
        <w:t>табу</w:t>
      </w:r>
      <w:r w:rsidRPr="00161311">
        <w:rPr>
          <w:rFonts w:ascii="Times New Roman" w:hAnsi="Times New Roman" w:cs="Times New Roman"/>
          <w:b/>
          <w:bCs/>
          <w:sz w:val="28"/>
          <w:szCs w:val="28"/>
          <w:lang w:val="en-US"/>
        </w:rPr>
        <w:t xml:space="preserve">  </w:t>
      </w:r>
    </w:p>
    <w:p w:rsidR="003813F9" w:rsidRPr="00161311" w:rsidRDefault="00161311" w:rsidP="00517F6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Ұсыныс</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жүйелерінде</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тиімді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ұсыныстар</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жасау</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үшін</w:t>
      </w:r>
      <w:r w:rsidRPr="00161311">
        <w:rPr>
          <w:rFonts w:ascii="Times New Roman" w:hAnsi="Times New Roman" w:cs="Times New Roman"/>
          <w:sz w:val="28"/>
          <w:szCs w:val="28"/>
          <w:lang w:val="en-US"/>
        </w:rPr>
        <w:t xml:space="preserve"> </w:t>
      </w:r>
      <w:r w:rsidR="00CF38F4" w:rsidRPr="00CF38F4">
        <w:rPr>
          <w:rFonts w:ascii="Times New Roman" w:hAnsi="Times New Roman" w:cs="Times New Roman"/>
          <w:sz w:val="28"/>
          <w:szCs w:val="28"/>
          <w:lang w:val="en-US"/>
        </w:rPr>
        <w:t>«</w:t>
      </w:r>
      <w:r>
        <w:rPr>
          <w:rFonts w:ascii="Times New Roman" w:hAnsi="Times New Roman" w:cs="Times New Roman"/>
          <w:sz w:val="28"/>
          <w:szCs w:val="28"/>
        </w:rPr>
        <w:t>ең</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жақын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көршілер</w:t>
      </w:r>
      <w:r w:rsidR="00CF38F4" w:rsidRPr="00CF38F4">
        <w:rPr>
          <w:rFonts w:ascii="Times New Roman" w:hAnsi="Times New Roman" w:cs="Times New Roman"/>
          <w:sz w:val="28"/>
          <w:szCs w:val="28"/>
          <w:lang w:val="en-US"/>
        </w:rPr>
        <w:t>»</w:t>
      </w:r>
      <w:r w:rsidRPr="00161311">
        <w:rPr>
          <w:rFonts w:ascii="Times New Roman" w:hAnsi="Times New Roman" w:cs="Times New Roman"/>
          <w:sz w:val="28"/>
          <w:szCs w:val="28"/>
          <w:lang w:val="en-US"/>
        </w:rPr>
        <w:t xml:space="preserve"> (nearest neighbours) </w:t>
      </w:r>
      <w:r>
        <w:rPr>
          <w:rFonts w:ascii="Times New Roman" w:hAnsi="Times New Roman" w:cs="Times New Roman"/>
          <w:sz w:val="28"/>
          <w:szCs w:val="28"/>
        </w:rPr>
        <w:t>тұжырымдамасы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қолданылады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Бұл</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әдіс</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берілген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нүктеге</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ең</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жақын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орналасқан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деректер</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нүктелерін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табуға</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негізделген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Бұл</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тәсіл</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деректер</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нүктесін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оның</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әртүрлі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класстарға</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жақындығына</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байланысты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жіктеу</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үшін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жиі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қолданылады</w:t>
      </w:r>
      <w:r w:rsidRPr="00161311">
        <w:rPr>
          <w:rFonts w:ascii="Times New Roman" w:hAnsi="Times New Roman" w:cs="Times New Roman"/>
          <w:sz w:val="28"/>
          <w:szCs w:val="28"/>
          <w:lang w:val="en-US"/>
        </w:rPr>
        <w:t xml:space="preserve">.  </w:t>
      </w:r>
    </w:p>
    <w:p w:rsidR="003813F9" w:rsidRPr="00161311" w:rsidRDefault="00161311">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Жаңа</w:t>
      </w:r>
      <w:r w:rsidRPr="00161311">
        <w:rPr>
          <w:rFonts w:ascii="Times New Roman" w:hAnsi="Times New Roman" w:cs="Times New Roman"/>
          <w:sz w:val="28"/>
          <w:szCs w:val="28"/>
          <w:lang w:val="en-US"/>
        </w:rPr>
        <w:t xml:space="preserve"> Python </w:t>
      </w:r>
      <w:r>
        <w:rPr>
          <w:rFonts w:ascii="Times New Roman" w:hAnsi="Times New Roman" w:cs="Times New Roman"/>
          <w:sz w:val="28"/>
          <w:szCs w:val="28"/>
        </w:rPr>
        <w:t>файлын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құрып</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келесі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пакеттерді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импорттаңыз</w:t>
      </w:r>
      <w:r w:rsidRPr="00161311">
        <w:rPr>
          <w:rFonts w:ascii="Times New Roman" w:hAnsi="Times New Roman" w:cs="Times New Roman"/>
          <w:sz w:val="28"/>
          <w:szCs w:val="28"/>
          <w:lang w:val="en-US"/>
        </w:rPr>
        <w:t xml:space="preserve">:  </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import numpy as np</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import matplotlib.pyplot as plt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from sklearn.neighbors import NearestNeighbors</w:t>
      </w:r>
    </w:p>
    <w:p w:rsidR="003813F9" w:rsidRPr="00161311" w:rsidRDefault="00161311">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Екі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өлшемді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деректер</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нүктелерінің</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үлгісін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анықтайық</w:t>
      </w:r>
      <w:r w:rsidRPr="00161311">
        <w:rPr>
          <w:rFonts w:ascii="Times New Roman" w:hAnsi="Times New Roman" w:cs="Times New Roman"/>
          <w:sz w:val="28"/>
          <w:szCs w:val="28"/>
          <w:lang w:val="en-US"/>
        </w:rPr>
        <w:t xml:space="preserve">:  </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Кіріс</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деректері</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X = np.</w:t>
      </w:r>
      <w:r w:rsidRPr="00CF38F4">
        <w:rPr>
          <w:rFonts w:eastAsia="Times New Roman" w:cs="Times New Roman"/>
          <w:b/>
          <w:color w:val="3A3A3A"/>
          <w:sz w:val="20"/>
          <w:szCs w:val="20"/>
          <w:lang w:val="en-US"/>
        </w:rPr>
        <w:t>array</w:t>
      </w:r>
      <w:r w:rsidRPr="00CF38F4">
        <w:rPr>
          <w:rFonts w:eastAsia="Times New Roman" w:cs="Times New Roman"/>
          <w:b/>
          <w:color w:val="242421"/>
          <w:sz w:val="20"/>
          <w:szCs w:val="20"/>
          <w:lang w:val="en-US"/>
        </w:rPr>
        <w:t>([[2.1, 1.3], [1.3, 3.2], [2.9, 2.5], [2.7, 5.4],</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    [3.8, 0.9], [7.3, 2.1], [4.2, 6.5], [3.8, 3.7],</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    [2.5, 4.1], [3.4, 1.9], [5.7, 3.5], [6.1, 4.3],</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CF38F4">
        <w:rPr>
          <w:rFonts w:eastAsia="Times New Roman" w:cs="Times New Roman"/>
          <w:b/>
          <w:color w:val="242421"/>
          <w:sz w:val="20"/>
          <w:szCs w:val="20"/>
          <w:lang w:val="en-US"/>
        </w:rPr>
        <w:t>    [5.1, 2.2], [6.2, 1.1]])</w:t>
      </w:r>
    </w:p>
    <w:p w:rsidR="003813F9" w:rsidRPr="00CF38F4" w:rsidRDefault="00161311" w:rsidP="00CF38F4">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Табуды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қалайтын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ең</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жақын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көршілер</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санын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белгілейік</w:t>
      </w:r>
      <w:r w:rsidRPr="00161311">
        <w:rPr>
          <w:rFonts w:ascii="Times New Roman" w:hAnsi="Times New Roman" w:cs="Times New Roman"/>
          <w:sz w:val="28"/>
          <w:szCs w:val="28"/>
          <w:lang w:val="en-US"/>
        </w:rPr>
        <w:t xml:space="preserve">:  </w:t>
      </w:r>
      <w:r w:rsidRPr="00CF38F4">
        <w:rPr>
          <w:rFonts w:eastAsia="Times New Roman" w:cs="Times New Roman"/>
          <w:b/>
          <w:color w:val="242421"/>
          <w:sz w:val="20"/>
          <w:szCs w:val="20"/>
          <w:lang w:val="en-US"/>
        </w:rPr>
        <w:t>k = 5</w:t>
      </w:r>
    </w:p>
    <w:p w:rsidR="003813F9" w:rsidRPr="00CF38F4" w:rsidRDefault="00161311" w:rsidP="00CF38F4">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Біз</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келесі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тесттік</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нүкте</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үшін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ең</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жақын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көршілерді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табамыз</w:t>
      </w:r>
      <w:r w:rsidRPr="00161311">
        <w:rPr>
          <w:rFonts w:ascii="Times New Roman" w:hAnsi="Times New Roman" w:cs="Times New Roman"/>
          <w:sz w:val="28"/>
          <w:szCs w:val="28"/>
          <w:lang w:val="en-US"/>
        </w:rPr>
        <w:t>:</w:t>
      </w:r>
      <w:r w:rsidR="00CF38F4" w:rsidRPr="00CF38F4">
        <w:rPr>
          <w:rFonts w:ascii="Times New Roman" w:hAnsi="Times New Roman" w:cs="Times New Roman"/>
          <w:sz w:val="28"/>
          <w:szCs w:val="28"/>
          <w:lang w:val="en-US"/>
        </w:rPr>
        <w:t xml:space="preserve"> </w:t>
      </w:r>
      <w:r w:rsidRPr="00CF38F4">
        <w:rPr>
          <w:rFonts w:eastAsia="Times New Roman" w:cs="Times New Roman"/>
          <w:b/>
          <w:color w:val="242421"/>
          <w:sz w:val="20"/>
          <w:szCs w:val="20"/>
          <w:lang w:val="en-US"/>
        </w:rPr>
        <w:t>test_datapoint = [4.3, 2.7]</w:t>
      </w:r>
    </w:p>
    <w:p w:rsidR="003813F9" w:rsidRPr="00161311" w:rsidRDefault="00161311">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Кіріс</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деректерін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графикке</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қарапайым</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шеңберлер</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арқылы</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саламыз</w:t>
      </w:r>
      <w:r w:rsidRPr="00161311">
        <w:rPr>
          <w:rFonts w:ascii="Times New Roman" w:hAnsi="Times New Roman" w:cs="Times New Roman"/>
          <w:sz w:val="28"/>
          <w:szCs w:val="28"/>
          <w:lang w:val="en-US"/>
        </w:rPr>
        <w:t>:</w:t>
      </w:r>
    </w:p>
    <w:p w:rsidR="003813F9" w:rsidRPr="00CF38F4" w:rsidRDefault="00161311">
      <w:pPr>
        <w:spacing w:after="0" w:line="240" w:lineRule="auto"/>
        <w:ind w:firstLine="720"/>
        <w:jc w:val="both"/>
        <w:rPr>
          <w:rFonts w:eastAsia="Times New Roman" w:cs="Times New Roman"/>
          <w:b/>
          <w:color w:val="242421"/>
          <w:sz w:val="20"/>
          <w:szCs w:val="20"/>
        </w:rPr>
      </w:pPr>
      <w:r w:rsidRPr="00CF38F4">
        <w:rPr>
          <w:rFonts w:eastAsia="Times New Roman" w:cs="Times New Roman"/>
          <w:b/>
          <w:color w:val="242421"/>
          <w:sz w:val="20"/>
          <w:szCs w:val="20"/>
        </w:rPr>
        <w:t>plt.</w:t>
      </w:r>
      <w:r w:rsidRPr="00CF38F4">
        <w:rPr>
          <w:rFonts w:eastAsia="Times New Roman" w:cs="Times New Roman"/>
          <w:b/>
          <w:color w:val="3A3A3A"/>
          <w:sz w:val="20"/>
          <w:szCs w:val="20"/>
        </w:rPr>
        <w:t>figure</w:t>
      </w:r>
      <w:r w:rsidRPr="00CF38F4">
        <w:rPr>
          <w:rFonts w:eastAsia="Times New Roman" w:cs="Times New Roman"/>
          <w:b/>
          <w:color w:val="242421"/>
          <w:sz w:val="20"/>
          <w:szCs w:val="20"/>
        </w:rPr>
        <w: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plt.</w:t>
      </w:r>
      <w:r w:rsidRPr="00CF38F4">
        <w:rPr>
          <w:rFonts w:eastAsia="Times New Roman" w:cs="Times New Roman"/>
          <w:b/>
          <w:color w:val="3A3A3A"/>
          <w:sz w:val="20"/>
          <w:szCs w:val="20"/>
          <w:lang w:val="en-US"/>
        </w:rPr>
        <w:t>title</w:t>
      </w:r>
      <w:r w:rsidRPr="00CF38F4">
        <w:rPr>
          <w:rFonts w:eastAsia="Times New Roman" w:cs="Times New Roman"/>
          <w:b/>
          <w:color w:val="242421"/>
          <w:sz w:val="20"/>
          <w:szCs w:val="20"/>
          <w:lang w:val="en-US"/>
        </w:rPr>
        <w:t>('</w:t>
      </w:r>
      <w:r w:rsidRPr="00CF38F4">
        <w:rPr>
          <w:rFonts w:eastAsia="Times New Roman" w:cs="Times New Roman"/>
          <w:b/>
          <w:color w:val="242421"/>
          <w:sz w:val="20"/>
          <w:szCs w:val="20"/>
        </w:rPr>
        <w:t>Кіріс</w:t>
      </w:r>
      <w:r w:rsidRPr="00CF38F4">
        <w:rPr>
          <w:rFonts w:eastAsia="Times New Roman" w:cs="Times New Roman"/>
          <w:b/>
          <w:color w:val="242421"/>
          <w:sz w:val="20"/>
          <w:szCs w:val="20"/>
          <w:lang w:val="en-US"/>
        </w:rPr>
        <w:t xml:space="preserve"> </w:t>
      </w:r>
      <w:r w:rsidRPr="00CF38F4">
        <w:rPr>
          <w:rFonts w:eastAsia="Times New Roman" w:cs="Times New Roman"/>
          <w:b/>
          <w:color w:val="242421"/>
          <w:sz w:val="20"/>
          <w:szCs w:val="20"/>
        </w:rPr>
        <w:t>деректері</w:t>
      </w:r>
      <w:r w:rsidRPr="00CF38F4">
        <w:rPr>
          <w:rFonts w:eastAsia="Times New Roman" w:cs="Times New Roman"/>
          <w:b/>
          <w:color w:val="242421"/>
          <w:sz w:val="20"/>
          <w:szCs w:val="20"/>
          <w:lang w:val="en-US"/>
        </w:rPr>
        <w:t>')</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CF38F4">
        <w:rPr>
          <w:rFonts w:eastAsia="Times New Roman" w:cs="Times New Roman"/>
          <w:b/>
          <w:color w:val="242421"/>
          <w:sz w:val="20"/>
          <w:szCs w:val="20"/>
          <w:lang w:val="en-US"/>
        </w:rPr>
        <w:t>plt.</w:t>
      </w:r>
      <w:r w:rsidRPr="00CF38F4">
        <w:rPr>
          <w:rFonts w:eastAsia="Times New Roman" w:cs="Times New Roman"/>
          <w:b/>
          <w:color w:val="3A3A3A"/>
          <w:sz w:val="20"/>
          <w:szCs w:val="20"/>
          <w:lang w:val="en-US"/>
        </w:rPr>
        <w:t>scatter</w:t>
      </w:r>
      <w:r w:rsidRPr="00CF38F4">
        <w:rPr>
          <w:rFonts w:eastAsia="Times New Roman" w:cs="Times New Roman"/>
          <w:b/>
          <w:color w:val="242421"/>
          <w:sz w:val="20"/>
          <w:szCs w:val="20"/>
          <w:lang w:val="en-US"/>
        </w:rPr>
        <w:t>(X[:,0], X[:,1], marker='o', s=75, color='black')</w:t>
      </w:r>
    </w:p>
    <w:p w:rsidR="003813F9" w:rsidRPr="00161311" w:rsidRDefault="00161311">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Модельді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құрып</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оқытамыз</w:t>
      </w:r>
      <w:r w:rsidRPr="00161311">
        <w:rPr>
          <w:rFonts w:ascii="Times New Roman" w:hAnsi="Times New Roman" w:cs="Times New Roman"/>
          <w:sz w:val="28"/>
          <w:szCs w:val="28"/>
          <w:lang w:val="en-US"/>
        </w:rPr>
        <w: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414141"/>
          <w:sz w:val="20"/>
          <w:szCs w:val="20"/>
          <w:lang w:val="en-US"/>
        </w:rPr>
        <w:t># K-</w:t>
      </w:r>
      <w:r w:rsidRPr="00CF38F4">
        <w:rPr>
          <w:rFonts w:eastAsia="Times New Roman" w:cs="Times New Roman"/>
          <w:b/>
          <w:color w:val="414141"/>
          <w:sz w:val="20"/>
          <w:szCs w:val="20"/>
        </w:rPr>
        <w:t>ең</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жақын</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көршілер</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моделін</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құру</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 xml:space="preserve">knn_model = </w:t>
      </w:r>
      <w:r w:rsidRPr="00CF38F4">
        <w:rPr>
          <w:rFonts w:eastAsia="Times New Roman" w:cs="Times New Roman"/>
          <w:b/>
          <w:color w:val="3A3A3A"/>
          <w:sz w:val="20"/>
          <w:szCs w:val="20"/>
          <w:lang w:val="en-US"/>
        </w:rPr>
        <w:t>NearestNeighbors</w:t>
      </w:r>
      <w:r w:rsidRPr="00CF38F4">
        <w:rPr>
          <w:rFonts w:eastAsia="Times New Roman" w:cs="Times New Roman"/>
          <w:b/>
          <w:color w:val="242421"/>
          <w:sz w:val="20"/>
          <w:szCs w:val="20"/>
          <w:lang w:val="en-US"/>
        </w:rPr>
        <w:t>(n_neighbors=k, algorithm='ball_tree').</w:t>
      </w:r>
      <w:r w:rsidRPr="00CF38F4">
        <w:rPr>
          <w:rFonts w:eastAsia="Times New Roman" w:cs="Times New Roman"/>
          <w:b/>
          <w:color w:val="3A3A3A"/>
          <w:sz w:val="20"/>
          <w:szCs w:val="20"/>
          <w:lang w:val="en-US"/>
        </w:rPr>
        <w:t>fit</w:t>
      </w:r>
      <w:r w:rsidRPr="00CF38F4">
        <w:rPr>
          <w:rFonts w:eastAsia="Times New Roman" w:cs="Times New Roman"/>
          <w:b/>
          <w:color w:val="242421"/>
          <w:sz w:val="20"/>
          <w:szCs w:val="20"/>
          <w:lang w:val="en-US"/>
        </w:rPr>
        <w:t>(X)</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CF38F4">
        <w:rPr>
          <w:rFonts w:eastAsia="Times New Roman" w:cs="Times New Roman"/>
          <w:b/>
          <w:color w:val="242421"/>
          <w:sz w:val="20"/>
          <w:szCs w:val="20"/>
          <w:lang w:val="en-US"/>
        </w:rPr>
        <w:t>distances, indices = knn_model.</w:t>
      </w:r>
      <w:r w:rsidRPr="00CF38F4">
        <w:rPr>
          <w:rFonts w:eastAsia="Times New Roman" w:cs="Times New Roman"/>
          <w:b/>
          <w:color w:val="3A3A3A"/>
          <w:sz w:val="20"/>
          <w:szCs w:val="20"/>
          <w:lang w:val="en-US"/>
        </w:rPr>
        <w:t>kneighbors</w:t>
      </w:r>
      <w:r w:rsidRPr="00CF38F4">
        <w:rPr>
          <w:rFonts w:eastAsia="Times New Roman" w:cs="Times New Roman"/>
          <w:b/>
          <w:color w:val="242421"/>
          <w:sz w:val="20"/>
          <w:szCs w:val="20"/>
          <w:lang w:val="en-US"/>
        </w:rPr>
        <w:t>([test_datapoint])</w:t>
      </w:r>
    </w:p>
    <w:p w:rsidR="003813F9" w:rsidRPr="00161311" w:rsidRDefault="00161311">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Табылған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ең</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жақын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көршілерді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басып</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шығарамыз</w:t>
      </w:r>
      <w:r w:rsidRPr="00161311">
        <w:rPr>
          <w:rFonts w:ascii="Times New Roman" w:hAnsi="Times New Roman" w:cs="Times New Roman"/>
          <w:sz w:val="28"/>
          <w:szCs w:val="28"/>
          <w:lang w:val="en-US"/>
        </w:rPr>
        <w: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414141"/>
          <w:sz w:val="20"/>
          <w:szCs w:val="20"/>
          <w:lang w:val="en-US"/>
        </w:rPr>
        <w:t xml:space="preserve"># K </w:t>
      </w:r>
      <w:r w:rsidRPr="00CF38F4">
        <w:rPr>
          <w:rFonts w:eastAsia="Times New Roman" w:cs="Times New Roman"/>
          <w:b/>
          <w:color w:val="414141"/>
          <w:sz w:val="20"/>
          <w:szCs w:val="20"/>
        </w:rPr>
        <w:t>ең</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жақын</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көршілерді</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көрсету</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3A3A3A"/>
          <w:sz w:val="20"/>
          <w:szCs w:val="20"/>
          <w:lang w:val="en-US"/>
        </w:rPr>
        <w:t>print</w:t>
      </w:r>
      <w:r w:rsidRPr="00CF38F4">
        <w:rPr>
          <w:rFonts w:eastAsia="Times New Roman" w:cs="Times New Roman"/>
          <w:b/>
          <w:color w:val="242421"/>
          <w:sz w:val="20"/>
          <w:szCs w:val="20"/>
          <w:lang w:val="en-US"/>
        </w:rPr>
        <w:t>("</w:t>
      </w:r>
      <w:r w:rsidRPr="00CF38F4">
        <w:rPr>
          <w:rFonts w:eastAsia="Times New Roman" w:cs="Times New Roman"/>
          <w:b/>
          <w:color w:val="8F8F8F"/>
          <w:sz w:val="20"/>
          <w:szCs w:val="20"/>
          <w:lang w:val="en-US"/>
        </w:rPr>
        <w:t>\n</w:t>
      </w:r>
      <w:r w:rsidRPr="00CF38F4">
        <w:rPr>
          <w:rFonts w:eastAsia="Times New Roman" w:cs="Times New Roman"/>
          <w:b/>
          <w:color w:val="242421"/>
          <w:sz w:val="20"/>
          <w:szCs w:val="20"/>
          <w:lang w:val="en-US"/>
        </w:rPr>
        <w:t xml:space="preserve">K </w:t>
      </w:r>
      <w:r w:rsidRPr="00CF38F4">
        <w:rPr>
          <w:rFonts w:eastAsia="Times New Roman" w:cs="Times New Roman"/>
          <w:b/>
          <w:color w:val="242421"/>
          <w:sz w:val="20"/>
          <w:szCs w:val="20"/>
        </w:rPr>
        <w:t>ең</w:t>
      </w:r>
      <w:r w:rsidRPr="00CF38F4">
        <w:rPr>
          <w:rFonts w:eastAsia="Times New Roman" w:cs="Times New Roman"/>
          <w:b/>
          <w:color w:val="242421"/>
          <w:sz w:val="20"/>
          <w:szCs w:val="20"/>
          <w:lang w:val="en-US"/>
        </w:rPr>
        <w:t xml:space="preserve"> </w:t>
      </w:r>
      <w:r w:rsidRPr="00CF38F4">
        <w:rPr>
          <w:rFonts w:eastAsia="Times New Roman" w:cs="Times New Roman"/>
          <w:b/>
          <w:color w:val="242421"/>
          <w:sz w:val="20"/>
          <w:szCs w:val="20"/>
        </w:rPr>
        <w:t>жақын</w:t>
      </w:r>
      <w:r w:rsidRPr="00CF38F4">
        <w:rPr>
          <w:rFonts w:eastAsia="Times New Roman" w:cs="Times New Roman"/>
          <w:b/>
          <w:color w:val="242421"/>
          <w:sz w:val="20"/>
          <w:szCs w:val="20"/>
          <w:lang w:val="en-US"/>
        </w:rPr>
        <w:t xml:space="preserve"> </w:t>
      </w:r>
      <w:r w:rsidRPr="00CF38F4">
        <w:rPr>
          <w:rFonts w:eastAsia="Times New Roman" w:cs="Times New Roman"/>
          <w:b/>
          <w:color w:val="242421"/>
          <w:sz w:val="20"/>
          <w:szCs w:val="20"/>
        </w:rPr>
        <w:t>көршілер</w:t>
      </w:r>
      <w:r w:rsidRPr="00CF38F4">
        <w:rPr>
          <w:rFonts w:eastAsia="Times New Roman" w:cs="Times New Roman"/>
          <w:b/>
          <w:color w:val="242421"/>
          <w:sz w:val="20"/>
          <w:szCs w:val="20"/>
          <w:lang w:val="en-US"/>
        </w:rPr>
        <w: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 xml:space="preserve">for rank, index in </w:t>
      </w:r>
      <w:r w:rsidRPr="00CF38F4">
        <w:rPr>
          <w:rFonts w:eastAsia="Times New Roman" w:cs="Times New Roman"/>
          <w:b/>
          <w:color w:val="3A3A3A"/>
          <w:sz w:val="20"/>
          <w:szCs w:val="20"/>
          <w:lang w:val="en-US"/>
        </w:rPr>
        <w:t>enumerate</w:t>
      </w:r>
      <w:r w:rsidRPr="00CF38F4">
        <w:rPr>
          <w:rFonts w:eastAsia="Times New Roman" w:cs="Times New Roman"/>
          <w:b/>
          <w:color w:val="242421"/>
          <w:sz w:val="20"/>
          <w:szCs w:val="20"/>
          <w:lang w:val="en-US"/>
        </w:rPr>
        <w:t>(indices[0][:k], start=1):</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CF38F4">
        <w:rPr>
          <w:rFonts w:eastAsia="Times New Roman" w:cs="Times New Roman"/>
          <w:b/>
          <w:color w:val="242421"/>
          <w:sz w:val="20"/>
          <w:szCs w:val="20"/>
          <w:lang w:val="en-US"/>
        </w:rPr>
        <w:t xml:space="preserve">    </w:t>
      </w:r>
      <w:r w:rsidRPr="00CF38F4">
        <w:rPr>
          <w:rFonts w:eastAsia="Times New Roman" w:cs="Times New Roman"/>
          <w:b/>
          <w:color w:val="3A3A3A"/>
          <w:sz w:val="20"/>
          <w:szCs w:val="20"/>
          <w:lang w:val="en-US"/>
        </w:rPr>
        <w:t>print</w:t>
      </w:r>
      <w:r w:rsidRPr="00CF38F4">
        <w:rPr>
          <w:rFonts w:eastAsia="Times New Roman" w:cs="Times New Roman"/>
          <w:b/>
          <w:color w:val="242421"/>
          <w:sz w:val="20"/>
          <w:szCs w:val="20"/>
          <w:lang w:val="en-US"/>
        </w:rPr>
        <w:t>(</w:t>
      </w:r>
      <w:r w:rsidRPr="00CF38F4">
        <w:rPr>
          <w:rFonts w:eastAsia="Times New Roman" w:cs="Times New Roman"/>
          <w:b/>
          <w:color w:val="4B4B4B"/>
          <w:sz w:val="20"/>
          <w:szCs w:val="20"/>
          <w:lang w:val="en-US"/>
        </w:rPr>
        <w:t>str</w:t>
      </w:r>
      <w:r w:rsidRPr="00CF38F4">
        <w:rPr>
          <w:rFonts w:eastAsia="Times New Roman" w:cs="Times New Roman"/>
          <w:b/>
          <w:color w:val="242421"/>
          <w:sz w:val="20"/>
          <w:szCs w:val="20"/>
          <w:lang w:val="en-US"/>
        </w:rPr>
        <w:t>(rank) + " ==&gt;", X[index])</w:t>
      </w:r>
    </w:p>
    <w:p w:rsidR="003813F9" w:rsidRPr="00161311" w:rsidRDefault="00161311">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Ең</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жақын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көршілерді</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тест</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нүктесімен</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бірге</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графикке</w:t>
      </w:r>
      <w:r w:rsidRPr="00161311">
        <w:rPr>
          <w:rFonts w:ascii="Times New Roman" w:hAnsi="Times New Roman" w:cs="Times New Roman"/>
          <w:sz w:val="28"/>
          <w:szCs w:val="28"/>
          <w:lang w:val="en-US"/>
        </w:rPr>
        <w:t xml:space="preserve"> </w:t>
      </w:r>
      <w:r>
        <w:rPr>
          <w:rFonts w:ascii="Times New Roman" w:hAnsi="Times New Roman" w:cs="Times New Roman"/>
          <w:sz w:val="28"/>
          <w:szCs w:val="28"/>
        </w:rPr>
        <w:t>саламыз</w:t>
      </w:r>
      <w:r w:rsidRPr="00161311">
        <w:rPr>
          <w:rFonts w:ascii="Times New Roman" w:hAnsi="Times New Roman" w:cs="Times New Roman"/>
          <w:sz w:val="28"/>
          <w:szCs w:val="28"/>
          <w:lang w:val="en-US"/>
        </w:rPr>
        <w: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Ең</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жақын</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көршілерді</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визуализациялау</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plt.</w:t>
      </w:r>
      <w:r w:rsidRPr="00CF38F4">
        <w:rPr>
          <w:rFonts w:eastAsia="Times New Roman" w:cs="Times New Roman"/>
          <w:b/>
          <w:color w:val="3A3A3A"/>
          <w:sz w:val="20"/>
          <w:szCs w:val="20"/>
          <w:lang w:val="en-US"/>
        </w:rPr>
        <w:t>figure</w:t>
      </w:r>
      <w:r w:rsidRPr="00CF38F4">
        <w:rPr>
          <w:rFonts w:eastAsia="Times New Roman" w:cs="Times New Roman"/>
          <w:b/>
          <w:color w:val="242421"/>
          <w:sz w:val="20"/>
          <w:szCs w:val="20"/>
          <w:lang w:val="en-US"/>
        </w:rPr>
        <w: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plt.</w:t>
      </w:r>
      <w:r w:rsidRPr="00CF38F4">
        <w:rPr>
          <w:rFonts w:eastAsia="Times New Roman" w:cs="Times New Roman"/>
          <w:b/>
          <w:color w:val="3A3A3A"/>
          <w:sz w:val="20"/>
          <w:szCs w:val="20"/>
          <w:lang w:val="en-US"/>
        </w:rPr>
        <w:t>title</w:t>
      </w:r>
      <w:r w:rsidRPr="00CF38F4">
        <w:rPr>
          <w:rFonts w:eastAsia="Times New Roman" w:cs="Times New Roman"/>
          <w:b/>
          <w:color w:val="242421"/>
          <w:sz w:val="20"/>
          <w:szCs w:val="20"/>
          <w:lang w:val="en-US"/>
        </w:rPr>
        <w:t>('</w:t>
      </w:r>
      <w:r w:rsidRPr="00CF38F4">
        <w:rPr>
          <w:rFonts w:eastAsia="Times New Roman" w:cs="Times New Roman"/>
          <w:b/>
          <w:color w:val="242421"/>
          <w:sz w:val="20"/>
          <w:szCs w:val="20"/>
        </w:rPr>
        <w:t>Ең</w:t>
      </w:r>
      <w:r w:rsidRPr="00CF38F4">
        <w:rPr>
          <w:rFonts w:eastAsia="Times New Roman" w:cs="Times New Roman"/>
          <w:b/>
          <w:color w:val="242421"/>
          <w:sz w:val="20"/>
          <w:szCs w:val="20"/>
          <w:lang w:val="en-US"/>
        </w:rPr>
        <w:t xml:space="preserve"> </w:t>
      </w:r>
      <w:r w:rsidRPr="00CF38F4">
        <w:rPr>
          <w:rFonts w:eastAsia="Times New Roman" w:cs="Times New Roman"/>
          <w:b/>
          <w:color w:val="242421"/>
          <w:sz w:val="20"/>
          <w:szCs w:val="20"/>
        </w:rPr>
        <w:t>жақын</w:t>
      </w:r>
      <w:r w:rsidRPr="00CF38F4">
        <w:rPr>
          <w:rFonts w:eastAsia="Times New Roman" w:cs="Times New Roman"/>
          <w:b/>
          <w:color w:val="242421"/>
          <w:sz w:val="20"/>
          <w:szCs w:val="20"/>
          <w:lang w:val="en-US"/>
        </w:rPr>
        <w:t xml:space="preserve"> </w:t>
      </w:r>
      <w:r w:rsidRPr="00CF38F4">
        <w:rPr>
          <w:rFonts w:eastAsia="Times New Roman" w:cs="Times New Roman"/>
          <w:b/>
          <w:color w:val="242421"/>
          <w:sz w:val="20"/>
          <w:szCs w:val="20"/>
        </w:rPr>
        <w:t>көршілер</w:t>
      </w:r>
      <w:r w:rsidRPr="00CF38F4">
        <w:rPr>
          <w:rFonts w:eastAsia="Times New Roman" w:cs="Times New Roman"/>
          <w:b/>
          <w:color w:val="242421"/>
          <w:sz w:val="20"/>
          <w:szCs w:val="20"/>
          <w:lang w:val="en-US"/>
        </w:rPr>
        <w: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plt.</w:t>
      </w:r>
      <w:r w:rsidRPr="00CF38F4">
        <w:rPr>
          <w:rFonts w:eastAsia="Times New Roman" w:cs="Times New Roman"/>
          <w:b/>
          <w:color w:val="3A3A3A"/>
          <w:sz w:val="20"/>
          <w:szCs w:val="20"/>
          <w:lang w:val="en-US"/>
        </w:rPr>
        <w:t>scatter</w:t>
      </w:r>
      <w:r w:rsidRPr="00CF38F4">
        <w:rPr>
          <w:rFonts w:eastAsia="Times New Roman" w:cs="Times New Roman"/>
          <w:b/>
          <w:color w:val="242421"/>
          <w:sz w:val="20"/>
          <w:szCs w:val="20"/>
          <w:lang w:val="en-US"/>
        </w:rPr>
        <w:t>(X[:, 0], X[:, 1], marker='o', s=75, color='k')  </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Барлық</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нүктелер</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plt.</w:t>
      </w:r>
      <w:r w:rsidRPr="00CF38F4">
        <w:rPr>
          <w:rFonts w:eastAsia="Times New Roman" w:cs="Times New Roman"/>
          <w:b/>
          <w:color w:val="3A3A3A"/>
          <w:sz w:val="20"/>
          <w:szCs w:val="20"/>
          <w:lang w:val="en-US"/>
        </w:rPr>
        <w:t>scatter</w:t>
      </w:r>
      <w:r w:rsidRPr="00CF38F4">
        <w:rPr>
          <w:rFonts w:eastAsia="Times New Roman" w:cs="Times New Roman"/>
          <w:b/>
          <w:color w:val="242421"/>
          <w:sz w:val="20"/>
          <w:szCs w:val="20"/>
          <w:lang w:val="en-US"/>
        </w:rPr>
        <w:t>(X[indices][0][:][:, 0], X[indices][0][:][:, 1],</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lastRenderedPageBreak/>
        <w:t>    marker='o', s=250, color='k', facecolors='none')  </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Ең</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жақын</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көршілер</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plt.</w:t>
      </w:r>
      <w:r w:rsidRPr="00CF38F4">
        <w:rPr>
          <w:rFonts w:eastAsia="Times New Roman" w:cs="Times New Roman"/>
          <w:b/>
          <w:color w:val="3A3A3A"/>
          <w:sz w:val="20"/>
          <w:szCs w:val="20"/>
          <w:lang w:val="en-US"/>
        </w:rPr>
        <w:t>scatter</w:t>
      </w:r>
      <w:r w:rsidRPr="00CF38F4">
        <w:rPr>
          <w:rFonts w:eastAsia="Times New Roman" w:cs="Times New Roman"/>
          <w:b/>
          <w:color w:val="242421"/>
          <w:sz w:val="20"/>
          <w:szCs w:val="20"/>
          <w:lang w:val="en-US"/>
        </w:rPr>
        <w:t>(test_datapoint[0], test_datapoint[1],</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    marker='x', s=75, color='k')  </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Тест</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нүктесі</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CF38F4">
        <w:rPr>
          <w:rFonts w:eastAsia="Times New Roman" w:cs="Times New Roman"/>
          <w:b/>
          <w:color w:val="242421"/>
          <w:sz w:val="20"/>
          <w:szCs w:val="20"/>
          <w:lang w:val="en-US"/>
        </w:rPr>
        <w:t>plt.</w:t>
      </w:r>
      <w:r w:rsidRPr="00CF38F4">
        <w:rPr>
          <w:rFonts w:eastAsia="Times New Roman" w:cs="Times New Roman"/>
          <w:b/>
          <w:color w:val="3A3A3A"/>
          <w:sz w:val="20"/>
          <w:szCs w:val="20"/>
          <w:lang w:val="en-US"/>
        </w:rPr>
        <w:t>show</w:t>
      </w:r>
      <w:r w:rsidRPr="00CF38F4">
        <w:rPr>
          <w:rFonts w:eastAsia="Times New Roman" w:cs="Times New Roman"/>
          <w:b/>
          <w:color w:val="242421"/>
          <w:sz w:val="20"/>
          <w:szCs w:val="20"/>
          <w:lang w:val="en-US"/>
        </w:rPr>
        <w:t>()</w:t>
      </w:r>
    </w:p>
    <w:p w:rsidR="003813F9" w:rsidRDefault="00161311" w:rsidP="00CF38F4">
      <w:pPr>
        <w:spacing w:after="0" w:line="240" w:lineRule="auto"/>
        <w:ind w:firstLine="720"/>
        <w:jc w:val="both"/>
        <w:rPr>
          <w:color w:val="1B1C1D"/>
          <w:sz w:val="28"/>
          <w:szCs w:val="28"/>
        </w:rPr>
      </w:pPr>
      <w:r w:rsidRPr="00CF38F4">
        <w:rPr>
          <w:rFonts w:ascii="Times New Roman" w:hAnsi="Times New Roman" w:cs="Times New Roman"/>
          <w:sz w:val="28"/>
          <w:szCs w:val="28"/>
          <w:lang w:val="en-US"/>
        </w:rPr>
        <w:t xml:space="preserve"> </w:t>
      </w:r>
      <w:r w:rsidRPr="00CF38F4">
        <w:rPr>
          <w:rFonts w:ascii="Times New Roman" w:hAnsi="Times New Roman" w:cs="Times New Roman"/>
          <w:color w:val="1B1C1D"/>
          <w:sz w:val="28"/>
          <w:szCs w:val="28"/>
        </w:rPr>
        <w:t>Бұл</w:t>
      </w:r>
      <w:r w:rsidRPr="00CF38F4">
        <w:rPr>
          <w:rFonts w:ascii="Times New Roman" w:hAnsi="Times New Roman" w:cs="Times New Roman"/>
          <w:color w:val="1B1C1D"/>
          <w:sz w:val="28"/>
          <w:szCs w:val="28"/>
          <w:lang w:val="en-US"/>
        </w:rPr>
        <w:t xml:space="preserve"> </w:t>
      </w:r>
      <w:r w:rsidRPr="00CF38F4">
        <w:rPr>
          <w:rFonts w:ascii="Times New Roman" w:hAnsi="Times New Roman" w:cs="Times New Roman"/>
          <w:color w:val="1B1C1D"/>
          <w:sz w:val="28"/>
          <w:szCs w:val="28"/>
        </w:rPr>
        <w:t>код</w:t>
      </w:r>
      <w:r w:rsidRPr="00CF38F4">
        <w:rPr>
          <w:rFonts w:ascii="Times New Roman" w:hAnsi="Times New Roman" w:cs="Times New Roman"/>
          <w:color w:val="1B1C1D"/>
          <w:sz w:val="28"/>
          <w:szCs w:val="28"/>
          <w:lang w:val="en-US"/>
        </w:rPr>
        <w:t xml:space="preserve"> </w:t>
      </w:r>
      <w:r w:rsidRPr="00CF38F4">
        <w:rPr>
          <w:rFonts w:ascii="Times New Roman" w:hAnsi="Times New Roman" w:cs="Times New Roman"/>
          <w:color w:val="1B1C1D"/>
          <w:sz w:val="28"/>
          <w:szCs w:val="28"/>
        </w:rPr>
        <w:t>толық</w:t>
      </w:r>
      <w:r w:rsidRPr="00CF38F4">
        <w:rPr>
          <w:rFonts w:ascii="Times New Roman" w:hAnsi="Times New Roman" w:cs="Times New Roman"/>
          <w:color w:val="1B1C1D"/>
          <w:sz w:val="28"/>
          <w:szCs w:val="28"/>
          <w:lang w:val="en-US"/>
        </w:rPr>
        <w:t xml:space="preserve"> </w:t>
      </w:r>
      <w:r w:rsidRPr="00CF38F4">
        <w:rPr>
          <w:rFonts w:ascii="Times New Roman" w:hAnsi="Times New Roman" w:cs="Times New Roman"/>
          <w:color w:val="1B1C1D"/>
          <w:sz w:val="28"/>
          <w:szCs w:val="28"/>
        </w:rPr>
        <w:t>нұсқасы</w:t>
      </w:r>
      <w:r w:rsidRPr="00CF38F4">
        <w:rPr>
          <w:rFonts w:ascii="Times New Roman" w:hAnsi="Times New Roman" w:cs="Times New Roman"/>
          <w:color w:val="1B1C1D"/>
          <w:sz w:val="28"/>
          <w:szCs w:val="28"/>
          <w:lang w:val="en-US"/>
        </w:rPr>
        <w:t xml:space="preserve"> k_nearest_neighbors.py </w:t>
      </w:r>
      <w:r w:rsidRPr="00CF38F4">
        <w:rPr>
          <w:rFonts w:ascii="Times New Roman" w:hAnsi="Times New Roman" w:cs="Times New Roman"/>
          <w:color w:val="1B1C1D"/>
          <w:sz w:val="28"/>
          <w:szCs w:val="28"/>
        </w:rPr>
        <w:t>файлында</w:t>
      </w:r>
      <w:r w:rsidRPr="00CF38F4">
        <w:rPr>
          <w:rFonts w:ascii="Times New Roman" w:hAnsi="Times New Roman" w:cs="Times New Roman"/>
          <w:color w:val="1B1C1D"/>
          <w:sz w:val="28"/>
          <w:szCs w:val="28"/>
          <w:lang w:val="en-US"/>
        </w:rPr>
        <w:t xml:space="preserve"> </w:t>
      </w:r>
      <w:r w:rsidRPr="00CF38F4">
        <w:rPr>
          <w:rFonts w:ascii="Times New Roman" w:hAnsi="Times New Roman" w:cs="Times New Roman"/>
          <w:color w:val="1B1C1D"/>
          <w:sz w:val="28"/>
          <w:szCs w:val="28"/>
        </w:rPr>
        <w:t>орналасқан</w:t>
      </w:r>
      <w:r w:rsidRPr="00CF38F4">
        <w:rPr>
          <w:rFonts w:ascii="Times New Roman" w:hAnsi="Times New Roman" w:cs="Times New Roman"/>
          <w:color w:val="1B1C1D"/>
          <w:sz w:val="28"/>
          <w:szCs w:val="28"/>
          <w:lang w:val="en-US"/>
        </w:rPr>
        <w:t xml:space="preserve">. </w:t>
      </w:r>
      <w:r w:rsidRPr="00CF38F4">
        <w:rPr>
          <w:rFonts w:ascii="Times New Roman" w:hAnsi="Times New Roman" w:cs="Times New Roman"/>
          <w:color w:val="1B1C1D"/>
          <w:sz w:val="28"/>
          <w:szCs w:val="28"/>
        </w:rPr>
        <w:t xml:space="preserve">Кодты орындау барысында экранда екі график пайда болады. </w:t>
      </w:r>
      <w:r w:rsidR="00CF38F4">
        <w:rPr>
          <w:color w:val="1B1C1D"/>
          <w:sz w:val="28"/>
          <w:szCs w:val="28"/>
        </w:rPr>
        <w:tab/>
      </w:r>
    </w:p>
    <w:p w:rsidR="003813F9" w:rsidRDefault="00161311">
      <w:pPr>
        <w:spacing w:after="0" w:line="240" w:lineRule="auto"/>
        <w:ind w:firstLine="720"/>
        <w:jc w:val="both"/>
        <w:rPr>
          <w:rFonts w:ascii="Times New Roman" w:eastAsia="Times New Roman" w:hAnsi="Times New Roman" w:cs="Times New Roman"/>
          <w:b/>
          <w:bCs/>
          <w:color w:val="1B1C1D"/>
          <w:sz w:val="28"/>
          <w:szCs w:val="28"/>
        </w:rPr>
      </w:pPr>
      <w:r>
        <w:rPr>
          <w:rFonts w:ascii="Times New Roman" w:eastAsia="Times New Roman" w:hAnsi="Times New Roman" w:cs="Times New Roman"/>
          <w:b/>
          <w:bCs/>
          <w:color w:val="1B1C1D"/>
          <w:sz w:val="28"/>
          <w:szCs w:val="28"/>
        </w:rPr>
        <w:t>К жақын көршілер әдісімен классификатор құру</w:t>
      </w:r>
    </w:p>
    <w:p w:rsidR="003813F9" w:rsidRDefault="00161311">
      <w:pPr>
        <w:spacing w:after="0" w:line="240" w:lineRule="auto"/>
        <w:ind w:firstLine="720"/>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К жақын көршілерге негізделген классификатор — бұл берілген нүкте жақын көршілер алгоритмін қолдану арқылы жіктелетін классификация моделі. Кіріс нүктесінің категориясын анықтау үшін алгоритм оқыту жиынындағы сұрау нүктесіне қатысты К нүктесін іздейді. Содан кейін бұл К көрші нүктелердің кластары "дауыс беру" арқылы анықталады. Біз алынған тізімнің К элементінің кластарын қарастырамыз және олардың ішінен ең көп "дауысқа" ие болған класты таңдаймыз. Біз классификаторды осы модельді қолдана отырып құру мысалын қарастырамыз. К мәні нақты есепке байланысты анықталады. Жаңа Python файлын жасаңыз және келесі кітапханаларды импорттаңыз:</w:t>
      </w:r>
    </w:p>
    <w:p w:rsidR="003813F9" w:rsidRPr="00CF38F4" w:rsidRDefault="00161311">
      <w:pPr>
        <w:spacing w:after="0" w:line="240" w:lineRule="auto"/>
        <w:ind w:firstLine="720"/>
        <w:jc w:val="both"/>
        <w:rPr>
          <w:rFonts w:eastAsia="Times New Roman" w:cs="Times New Roman"/>
          <w:b/>
          <w:color w:val="242421"/>
          <w:sz w:val="20"/>
          <w:szCs w:val="20"/>
        </w:rPr>
      </w:pPr>
      <w:r w:rsidRPr="00CF38F4">
        <w:rPr>
          <w:rFonts w:eastAsia="Times New Roman" w:cs="Times New Roman"/>
          <w:b/>
          <w:color w:val="242421"/>
          <w:sz w:val="20"/>
          <w:szCs w:val="20"/>
        </w:rPr>
        <w:t>import numpy as np</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import matplotlib.pyplot as plt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import matplotlib.colors as colors</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from sklearn import neighbors, datasets</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Кіріс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деректерін</w:t>
      </w:r>
      <w:r w:rsidRPr="00161311">
        <w:rPr>
          <w:rFonts w:ascii="Times New Roman" w:eastAsia="Times New Roman" w:hAnsi="Times New Roman" w:cs="Times New Roman"/>
          <w:color w:val="1B1C1D"/>
          <w:sz w:val="28"/>
          <w:szCs w:val="28"/>
          <w:lang w:val="en-US"/>
        </w:rPr>
        <w:t xml:space="preserve"> </w:t>
      </w:r>
      <w:r w:rsidRPr="00161311">
        <w:rPr>
          <w:rFonts w:ascii="Times New Roman" w:eastAsia="Times New Roman" w:hAnsi="Times New Roman" w:cs="Times New Roman"/>
          <w:color w:val="575B5F"/>
          <w:sz w:val="28"/>
          <w:szCs w:val="28"/>
          <w:lang w:val="en-US"/>
        </w:rPr>
        <w:t>data.txt</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файлынан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жүктейміз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Бұл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файлдың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әрбір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жолы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үтірмен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бөлінген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мәндерді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қамтиды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деректер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төрт</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классқа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жатады</w:t>
      </w:r>
      <w:r w:rsidRPr="00161311">
        <w:rPr>
          <w:rFonts w:ascii="Times New Roman" w:eastAsia="Times New Roman" w:hAnsi="Times New Roman" w:cs="Times New Roman"/>
          <w:color w:val="1B1C1D"/>
          <w:sz w:val="28"/>
          <w:szCs w:val="28"/>
          <w:lang w:val="en-US"/>
        </w:rPr>
        <w: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Кіріс</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деректерін</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жүктеу</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input_file = 'data.txt'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data = np.</w:t>
      </w:r>
      <w:r w:rsidRPr="00CF38F4">
        <w:rPr>
          <w:rFonts w:eastAsia="Times New Roman" w:cs="Times New Roman"/>
          <w:b/>
          <w:color w:val="3A3A3A"/>
          <w:sz w:val="20"/>
          <w:szCs w:val="20"/>
          <w:lang w:val="en-US"/>
        </w:rPr>
        <w:t>loadtxt</w:t>
      </w:r>
      <w:r w:rsidRPr="00CF38F4">
        <w:rPr>
          <w:rFonts w:eastAsia="Times New Roman" w:cs="Times New Roman"/>
          <w:b/>
          <w:color w:val="242421"/>
          <w:sz w:val="20"/>
          <w:szCs w:val="20"/>
          <w:lang w:val="en-US"/>
        </w:rPr>
        <w:t>(input_file, delimiter=',')</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CF38F4">
        <w:rPr>
          <w:rFonts w:eastAsia="Times New Roman" w:cs="Times New Roman"/>
          <w:b/>
          <w:color w:val="242421"/>
          <w:sz w:val="20"/>
          <w:szCs w:val="20"/>
          <w:lang w:val="en-US"/>
        </w:rPr>
        <w:t>X, y = data[:, :-1], data[:, -1].</w:t>
      </w:r>
      <w:r w:rsidRPr="00CF38F4">
        <w:rPr>
          <w:rFonts w:eastAsia="Times New Roman" w:cs="Times New Roman"/>
          <w:b/>
          <w:color w:val="3A3A3A"/>
          <w:sz w:val="20"/>
          <w:szCs w:val="20"/>
          <w:lang w:val="en-US"/>
        </w:rPr>
        <w:t>astype</w:t>
      </w:r>
      <w:r w:rsidRPr="00CF38F4">
        <w:rPr>
          <w:rFonts w:eastAsia="Times New Roman" w:cs="Times New Roman"/>
          <w:b/>
          <w:color w:val="242421"/>
          <w:sz w:val="20"/>
          <w:szCs w:val="20"/>
          <w:lang w:val="en-US"/>
        </w:rPr>
        <w:t>(np.int)</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Түрлі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пішінді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төрт</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маркерді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қолдана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отырып</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деректерді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визуализациялаймыз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Бізге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сәйкес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маркерлерге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белгілерді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түрлендіру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керек</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және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бұл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sidRPr="00161311">
        <w:rPr>
          <w:rFonts w:ascii="Times New Roman" w:eastAsia="Times New Roman" w:hAnsi="Times New Roman" w:cs="Times New Roman"/>
          <w:color w:val="575B5F"/>
          <w:sz w:val="28"/>
          <w:szCs w:val="28"/>
          <w:lang w:val="en-US"/>
        </w:rPr>
        <w:t>mapper</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айнымалысы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арналған</w:t>
      </w:r>
      <w:r w:rsidRPr="00161311">
        <w:rPr>
          <w:rFonts w:ascii="Times New Roman" w:eastAsia="Times New Roman" w:hAnsi="Times New Roman" w:cs="Times New Roman"/>
          <w:color w:val="1B1C1D"/>
          <w:sz w:val="28"/>
          <w:szCs w:val="28"/>
          <w:lang w:val="en-US"/>
        </w:rPr>
        <w: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Кіріс</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деректерін</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графикке</w:t>
      </w:r>
      <w:r w:rsidRPr="00CF38F4">
        <w:rPr>
          <w:rFonts w:eastAsia="Times New Roman" w:cs="Times New Roman"/>
          <w:b/>
          <w:color w:val="414141"/>
          <w:sz w:val="20"/>
          <w:szCs w:val="20"/>
          <w:lang w:val="en-US"/>
        </w:rPr>
        <w:t xml:space="preserve"> </w:t>
      </w:r>
      <w:r w:rsidRPr="00CF38F4">
        <w:rPr>
          <w:rFonts w:eastAsia="Times New Roman" w:cs="Times New Roman"/>
          <w:b/>
          <w:color w:val="414141"/>
          <w:sz w:val="20"/>
          <w:szCs w:val="20"/>
        </w:rPr>
        <w:t>шығару</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plt.</w:t>
      </w:r>
      <w:r w:rsidRPr="00CF38F4">
        <w:rPr>
          <w:rFonts w:eastAsia="Times New Roman" w:cs="Times New Roman"/>
          <w:b/>
          <w:color w:val="3A3A3A"/>
          <w:sz w:val="20"/>
          <w:szCs w:val="20"/>
          <w:lang w:val="en-US"/>
        </w:rPr>
        <w:t>figure</w:t>
      </w:r>
      <w:r w:rsidRPr="00CF38F4">
        <w:rPr>
          <w:rFonts w:eastAsia="Times New Roman" w:cs="Times New Roman"/>
          <w:b/>
          <w:color w:val="242421"/>
          <w:sz w:val="20"/>
          <w:szCs w:val="20"/>
          <w:lang w:val="en-US"/>
        </w:rPr>
        <w: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plt.</w:t>
      </w:r>
      <w:r w:rsidRPr="00CF38F4">
        <w:rPr>
          <w:rFonts w:eastAsia="Times New Roman" w:cs="Times New Roman"/>
          <w:b/>
          <w:color w:val="3A3A3A"/>
          <w:sz w:val="20"/>
          <w:szCs w:val="20"/>
          <w:lang w:val="en-US"/>
        </w:rPr>
        <w:t>title</w:t>
      </w:r>
      <w:r w:rsidRPr="00CF38F4">
        <w:rPr>
          <w:rFonts w:eastAsia="Times New Roman" w:cs="Times New Roman"/>
          <w:b/>
          <w:color w:val="242421"/>
          <w:sz w:val="20"/>
          <w:szCs w:val="20"/>
          <w:lang w:val="en-US"/>
        </w:rPr>
        <w:t>('</w:t>
      </w:r>
      <w:r w:rsidRPr="00CF38F4">
        <w:rPr>
          <w:rFonts w:eastAsia="Times New Roman" w:cs="Times New Roman"/>
          <w:b/>
          <w:color w:val="242421"/>
          <w:sz w:val="20"/>
          <w:szCs w:val="20"/>
        </w:rPr>
        <w:t>Кіріс</w:t>
      </w:r>
      <w:r w:rsidRPr="00CF38F4">
        <w:rPr>
          <w:rFonts w:eastAsia="Times New Roman" w:cs="Times New Roman"/>
          <w:b/>
          <w:color w:val="242421"/>
          <w:sz w:val="20"/>
          <w:szCs w:val="20"/>
          <w:lang w:val="en-US"/>
        </w:rPr>
        <w:t xml:space="preserve"> </w:t>
      </w:r>
      <w:r w:rsidRPr="00CF38F4">
        <w:rPr>
          <w:rFonts w:eastAsia="Times New Roman" w:cs="Times New Roman"/>
          <w:b/>
          <w:color w:val="242421"/>
          <w:sz w:val="20"/>
          <w:szCs w:val="20"/>
        </w:rPr>
        <w:t>деректері</w:t>
      </w:r>
      <w:r w:rsidRPr="00CF38F4">
        <w:rPr>
          <w:rFonts w:eastAsia="Times New Roman" w:cs="Times New Roman"/>
          <w:b/>
          <w:color w:val="242421"/>
          <w:sz w:val="20"/>
          <w:szCs w:val="20"/>
          <w:lang w:val="en-US"/>
        </w:rPr>
        <w:t>')</w:t>
      </w:r>
    </w:p>
    <w:p w:rsidR="003813F9" w:rsidRPr="00CF38F4" w:rsidRDefault="00161311">
      <w:pPr>
        <w:spacing w:after="0" w:line="240" w:lineRule="auto"/>
        <w:ind w:firstLine="720"/>
        <w:jc w:val="both"/>
        <w:rPr>
          <w:rFonts w:eastAsia="Times New Roman" w:cs="Times New Roman"/>
          <w:b/>
          <w:color w:val="242421"/>
          <w:sz w:val="20"/>
          <w:szCs w:val="20"/>
          <w:lang w:val="en-US"/>
        </w:rPr>
      </w:pPr>
      <w:r w:rsidRPr="00CF38F4">
        <w:rPr>
          <w:rFonts w:eastAsia="Times New Roman" w:cs="Times New Roman"/>
          <w:b/>
          <w:color w:val="242421"/>
          <w:sz w:val="20"/>
          <w:szCs w:val="20"/>
          <w:lang w:val="en-US"/>
        </w:rPr>
        <w:t>marker_shapes = 'v^os'</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CF38F4">
        <w:rPr>
          <w:rFonts w:eastAsia="Times New Roman" w:cs="Times New Roman"/>
          <w:b/>
          <w:color w:val="242421"/>
          <w:sz w:val="20"/>
          <w:szCs w:val="20"/>
          <w:lang w:val="en-US"/>
        </w:rPr>
        <w:t>mapp</w:t>
      </w:r>
    </w:p>
    <w:p w:rsidR="001211A5" w:rsidRDefault="00161311" w:rsidP="00CF38F4">
      <w:pPr>
        <w:spacing w:after="0" w:line="240" w:lineRule="auto"/>
        <w:ind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Қолданғымыз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келетін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жақын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көршілер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санын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анықтаймыз</w:t>
      </w:r>
      <w:r w:rsidR="00CF38F4" w:rsidRPr="00CF38F4">
        <w:rPr>
          <w:rFonts w:ascii="Times New Roman" w:eastAsia="Times New Roman" w:hAnsi="Times New Roman" w:cs="Times New Roman"/>
          <w:color w:val="1B1C1D"/>
          <w:sz w:val="28"/>
          <w:szCs w:val="28"/>
          <w:lang w:val="en-US"/>
        </w:rPr>
        <w:t>:</w:t>
      </w:r>
    </w:p>
    <w:p w:rsidR="003813F9" w:rsidRPr="001211A5" w:rsidRDefault="00161311" w:rsidP="00CF38F4">
      <w:pPr>
        <w:spacing w:after="0" w:line="240" w:lineRule="auto"/>
        <w:ind w:firstLine="709"/>
        <w:jc w:val="both"/>
        <w:rPr>
          <w:rFonts w:ascii="Times New Roman" w:eastAsia="Times New Roman" w:hAnsi="Times New Roman" w:cs="Times New Roman"/>
          <w:color w:val="1B1C1D"/>
          <w:sz w:val="28"/>
          <w:szCs w:val="28"/>
        </w:rPr>
      </w:pPr>
      <w:r w:rsidRPr="00CF38F4">
        <w:rPr>
          <w:rFonts w:eastAsia="Times New Roman" w:cs="Times New Roman"/>
          <w:b/>
          <w:color w:val="242421"/>
          <w:sz w:val="20"/>
          <w:szCs w:val="20"/>
          <w:lang w:val="en-US"/>
        </w:rPr>
        <w:t>num</w:t>
      </w:r>
      <w:r w:rsidRPr="001211A5">
        <w:rPr>
          <w:rFonts w:eastAsia="Times New Roman" w:cs="Times New Roman"/>
          <w:b/>
          <w:color w:val="242421"/>
          <w:sz w:val="20"/>
          <w:szCs w:val="20"/>
        </w:rPr>
        <w:t>_</w:t>
      </w:r>
      <w:r w:rsidRPr="00CF38F4">
        <w:rPr>
          <w:rFonts w:eastAsia="Times New Roman" w:cs="Times New Roman"/>
          <w:b/>
          <w:color w:val="242421"/>
          <w:sz w:val="20"/>
          <w:szCs w:val="20"/>
          <w:lang w:val="en-US"/>
        </w:rPr>
        <w:t>neighbors</w:t>
      </w:r>
      <w:r w:rsidRPr="001211A5">
        <w:rPr>
          <w:rFonts w:eastAsia="Times New Roman" w:cs="Times New Roman"/>
          <w:b/>
          <w:color w:val="242421"/>
          <w:sz w:val="20"/>
          <w:szCs w:val="20"/>
        </w:rPr>
        <w:t xml:space="preserve"> = 12</w:t>
      </w:r>
    </w:p>
    <w:p w:rsidR="003813F9" w:rsidRPr="001211A5" w:rsidRDefault="00161311" w:rsidP="001211A5">
      <w:pPr>
        <w:spacing w:after="0" w:line="240" w:lineRule="auto"/>
        <w:ind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Классификатордың</w:t>
      </w:r>
      <w:r w:rsidRPr="001211A5">
        <w:rPr>
          <w:rFonts w:ascii="Times New Roman" w:eastAsia="Times New Roman" w:hAnsi="Times New Roman" w:cs="Times New Roman"/>
          <w:color w:val="1B1C1D"/>
          <w:sz w:val="28"/>
          <w:szCs w:val="28"/>
        </w:rPr>
        <w:t xml:space="preserve"> </w:t>
      </w:r>
      <w:r>
        <w:rPr>
          <w:rFonts w:ascii="Times New Roman" w:eastAsia="Times New Roman" w:hAnsi="Times New Roman" w:cs="Times New Roman"/>
          <w:color w:val="1B1C1D"/>
          <w:sz w:val="28"/>
          <w:szCs w:val="28"/>
        </w:rPr>
        <w:t>шекарасын</w:t>
      </w:r>
      <w:r w:rsidRPr="001211A5">
        <w:rPr>
          <w:rFonts w:ascii="Times New Roman" w:eastAsia="Times New Roman" w:hAnsi="Times New Roman" w:cs="Times New Roman"/>
          <w:color w:val="1B1C1D"/>
          <w:sz w:val="28"/>
          <w:szCs w:val="28"/>
        </w:rPr>
        <w:t xml:space="preserve"> </w:t>
      </w:r>
      <w:r>
        <w:rPr>
          <w:rFonts w:ascii="Times New Roman" w:eastAsia="Times New Roman" w:hAnsi="Times New Roman" w:cs="Times New Roman"/>
          <w:color w:val="1B1C1D"/>
          <w:sz w:val="28"/>
          <w:szCs w:val="28"/>
        </w:rPr>
        <w:t>визуализациялау</w:t>
      </w:r>
      <w:r w:rsidRPr="001211A5">
        <w:rPr>
          <w:rFonts w:ascii="Times New Roman" w:eastAsia="Times New Roman" w:hAnsi="Times New Roman" w:cs="Times New Roman"/>
          <w:color w:val="1B1C1D"/>
          <w:sz w:val="28"/>
          <w:szCs w:val="28"/>
        </w:rPr>
        <w:t xml:space="preserve"> </w:t>
      </w:r>
      <w:r>
        <w:rPr>
          <w:rFonts w:ascii="Times New Roman" w:eastAsia="Times New Roman" w:hAnsi="Times New Roman" w:cs="Times New Roman"/>
          <w:color w:val="1B1C1D"/>
          <w:sz w:val="28"/>
          <w:szCs w:val="28"/>
        </w:rPr>
        <w:t>үшін</w:t>
      </w:r>
      <w:r w:rsidRPr="001211A5">
        <w:rPr>
          <w:rFonts w:ascii="Times New Roman" w:eastAsia="Times New Roman" w:hAnsi="Times New Roman" w:cs="Times New Roman"/>
          <w:color w:val="1B1C1D"/>
          <w:sz w:val="28"/>
          <w:szCs w:val="28"/>
        </w:rPr>
        <w:t xml:space="preserve"> </w:t>
      </w:r>
      <w:r>
        <w:rPr>
          <w:rFonts w:ascii="Times New Roman" w:eastAsia="Times New Roman" w:hAnsi="Times New Roman" w:cs="Times New Roman"/>
          <w:color w:val="1B1C1D"/>
          <w:sz w:val="28"/>
          <w:szCs w:val="28"/>
        </w:rPr>
        <w:t>қолданатын</w:t>
      </w:r>
      <w:r w:rsidRPr="001211A5">
        <w:rPr>
          <w:rFonts w:ascii="Times New Roman" w:eastAsia="Times New Roman" w:hAnsi="Times New Roman" w:cs="Times New Roman"/>
          <w:color w:val="1B1C1D"/>
          <w:sz w:val="28"/>
          <w:szCs w:val="28"/>
        </w:rPr>
        <w:t xml:space="preserve"> </w:t>
      </w:r>
      <w:r>
        <w:rPr>
          <w:rFonts w:ascii="Times New Roman" w:eastAsia="Times New Roman" w:hAnsi="Times New Roman" w:cs="Times New Roman"/>
          <w:color w:val="1B1C1D"/>
          <w:sz w:val="28"/>
          <w:szCs w:val="28"/>
        </w:rPr>
        <w:t>тордың</w:t>
      </w:r>
      <w:r w:rsidRPr="001211A5">
        <w:rPr>
          <w:rFonts w:ascii="Times New Roman" w:eastAsia="Times New Roman" w:hAnsi="Times New Roman" w:cs="Times New Roman"/>
          <w:color w:val="1B1C1D"/>
          <w:sz w:val="28"/>
          <w:szCs w:val="28"/>
        </w:rPr>
        <w:t xml:space="preserve"> </w:t>
      </w:r>
      <w:r>
        <w:rPr>
          <w:rFonts w:ascii="Times New Roman" w:eastAsia="Times New Roman" w:hAnsi="Times New Roman" w:cs="Times New Roman"/>
          <w:color w:val="1B1C1D"/>
          <w:sz w:val="28"/>
          <w:szCs w:val="28"/>
        </w:rPr>
        <w:t>қадамын</w:t>
      </w:r>
      <w:r w:rsidRPr="001211A5">
        <w:rPr>
          <w:rFonts w:ascii="Times New Roman" w:eastAsia="Times New Roman" w:hAnsi="Times New Roman" w:cs="Times New Roman"/>
          <w:color w:val="1B1C1D"/>
          <w:sz w:val="28"/>
          <w:szCs w:val="28"/>
        </w:rPr>
        <w:t xml:space="preserve"> </w:t>
      </w:r>
      <w:r>
        <w:rPr>
          <w:rFonts w:ascii="Times New Roman" w:eastAsia="Times New Roman" w:hAnsi="Times New Roman" w:cs="Times New Roman"/>
          <w:color w:val="1B1C1D"/>
          <w:sz w:val="28"/>
          <w:szCs w:val="28"/>
        </w:rPr>
        <w:t>анықтаймыз</w:t>
      </w:r>
      <w:r w:rsidRPr="001211A5">
        <w:rPr>
          <w:rFonts w:ascii="Times New Roman" w:eastAsia="Times New Roman" w:hAnsi="Times New Roman" w:cs="Times New Roman"/>
          <w:color w:val="1B1C1D"/>
          <w:sz w:val="28"/>
          <w:szCs w:val="28"/>
        </w:rPr>
        <w:t>.</w:t>
      </w:r>
    </w:p>
    <w:p w:rsidR="003813F9" w:rsidRPr="001211A5" w:rsidRDefault="00161311">
      <w:pPr>
        <w:spacing w:after="0" w:line="240" w:lineRule="auto"/>
        <w:ind w:firstLine="720"/>
        <w:jc w:val="both"/>
        <w:rPr>
          <w:rFonts w:eastAsia="Times New Roman" w:cs="Times New Roman"/>
          <w:b/>
          <w:color w:val="242421"/>
          <w:sz w:val="20"/>
          <w:szCs w:val="20"/>
        </w:rPr>
      </w:pPr>
      <w:r w:rsidRPr="001211A5">
        <w:rPr>
          <w:rFonts w:eastAsia="Times New Roman" w:cs="Times New Roman"/>
          <w:b/>
          <w:color w:val="414141"/>
          <w:sz w:val="20"/>
          <w:szCs w:val="20"/>
        </w:rPr>
        <w:t># Визуализация торының қадамы</w:t>
      </w:r>
    </w:p>
    <w:p w:rsidR="003813F9" w:rsidRPr="001211A5" w:rsidRDefault="00161311">
      <w:pPr>
        <w:spacing w:after="0" w:line="240" w:lineRule="auto"/>
        <w:ind w:firstLine="720"/>
        <w:jc w:val="both"/>
        <w:rPr>
          <w:rFonts w:eastAsia="Times New Roman" w:cs="Times New Roman"/>
          <w:b/>
          <w:color w:val="242421"/>
          <w:sz w:val="20"/>
          <w:szCs w:val="20"/>
        </w:rPr>
      </w:pPr>
      <w:r w:rsidRPr="001211A5">
        <w:rPr>
          <w:rFonts w:eastAsia="Times New Roman" w:cs="Times New Roman"/>
          <w:b/>
          <w:color w:val="242421"/>
          <w:sz w:val="20"/>
          <w:szCs w:val="20"/>
        </w:rPr>
        <w:t>step_size = 0.01</w:t>
      </w:r>
    </w:p>
    <w:p w:rsidR="003813F9" w:rsidRDefault="00161311">
      <w:pPr>
        <w:spacing w:after="0" w:line="24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 жақын көршілер әдісімен классификатор моделін жасаймыз</w:t>
      </w:r>
    </w:p>
    <w:p w:rsidR="003813F9" w:rsidRPr="001211A5" w:rsidRDefault="00161311">
      <w:pPr>
        <w:spacing w:after="0" w:line="240" w:lineRule="auto"/>
        <w:ind w:firstLine="720"/>
        <w:jc w:val="both"/>
        <w:rPr>
          <w:rFonts w:eastAsia="Times New Roman" w:cs="Times New Roman"/>
          <w:b/>
          <w:color w:val="242421"/>
          <w:sz w:val="20"/>
          <w:szCs w:val="20"/>
        </w:rPr>
      </w:pPr>
      <w:r w:rsidRPr="001211A5">
        <w:rPr>
          <w:rFonts w:eastAsia="Times New Roman" w:cs="Times New Roman"/>
          <w:b/>
          <w:color w:val="414141"/>
          <w:sz w:val="20"/>
          <w:szCs w:val="20"/>
        </w:rPr>
        <w:t>#К жақын көршілер әдісімен классификатор моделін жасау</w:t>
      </w:r>
    </w:p>
    <w:p w:rsidR="003813F9" w:rsidRPr="001211A5" w:rsidRDefault="00161311">
      <w:pPr>
        <w:spacing w:after="0" w:line="240" w:lineRule="auto"/>
        <w:ind w:firstLine="720"/>
        <w:jc w:val="both"/>
        <w:rPr>
          <w:rFonts w:eastAsia="Times New Roman" w:cs="Times New Roman"/>
          <w:b/>
          <w:color w:val="242421"/>
          <w:sz w:val="20"/>
          <w:szCs w:val="20"/>
          <w:lang w:val="en-US"/>
        </w:rPr>
      </w:pPr>
      <w:r w:rsidRPr="001211A5">
        <w:rPr>
          <w:rFonts w:eastAsia="Times New Roman" w:cs="Times New Roman"/>
          <w:b/>
          <w:color w:val="242421"/>
          <w:sz w:val="20"/>
          <w:szCs w:val="20"/>
          <w:lang w:val="en-US"/>
        </w:rPr>
        <w:t>classifier = neighbors.</w:t>
      </w:r>
      <w:r w:rsidRPr="001211A5">
        <w:rPr>
          <w:rFonts w:eastAsia="Times New Roman" w:cs="Times New Roman"/>
          <w:b/>
          <w:color w:val="3A3A3A"/>
          <w:sz w:val="20"/>
          <w:szCs w:val="20"/>
          <w:lang w:val="en-US"/>
        </w:rPr>
        <w:t>KNeighborsClassifier</w:t>
      </w:r>
      <w:r w:rsidRPr="001211A5">
        <w:rPr>
          <w:rFonts w:eastAsia="Times New Roman" w:cs="Times New Roman"/>
          <w:b/>
          <w:color w:val="242421"/>
          <w:sz w:val="20"/>
          <w:szCs w:val="20"/>
          <w:lang w:val="en-US"/>
        </w:rPr>
        <w:t>(n_neighbors=num_neighbors,</w:t>
      </w:r>
    </w:p>
    <w:p w:rsidR="003813F9" w:rsidRPr="001211A5" w:rsidRDefault="00161311">
      <w:pPr>
        <w:spacing w:after="0" w:line="240" w:lineRule="auto"/>
        <w:ind w:firstLine="720"/>
        <w:jc w:val="both"/>
        <w:rPr>
          <w:rFonts w:eastAsia="Times New Roman" w:cs="Times New Roman"/>
          <w:b/>
          <w:color w:val="242421"/>
          <w:sz w:val="20"/>
          <w:szCs w:val="20"/>
          <w:lang w:val="en-US"/>
        </w:rPr>
      </w:pPr>
      <w:r w:rsidRPr="001211A5">
        <w:rPr>
          <w:rFonts w:eastAsia="Times New Roman" w:cs="Times New Roman"/>
          <w:b/>
          <w:color w:val="242421"/>
          <w:sz w:val="20"/>
          <w:szCs w:val="20"/>
          <w:lang w:val="en-US"/>
        </w:rPr>
        <w:t>                                          weights='distance')</w:t>
      </w:r>
    </w:p>
    <w:p w:rsidR="003813F9" w:rsidRPr="001211A5" w:rsidRDefault="00161311">
      <w:pPr>
        <w:spacing w:after="0" w:line="24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Оқыту</w:t>
      </w:r>
      <w:r w:rsidRPr="001211A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деректерін</w:t>
      </w:r>
      <w:r w:rsidRPr="001211A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қолдана</w:t>
      </w:r>
      <w:r w:rsidRPr="001211A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отырып</w:t>
      </w:r>
      <w:r w:rsidRPr="001211A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модельді</w:t>
      </w:r>
      <w:r w:rsidRPr="001211A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оқытамыз</w:t>
      </w:r>
    </w:p>
    <w:p w:rsidR="003813F9" w:rsidRPr="001211A5" w:rsidRDefault="00161311">
      <w:pPr>
        <w:spacing w:after="0" w:line="240" w:lineRule="auto"/>
        <w:ind w:firstLine="720"/>
        <w:jc w:val="both"/>
        <w:rPr>
          <w:rFonts w:eastAsia="Times New Roman" w:cs="Times New Roman"/>
          <w:b/>
          <w:color w:val="242421"/>
          <w:sz w:val="20"/>
          <w:szCs w:val="20"/>
        </w:rPr>
      </w:pPr>
      <w:r w:rsidRPr="001211A5">
        <w:rPr>
          <w:rFonts w:eastAsia="Times New Roman" w:cs="Times New Roman"/>
          <w:b/>
          <w:color w:val="414141"/>
          <w:sz w:val="20"/>
          <w:szCs w:val="20"/>
        </w:rPr>
        <w:t># К жақын көршілерге негізделген оқыту моделі</w:t>
      </w:r>
    </w:p>
    <w:p w:rsidR="003813F9" w:rsidRDefault="00161311">
      <w:pPr>
        <w:spacing w:after="0" w:line="240" w:lineRule="auto"/>
        <w:ind w:firstLine="720"/>
        <w:jc w:val="both"/>
        <w:rPr>
          <w:rFonts w:ascii="Times New Roman" w:eastAsia="Times New Roman" w:hAnsi="Times New Roman" w:cs="Times New Roman"/>
          <w:color w:val="242421"/>
          <w:sz w:val="28"/>
          <w:szCs w:val="28"/>
        </w:rPr>
      </w:pPr>
      <w:r w:rsidRPr="001211A5">
        <w:rPr>
          <w:rFonts w:eastAsia="Times New Roman" w:cs="Times New Roman"/>
          <w:b/>
          <w:color w:val="242421"/>
          <w:sz w:val="20"/>
          <w:szCs w:val="20"/>
        </w:rPr>
        <w:t>classifier.</w:t>
      </w:r>
      <w:r w:rsidRPr="001211A5">
        <w:rPr>
          <w:rFonts w:eastAsia="Times New Roman" w:cs="Times New Roman"/>
          <w:b/>
          <w:color w:val="3A3A3A"/>
          <w:sz w:val="20"/>
          <w:szCs w:val="20"/>
        </w:rPr>
        <w:t>fit</w:t>
      </w:r>
      <w:r w:rsidRPr="001211A5">
        <w:rPr>
          <w:rFonts w:eastAsia="Times New Roman" w:cs="Times New Roman"/>
          <w:b/>
          <w:color w:val="242421"/>
          <w:sz w:val="20"/>
          <w:szCs w:val="20"/>
        </w:rPr>
        <w:t>(X, y)</w:t>
      </w:r>
    </w:p>
    <w:p w:rsidR="003813F9" w:rsidRDefault="00161311">
      <w:pPr>
        <w:spacing w:after="0" w:line="24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Визуализация үшін қолданатын тор жасаймыз</w:t>
      </w:r>
    </w:p>
    <w:p w:rsidR="003813F9" w:rsidRPr="002E121F" w:rsidRDefault="00161311">
      <w:pPr>
        <w:spacing w:after="0" w:line="240" w:lineRule="auto"/>
        <w:ind w:firstLine="720"/>
        <w:jc w:val="both"/>
        <w:rPr>
          <w:rFonts w:eastAsia="Times New Roman" w:cs="Times New Roman"/>
          <w:b/>
          <w:color w:val="242421"/>
          <w:sz w:val="20"/>
          <w:szCs w:val="20"/>
        </w:rPr>
      </w:pPr>
      <w:r w:rsidRPr="002E121F">
        <w:rPr>
          <w:rFonts w:eastAsia="Times New Roman" w:cs="Times New Roman"/>
          <w:b/>
          <w:color w:val="242421"/>
          <w:sz w:val="20"/>
          <w:szCs w:val="20"/>
          <w:lang w:val="en-US"/>
        </w:rPr>
        <w:t>x</w:t>
      </w:r>
      <w:r w:rsidRPr="002E121F">
        <w:rPr>
          <w:rFonts w:eastAsia="Times New Roman" w:cs="Times New Roman"/>
          <w:b/>
          <w:color w:val="242421"/>
          <w:sz w:val="20"/>
          <w:szCs w:val="20"/>
        </w:rPr>
        <w:t>_</w:t>
      </w:r>
      <w:r w:rsidRPr="002E121F">
        <w:rPr>
          <w:rFonts w:eastAsia="Times New Roman" w:cs="Times New Roman"/>
          <w:b/>
          <w:color w:val="242421"/>
          <w:sz w:val="20"/>
          <w:szCs w:val="20"/>
          <w:lang w:val="en-US"/>
        </w:rPr>
        <w:t>min</w:t>
      </w:r>
      <w:r w:rsidRPr="002E121F">
        <w:rPr>
          <w:rFonts w:eastAsia="Times New Roman" w:cs="Times New Roman"/>
          <w:b/>
          <w:color w:val="242421"/>
          <w:sz w:val="20"/>
          <w:szCs w:val="20"/>
        </w:rPr>
        <w:t xml:space="preserve">, </w:t>
      </w:r>
      <w:r w:rsidRPr="002E121F">
        <w:rPr>
          <w:rFonts w:eastAsia="Times New Roman" w:cs="Times New Roman"/>
          <w:b/>
          <w:color w:val="242421"/>
          <w:sz w:val="20"/>
          <w:szCs w:val="20"/>
          <w:lang w:val="en-US"/>
        </w:rPr>
        <w:t>x</w:t>
      </w:r>
      <w:r w:rsidRPr="002E121F">
        <w:rPr>
          <w:rFonts w:eastAsia="Times New Roman" w:cs="Times New Roman"/>
          <w:b/>
          <w:color w:val="242421"/>
          <w:sz w:val="20"/>
          <w:szCs w:val="20"/>
        </w:rPr>
        <w:t>_</w:t>
      </w:r>
      <w:r w:rsidRPr="002E121F">
        <w:rPr>
          <w:rFonts w:eastAsia="Times New Roman" w:cs="Times New Roman"/>
          <w:b/>
          <w:color w:val="242421"/>
          <w:sz w:val="20"/>
          <w:szCs w:val="20"/>
          <w:lang w:val="en-US"/>
        </w:rPr>
        <w:t>max</w:t>
      </w:r>
      <w:r w:rsidRPr="002E121F">
        <w:rPr>
          <w:rFonts w:eastAsia="Times New Roman" w:cs="Times New Roman"/>
          <w:b/>
          <w:color w:val="242421"/>
          <w:sz w:val="20"/>
          <w:szCs w:val="20"/>
        </w:rPr>
        <w:t xml:space="preserve"> = </w:t>
      </w:r>
      <w:r w:rsidRPr="002E121F">
        <w:rPr>
          <w:rFonts w:eastAsia="Times New Roman" w:cs="Times New Roman"/>
          <w:b/>
          <w:color w:val="242421"/>
          <w:sz w:val="20"/>
          <w:szCs w:val="20"/>
          <w:lang w:val="en-US"/>
        </w:rPr>
        <w:t>X</w:t>
      </w:r>
      <w:r w:rsidRPr="002E121F">
        <w:rPr>
          <w:rFonts w:eastAsia="Times New Roman" w:cs="Times New Roman"/>
          <w:b/>
          <w:color w:val="242421"/>
          <w:sz w:val="20"/>
          <w:szCs w:val="20"/>
        </w:rPr>
        <w:t>[:, 0].</w:t>
      </w:r>
      <w:r w:rsidRPr="002E121F">
        <w:rPr>
          <w:rFonts w:eastAsia="Times New Roman" w:cs="Times New Roman"/>
          <w:b/>
          <w:color w:val="3A3A3A"/>
          <w:sz w:val="20"/>
          <w:szCs w:val="20"/>
          <w:lang w:val="en-US"/>
        </w:rPr>
        <w:t>min</w:t>
      </w:r>
      <w:r w:rsidRPr="002E121F">
        <w:rPr>
          <w:rFonts w:eastAsia="Times New Roman" w:cs="Times New Roman"/>
          <w:b/>
          <w:color w:val="242421"/>
          <w:sz w:val="20"/>
          <w:szCs w:val="20"/>
        </w:rPr>
        <w:t xml:space="preserve">() - 1, </w:t>
      </w:r>
      <w:r w:rsidRPr="002E121F">
        <w:rPr>
          <w:rFonts w:eastAsia="Times New Roman" w:cs="Times New Roman"/>
          <w:b/>
          <w:color w:val="242421"/>
          <w:sz w:val="20"/>
          <w:szCs w:val="20"/>
          <w:lang w:val="en-US"/>
        </w:rPr>
        <w:t>X</w:t>
      </w:r>
      <w:r w:rsidRPr="002E121F">
        <w:rPr>
          <w:rFonts w:eastAsia="Times New Roman" w:cs="Times New Roman"/>
          <w:b/>
          <w:color w:val="242421"/>
          <w:sz w:val="20"/>
          <w:szCs w:val="20"/>
        </w:rPr>
        <w:t>[:, 0].</w:t>
      </w:r>
      <w:r w:rsidRPr="002E121F">
        <w:rPr>
          <w:rFonts w:eastAsia="Times New Roman" w:cs="Times New Roman"/>
          <w:b/>
          <w:color w:val="3A3A3A"/>
          <w:sz w:val="20"/>
          <w:szCs w:val="20"/>
          <w:lang w:val="en-US"/>
        </w:rPr>
        <w:t>max</w:t>
      </w:r>
      <w:r w:rsidRPr="002E121F">
        <w:rPr>
          <w:rFonts w:eastAsia="Times New Roman" w:cs="Times New Roman"/>
          <w:b/>
          <w:color w:val="242421"/>
          <w:sz w:val="20"/>
          <w:szCs w:val="20"/>
        </w:rPr>
        <w:t>() + 1</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y_min, y_max = X[:, 1].</w:t>
      </w:r>
      <w:r w:rsidRPr="002E121F">
        <w:rPr>
          <w:rFonts w:eastAsia="Times New Roman" w:cs="Times New Roman"/>
          <w:b/>
          <w:color w:val="3A3A3A"/>
          <w:sz w:val="20"/>
          <w:szCs w:val="20"/>
          <w:lang w:val="en-US"/>
        </w:rPr>
        <w:t>min</w:t>
      </w:r>
      <w:r w:rsidRPr="002E121F">
        <w:rPr>
          <w:rFonts w:eastAsia="Times New Roman" w:cs="Times New Roman"/>
          <w:b/>
          <w:color w:val="242421"/>
          <w:sz w:val="20"/>
          <w:szCs w:val="20"/>
          <w:lang w:val="en-US"/>
        </w:rPr>
        <w:t>() - 1, X[:, 1].</w:t>
      </w:r>
      <w:r w:rsidRPr="002E121F">
        <w:rPr>
          <w:rFonts w:eastAsia="Times New Roman" w:cs="Times New Roman"/>
          <w:b/>
          <w:color w:val="3A3A3A"/>
          <w:sz w:val="20"/>
          <w:szCs w:val="20"/>
          <w:lang w:val="en-US"/>
        </w:rPr>
        <w:t>max</w:t>
      </w:r>
      <w:r w:rsidRPr="002E121F">
        <w:rPr>
          <w:rFonts w:eastAsia="Times New Roman" w:cs="Times New Roman"/>
          <w:b/>
          <w:color w:val="242421"/>
          <w:sz w:val="20"/>
          <w:szCs w:val="20"/>
          <w:lang w:val="en-US"/>
        </w:rPr>
        <w:t>() + 1</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lastRenderedPageBreak/>
        <w:t>x_values, y_values = np.</w:t>
      </w:r>
      <w:r w:rsidRPr="002E121F">
        <w:rPr>
          <w:rFonts w:eastAsia="Times New Roman" w:cs="Times New Roman"/>
          <w:b/>
          <w:color w:val="3A3A3A"/>
          <w:sz w:val="20"/>
          <w:szCs w:val="20"/>
          <w:lang w:val="en-US"/>
        </w:rPr>
        <w:t>meshgrid</w:t>
      </w:r>
      <w:r w:rsidRPr="002E121F">
        <w:rPr>
          <w:rFonts w:eastAsia="Times New Roman" w:cs="Times New Roman"/>
          <w:b/>
          <w:color w:val="242421"/>
          <w:sz w:val="20"/>
          <w:szCs w:val="20"/>
          <w:lang w:val="en-US"/>
        </w:rPr>
        <w:t>(np.</w:t>
      </w:r>
      <w:r w:rsidRPr="002E121F">
        <w:rPr>
          <w:rFonts w:eastAsia="Times New Roman" w:cs="Times New Roman"/>
          <w:b/>
          <w:color w:val="3A3A3A"/>
          <w:sz w:val="20"/>
          <w:szCs w:val="20"/>
          <w:lang w:val="en-US"/>
        </w:rPr>
        <w:t>arange</w:t>
      </w:r>
      <w:r w:rsidRPr="002E121F">
        <w:rPr>
          <w:rFonts w:eastAsia="Times New Roman" w:cs="Times New Roman"/>
          <w:b/>
          <w:color w:val="242421"/>
          <w:sz w:val="20"/>
          <w:szCs w:val="20"/>
          <w:lang w:val="en-US"/>
        </w:rPr>
        <w:t>(x_min, x_max, step_size),</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2E121F">
        <w:rPr>
          <w:rFonts w:eastAsia="Times New Roman" w:cs="Times New Roman"/>
          <w:b/>
          <w:color w:val="242421"/>
          <w:sz w:val="20"/>
          <w:szCs w:val="20"/>
          <w:lang w:val="en-US"/>
        </w:rPr>
        <w:t>                                 np.</w:t>
      </w:r>
      <w:r w:rsidRPr="002E121F">
        <w:rPr>
          <w:rFonts w:eastAsia="Times New Roman" w:cs="Times New Roman"/>
          <w:b/>
          <w:color w:val="3A3A3A"/>
          <w:sz w:val="20"/>
          <w:szCs w:val="20"/>
          <w:lang w:val="en-US"/>
        </w:rPr>
        <w:t>arange</w:t>
      </w:r>
      <w:r w:rsidRPr="002E121F">
        <w:rPr>
          <w:rFonts w:eastAsia="Times New Roman" w:cs="Times New Roman"/>
          <w:b/>
          <w:color w:val="242421"/>
          <w:sz w:val="20"/>
          <w:szCs w:val="20"/>
          <w:lang w:val="en-US"/>
        </w:rPr>
        <w:t>(y_min, y_max, step_size))</w:t>
      </w:r>
    </w:p>
    <w:p w:rsidR="003813F9" w:rsidRPr="00161311" w:rsidRDefault="00161311">
      <w:pPr>
        <w:spacing w:after="0" w:line="240" w:lineRule="auto"/>
        <w:ind w:firstLine="72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Тордың</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барлық</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нүктелерінде</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классификаторды</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орындаймыз</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414141"/>
          <w:sz w:val="20"/>
          <w:szCs w:val="20"/>
          <w:lang w:val="en-US"/>
        </w:rPr>
        <w:t xml:space="preserve"># </w:t>
      </w:r>
      <w:r w:rsidRPr="002E121F">
        <w:rPr>
          <w:rFonts w:eastAsia="Times New Roman" w:cs="Times New Roman"/>
          <w:b/>
          <w:color w:val="414141"/>
          <w:sz w:val="20"/>
          <w:szCs w:val="20"/>
        </w:rPr>
        <w:t>Тордың</w:t>
      </w:r>
      <w:r w:rsidRPr="002E121F">
        <w:rPr>
          <w:rFonts w:eastAsia="Times New Roman" w:cs="Times New Roman"/>
          <w:b/>
          <w:color w:val="414141"/>
          <w:sz w:val="20"/>
          <w:szCs w:val="20"/>
          <w:lang w:val="en-US"/>
        </w:rPr>
        <w:t xml:space="preserve"> </w:t>
      </w:r>
      <w:r w:rsidRPr="002E121F">
        <w:rPr>
          <w:rFonts w:eastAsia="Times New Roman" w:cs="Times New Roman"/>
          <w:b/>
          <w:color w:val="414141"/>
          <w:sz w:val="20"/>
          <w:szCs w:val="20"/>
        </w:rPr>
        <w:t>барлық</w:t>
      </w:r>
      <w:r w:rsidRPr="002E121F">
        <w:rPr>
          <w:rFonts w:eastAsia="Times New Roman" w:cs="Times New Roman"/>
          <w:b/>
          <w:color w:val="414141"/>
          <w:sz w:val="20"/>
          <w:szCs w:val="20"/>
          <w:lang w:val="en-US"/>
        </w:rPr>
        <w:t xml:space="preserve"> </w:t>
      </w:r>
      <w:r w:rsidRPr="002E121F">
        <w:rPr>
          <w:rFonts w:eastAsia="Times New Roman" w:cs="Times New Roman"/>
          <w:b/>
          <w:color w:val="414141"/>
          <w:sz w:val="20"/>
          <w:szCs w:val="20"/>
        </w:rPr>
        <w:t>нүктелерінде</w:t>
      </w:r>
      <w:r w:rsidRPr="002E121F">
        <w:rPr>
          <w:rFonts w:eastAsia="Times New Roman" w:cs="Times New Roman"/>
          <w:b/>
          <w:color w:val="414141"/>
          <w:sz w:val="20"/>
          <w:szCs w:val="20"/>
          <w:lang w:val="en-US"/>
        </w:rPr>
        <w:t xml:space="preserve"> </w:t>
      </w:r>
      <w:r w:rsidRPr="002E121F">
        <w:rPr>
          <w:rFonts w:eastAsia="Times New Roman" w:cs="Times New Roman"/>
          <w:b/>
          <w:color w:val="414141"/>
          <w:sz w:val="20"/>
          <w:szCs w:val="20"/>
        </w:rPr>
        <w:t>классификатордың</w:t>
      </w:r>
      <w:r w:rsidRPr="002E121F">
        <w:rPr>
          <w:rFonts w:eastAsia="Times New Roman" w:cs="Times New Roman"/>
          <w:b/>
          <w:color w:val="414141"/>
          <w:sz w:val="20"/>
          <w:szCs w:val="20"/>
          <w:lang w:val="en-US"/>
        </w:rPr>
        <w:t xml:space="preserve"> </w:t>
      </w:r>
      <w:r w:rsidRPr="002E121F">
        <w:rPr>
          <w:rFonts w:eastAsia="Times New Roman" w:cs="Times New Roman"/>
          <w:b/>
          <w:color w:val="414141"/>
          <w:sz w:val="20"/>
          <w:szCs w:val="20"/>
        </w:rPr>
        <w:t>болжамын</w:t>
      </w:r>
      <w:r w:rsidRPr="002E121F">
        <w:rPr>
          <w:rFonts w:eastAsia="Times New Roman" w:cs="Times New Roman"/>
          <w:b/>
          <w:color w:val="414141"/>
          <w:sz w:val="20"/>
          <w:szCs w:val="20"/>
          <w:lang w:val="en-US"/>
        </w:rPr>
        <w:t xml:space="preserve"> </w:t>
      </w:r>
      <w:r w:rsidRPr="002E121F">
        <w:rPr>
          <w:rFonts w:eastAsia="Times New Roman" w:cs="Times New Roman"/>
          <w:b/>
          <w:color w:val="414141"/>
          <w:sz w:val="20"/>
          <w:szCs w:val="20"/>
        </w:rPr>
        <w:t>шығару</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output = classifier.</w:t>
      </w:r>
      <w:r w:rsidRPr="002E121F">
        <w:rPr>
          <w:rFonts w:eastAsia="Times New Roman" w:cs="Times New Roman"/>
          <w:b/>
          <w:color w:val="3A3A3A"/>
          <w:sz w:val="20"/>
          <w:szCs w:val="20"/>
          <w:lang w:val="en-US"/>
        </w:rPr>
        <w:t>predict</w:t>
      </w:r>
      <w:r w:rsidRPr="002E121F">
        <w:rPr>
          <w:rFonts w:eastAsia="Times New Roman" w:cs="Times New Roman"/>
          <w:b/>
          <w:color w:val="242421"/>
          <w:sz w:val="20"/>
          <w:szCs w:val="20"/>
          <w:lang w:val="en-US"/>
        </w:rPr>
        <w:t>(np.c_[x_values.</w:t>
      </w:r>
      <w:r w:rsidRPr="002E121F">
        <w:rPr>
          <w:rFonts w:eastAsia="Times New Roman" w:cs="Times New Roman"/>
          <w:b/>
          <w:color w:val="3A3A3A"/>
          <w:sz w:val="20"/>
          <w:szCs w:val="20"/>
          <w:lang w:val="en-US"/>
        </w:rPr>
        <w:t>ravel</w:t>
      </w:r>
      <w:r w:rsidRPr="002E121F">
        <w:rPr>
          <w:rFonts w:eastAsia="Times New Roman" w:cs="Times New Roman"/>
          <w:b/>
          <w:color w:val="242421"/>
          <w:sz w:val="20"/>
          <w:szCs w:val="20"/>
          <w:lang w:val="en-US"/>
        </w:rPr>
        <w:t>(),</w:t>
      </w:r>
      <w:r w:rsidR="002E121F" w:rsidRPr="002E121F">
        <w:rPr>
          <w:rFonts w:eastAsia="Times New Roman" w:cs="Times New Roman"/>
          <w:b/>
          <w:color w:val="242421"/>
          <w:sz w:val="20"/>
          <w:szCs w:val="20"/>
          <w:lang w:val="en-US"/>
        </w:rPr>
        <w:t xml:space="preserve"> </w:t>
      </w:r>
      <w:r w:rsidRPr="002E121F">
        <w:rPr>
          <w:rFonts w:eastAsia="Times New Roman" w:cs="Times New Roman"/>
          <w:b/>
          <w:color w:val="242421"/>
          <w:sz w:val="20"/>
          <w:szCs w:val="20"/>
          <w:lang w:val="en-US"/>
        </w:rPr>
        <w:t>y_values.</w:t>
      </w:r>
      <w:r w:rsidRPr="002E121F">
        <w:rPr>
          <w:rFonts w:eastAsia="Times New Roman" w:cs="Times New Roman"/>
          <w:b/>
          <w:color w:val="3A3A3A"/>
          <w:sz w:val="20"/>
          <w:szCs w:val="20"/>
          <w:lang w:val="en-US"/>
        </w:rPr>
        <w:t>ravel</w:t>
      </w:r>
      <w:r w:rsidRPr="002E121F">
        <w:rPr>
          <w:rFonts w:eastAsia="Times New Roman" w:cs="Times New Roman"/>
          <w:b/>
          <w:color w:val="242421"/>
          <w:sz w:val="20"/>
          <w:szCs w:val="20"/>
          <w:lang w:val="en-US"/>
        </w:rPr>
        <w:t>()])</w:t>
      </w:r>
    </w:p>
    <w:p w:rsidR="003813F9" w:rsidRPr="00161311" w:rsidRDefault="00161311">
      <w:pPr>
        <w:spacing w:after="0" w:line="240" w:lineRule="auto"/>
        <w:ind w:firstLine="72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Нәтижені</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визуализациялау</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үшін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түсті</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аймақтармен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тор</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жасаймыз</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output = output.</w:t>
      </w:r>
      <w:r w:rsidRPr="002E121F">
        <w:rPr>
          <w:rFonts w:eastAsia="Times New Roman" w:cs="Times New Roman"/>
          <w:b/>
          <w:color w:val="3A3A3A"/>
          <w:sz w:val="20"/>
          <w:szCs w:val="20"/>
          <w:lang w:val="en-US"/>
        </w:rPr>
        <w:t>reshape</w:t>
      </w:r>
      <w:r w:rsidRPr="002E121F">
        <w:rPr>
          <w:rFonts w:eastAsia="Times New Roman" w:cs="Times New Roman"/>
          <w:b/>
          <w:color w:val="242421"/>
          <w:sz w:val="20"/>
          <w:szCs w:val="20"/>
          <w:lang w:val="en-US"/>
        </w:rPr>
        <w:t>(x_values.shape)</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plt.</w:t>
      </w:r>
      <w:r w:rsidRPr="002E121F">
        <w:rPr>
          <w:rFonts w:eastAsia="Times New Roman" w:cs="Times New Roman"/>
          <w:b/>
          <w:color w:val="3A3A3A"/>
          <w:sz w:val="20"/>
          <w:szCs w:val="20"/>
          <w:lang w:val="en-US"/>
        </w:rPr>
        <w:t>figure</w:t>
      </w:r>
      <w:r w:rsidRPr="002E121F">
        <w:rPr>
          <w:rFonts w:eastAsia="Times New Roman" w:cs="Times New Roman"/>
          <w:b/>
          <w:color w:val="242421"/>
          <w:sz w:val="20"/>
          <w:szCs w:val="20"/>
          <w:lang w:val="en-US"/>
        </w:rPr>
        <w:t>()</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2E121F">
        <w:rPr>
          <w:rFonts w:eastAsia="Times New Roman" w:cs="Times New Roman"/>
          <w:b/>
          <w:color w:val="242421"/>
          <w:sz w:val="20"/>
          <w:szCs w:val="20"/>
          <w:lang w:val="en-US"/>
        </w:rPr>
        <w:t>plt.</w:t>
      </w:r>
      <w:r w:rsidRPr="002E121F">
        <w:rPr>
          <w:rFonts w:eastAsia="Times New Roman" w:cs="Times New Roman"/>
          <w:b/>
          <w:color w:val="3A3A3A"/>
          <w:sz w:val="20"/>
          <w:szCs w:val="20"/>
          <w:lang w:val="en-US"/>
        </w:rPr>
        <w:t>pcolormesh</w:t>
      </w:r>
      <w:r w:rsidRPr="002E121F">
        <w:rPr>
          <w:rFonts w:eastAsia="Times New Roman" w:cs="Times New Roman"/>
          <w:b/>
          <w:color w:val="242421"/>
          <w:sz w:val="20"/>
          <w:szCs w:val="20"/>
          <w:lang w:val="en-US"/>
        </w:rPr>
        <w:t>(x_values, y_values, output, cmap=plt.cm.Paired)</w:t>
      </w:r>
    </w:p>
    <w:p w:rsidR="003813F9" w:rsidRPr="00161311" w:rsidRDefault="00161311">
      <w:pPr>
        <w:spacing w:after="0" w:line="240" w:lineRule="auto"/>
        <w:ind w:firstLine="72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Визуализация</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үшін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түсті</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картаның</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үстіне</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оқыту</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нүктелерін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көрсетеміз</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 xml:space="preserve">for i in </w:t>
      </w:r>
      <w:r w:rsidRPr="002E121F">
        <w:rPr>
          <w:rFonts w:eastAsia="Times New Roman" w:cs="Times New Roman"/>
          <w:b/>
          <w:color w:val="3A3A3A"/>
          <w:sz w:val="20"/>
          <w:szCs w:val="20"/>
          <w:lang w:val="en-US"/>
        </w:rPr>
        <w:t>range</w:t>
      </w:r>
      <w:r w:rsidRPr="002E121F">
        <w:rPr>
          <w:rFonts w:eastAsia="Times New Roman" w:cs="Times New Roman"/>
          <w:b/>
          <w:color w:val="242421"/>
          <w:sz w:val="20"/>
          <w:szCs w:val="20"/>
          <w:lang w:val="en-US"/>
        </w:rPr>
        <w:t>(X.shape[0]):</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    plt.</w:t>
      </w:r>
      <w:r w:rsidRPr="002E121F">
        <w:rPr>
          <w:rFonts w:eastAsia="Times New Roman" w:cs="Times New Roman"/>
          <w:b/>
          <w:color w:val="3A3A3A"/>
          <w:sz w:val="20"/>
          <w:szCs w:val="20"/>
          <w:lang w:val="en-US"/>
        </w:rPr>
        <w:t>scatter</w:t>
      </w:r>
      <w:r w:rsidRPr="002E121F">
        <w:rPr>
          <w:rFonts w:eastAsia="Times New Roman" w:cs="Times New Roman"/>
          <w:b/>
          <w:color w:val="242421"/>
          <w:sz w:val="20"/>
          <w:szCs w:val="20"/>
          <w:lang w:val="en-US"/>
        </w:rPr>
        <w:t>(X[i, 0], X[i, 1], marker=mapper[i],</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2E121F">
        <w:rPr>
          <w:rFonts w:eastAsia="Times New Roman" w:cs="Times New Roman"/>
          <w:b/>
          <w:color w:val="242421"/>
          <w:sz w:val="20"/>
          <w:szCs w:val="20"/>
          <w:lang w:val="en-US"/>
        </w:rPr>
        <w:t>                s=50, edgecolors='black', facecolors='none')</w:t>
      </w:r>
    </w:p>
    <w:p w:rsidR="003813F9" w:rsidRPr="00161311" w:rsidRDefault="00161311">
      <w:pPr>
        <w:spacing w:after="0" w:line="240" w:lineRule="auto"/>
        <w:ind w:firstLine="72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Графиктің</w:t>
      </w:r>
      <w:r w:rsidRPr="00161311">
        <w:rPr>
          <w:rFonts w:ascii="Times New Roman" w:eastAsia="Times New Roman" w:hAnsi="Times New Roman" w:cs="Times New Roman"/>
          <w:color w:val="000000" w:themeColor="text1"/>
          <w:sz w:val="28"/>
          <w:szCs w:val="28"/>
          <w:lang w:val="en-US"/>
        </w:rPr>
        <w:t xml:space="preserve"> X </w:t>
      </w:r>
      <w:r>
        <w:rPr>
          <w:rFonts w:ascii="Times New Roman" w:eastAsia="Times New Roman" w:hAnsi="Times New Roman" w:cs="Times New Roman"/>
          <w:color w:val="000000" w:themeColor="text1"/>
          <w:sz w:val="28"/>
          <w:szCs w:val="28"/>
        </w:rPr>
        <w:t>және</w:t>
      </w:r>
      <w:r w:rsidRPr="00161311">
        <w:rPr>
          <w:rFonts w:ascii="Times New Roman" w:eastAsia="Times New Roman" w:hAnsi="Times New Roman" w:cs="Times New Roman"/>
          <w:color w:val="000000" w:themeColor="text1"/>
          <w:sz w:val="28"/>
          <w:szCs w:val="28"/>
          <w:lang w:val="en-US"/>
        </w:rPr>
        <w:t xml:space="preserve"> Y </w:t>
      </w:r>
      <w:r>
        <w:rPr>
          <w:rFonts w:ascii="Times New Roman" w:eastAsia="Times New Roman" w:hAnsi="Times New Roman" w:cs="Times New Roman"/>
          <w:color w:val="000000" w:themeColor="text1"/>
          <w:sz w:val="28"/>
          <w:szCs w:val="28"/>
        </w:rPr>
        <w:t>осьтерінің</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шектерін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орнатамыз</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және</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тақырып</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береміз</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plt.</w:t>
      </w:r>
      <w:r w:rsidRPr="002E121F">
        <w:rPr>
          <w:rFonts w:eastAsia="Times New Roman" w:cs="Times New Roman"/>
          <w:b/>
          <w:color w:val="3A3A3A"/>
          <w:sz w:val="20"/>
          <w:szCs w:val="20"/>
          <w:lang w:val="en-US"/>
        </w:rPr>
        <w:t>xlim</w:t>
      </w:r>
      <w:r w:rsidRPr="002E121F">
        <w:rPr>
          <w:rFonts w:eastAsia="Times New Roman" w:cs="Times New Roman"/>
          <w:b/>
          <w:color w:val="242421"/>
          <w:sz w:val="20"/>
          <w:szCs w:val="20"/>
          <w:lang w:val="en-US"/>
        </w:rPr>
        <w:t>(x_values.</w:t>
      </w:r>
      <w:r w:rsidRPr="002E121F">
        <w:rPr>
          <w:rFonts w:eastAsia="Times New Roman" w:cs="Times New Roman"/>
          <w:b/>
          <w:color w:val="3A3A3A"/>
          <w:sz w:val="20"/>
          <w:szCs w:val="20"/>
          <w:lang w:val="en-US"/>
        </w:rPr>
        <w:t>min</w:t>
      </w:r>
      <w:r w:rsidRPr="002E121F">
        <w:rPr>
          <w:rFonts w:eastAsia="Times New Roman" w:cs="Times New Roman"/>
          <w:b/>
          <w:color w:val="242421"/>
          <w:sz w:val="20"/>
          <w:szCs w:val="20"/>
          <w:lang w:val="en-US"/>
        </w:rPr>
        <w:t>(), x_values.</w:t>
      </w:r>
      <w:r w:rsidRPr="002E121F">
        <w:rPr>
          <w:rFonts w:eastAsia="Times New Roman" w:cs="Times New Roman"/>
          <w:b/>
          <w:color w:val="3A3A3A"/>
          <w:sz w:val="20"/>
          <w:szCs w:val="20"/>
          <w:lang w:val="en-US"/>
        </w:rPr>
        <w:t>max</w:t>
      </w:r>
      <w:r w:rsidRPr="002E121F">
        <w:rPr>
          <w:rFonts w:eastAsia="Times New Roman" w:cs="Times New Roman"/>
          <w:b/>
          <w:color w:val="242421"/>
          <w:sz w:val="20"/>
          <w:szCs w:val="20"/>
          <w:lang w:val="en-US"/>
        </w:rPr>
        <w:t>())</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plt.</w:t>
      </w:r>
      <w:r w:rsidRPr="002E121F">
        <w:rPr>
          <w:rFonts w:eastAsia="Times New Roman" w:cs="Times New Roman"/>
          <w:b/>
          <w:color w:val="3A3A3A"/>
          <w:sz w:val="20"/>
          <w:szCs w:val="20"/>
          <w:lang w:val="en-US"/>
        </w:rPr>
        <w:t>ylim</w:t>
      </w:r>
      <w:r w:rsidRPr="002E121F">
        <w:rPr>
          <w:rFonts w:eastAsia="Times New Roman" w:cs="Times New Roman"/>
          <w:b/>
          <w:color w:val="242421"/>
          <w:sz w:val="20"/>
          <w:szCs w:val="20"/>
          <w:lang w:val="en-US"/>
        </w:rPr>
        <w:t>(y_values.</w:t>
      </w:r>
      <w:r w:rsidRPr="002E121F">
        <w:rPr>
          <w:rFonts w:eastAsia="Times New Roman" w:cs="Times New Roman"/>
          <w:b/>
          <w:color w:val="3A3A3A"/>
          <w:sz w:val="20"/>
          <w:szCs w:val="20"/>
          <w:lang w:val="en-US"/>
        </w:rPr>
        <w:t>min</w:t>
      </w:r>
      <w:r w:rsidRPr="002E121F">
        <w:rPr>
          <w:rFonts w:eastAsia="Times New Roman" w:cs="Times New Roman"/>
          <w:b/>
          <w:color w:val="242421"/>
          <w:sz w:val="20"/>
          <w:szCs w:val="20"/>
          <w:lang w:val="en-US"/>
        </w:rPr>
        <w:t>(), y_values.</w:t>
      </w:r>
      <w:r w:rsidRPr="002E121F">
        <w:rPr>
          <w:rFonts w:eastAsia="Times New Roman" w:cs="Times New Roman"/>
          <w:b/>
          <w:color w:val="3A3A3A"/>
          <w:sz w:val="20"/>
          <w:szCs w:val="20"/>
          <w:lang w:val="en-US"/>
        </w:rPr>
        <w:t>max</w:t>
      </w:r>
      <w:r w:rsidRPr="002E121F">
        <w:rPr>
          <w:rFonts w:eastAsia="Times New Roman" w:cs="Times New Roman"/>
          <w:b/>
          <w:color w:val="242421"/>
          <w:sz w:val="20"/>
          <w:szCs w:val="20"/>
          <w:lang w:val="en-US"/>
        </w:rPr>
        <w:t>())</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plt.</w:t>
      </w:r>
      <w:r w:rsidRPr="002E121F">
        <w:rPr>
          <w:rFonts w:eastAsia="Times New Roman" w:cs="Times New Roman"/>
          <w:b/>
          <w:color w:val="3A3A3A"/>
          <w:sz w:val="20"/>
          <w:szCs w:val="20"/>
          <w:lang w:val="en-US"/>
        </w:rPr>
        <w:t>title</w:t>
      </w:r>
      <w:r w:rsidRPr="002E121F">
        <w:rPr>
          <w:rFonts w:eastAsia="Times New Roman" w:cs="Times New Roman"/>
          <w:b/>
          <w:color w:val="242421"/>
          <w:sz w:val="20"/>
          <w:szCs w:val="20"/>
          <w:lang w:val="en-US"/>
        </w:rPr>
        <w:t>('</w:t>
      </w:r>
      <w:r w:rsidRPr="002E121F">
        <w:rPr>
          <w:rFonts w:eastAsia="Times New Roman" w:cs="Times New Roman"/>
          <w:b/>
          <w:color w:val="242421"/>
          <w:sz w:val="20"/>
          <w:szCs w:val="20"/>
        </w:rPr>
        <w:t>К</w:t>
      </w:r>
      <w:r w:rsidRPr="002E121F">
        <w:rPr>
          <w:rFonts w:eastAsia="Times New Roman" w:cs="Times New Roman"/>
          <w:b/>
          <w:color w:val="242421"/>
          <w:sz w:val="20"/>
          <w:szCs w:val="20"/>
          <w:lang w:val="en-US"/>
        </w:rPr>
        <w:t xml:space="preserve"> </w:t>
      </w:r>
      <w:r w:rsidRPr="002E121F">
        <w:rPr>
          <w:rFonts w:eastAsia="Times New Roman" w:cs="Times New Roman"/>
          <w:b/>
          <w:color w:val="242421"/>
          <w:sz w:val="20"/>
          <w:szCs w:val="20"/>
        </w:rPr>
        <w:t>жақын</w:t>
      </w:r>
      <w:r w:rsidRPr="002E121F">
        <w:rPr>
          <w:rFonts w:eastAsia="Times New Roman" w:cs="Times New Roman"/>
          <w:b/>
          <w:color w:val="242421"/>
          <w:sz w:val="20"/>
          <w:szCs w:val="20"/>
          <w:lang w:val="en-US"/>
        </w:rPr>
        <w:t xml:space="preserve"> </w:t>
      </w:r>
      <w:r w:rsidRPr="002E121F">
        <w:rPr>
          <w:rFonts w:eastAsia="Times New Roman" w:cs="Times New Roman"/>
          <w:b/>
          <w:color w:val="242421"/>
          <w:sz w:val="20"/>
          <w:szCs w:val="20"/>
        </w:rPr>
        <w:t>көршілерге</w:t>
      </w:r>
      <w:r w:rsidRPr="002E121F">
        <w:rPr>
          <w:rFonts w:eastAsia="Times New Roman" w:cs="Times New Roman"/>
          <w:b/>
          <w:color w:val="242421"/>
          <w:sz w:val="20"/>
          <w:szCs w:val="20"/>
          <w:lang w:val="en-US"/>
        </w:rPr>
        <w:t xml:space="preserve"> </w:t>
      </w:r>
      <w:r w:rsidRPr="002E121F">
        <w:rPr>
          <w:rFonts w:eastAsia="Times New Roman" w:cs="Times New Roman"/>
          <w:b/>
          <w:color w:val="242421"/>
          <w:sz w:val="20"/>
          <w:szCs w:val="20"/>
        </w:rPr>
        <w:t>негізделген</w:t>
      </w:r>
      <w:r w:rsidRPr="002E121F">
        <w:rPr>
          <w:rFonts w:eastAsia="Times New Roman" w:cs="Times New Roman"/>
          <w:b/>
          <w:color w:val="242421"/>
          <w:sz w:val="20"/>
          <w:szCs w:val="20"/>
          <w:lang w:val="en-US"/>
        </w:rPr>
        <w:t xml:space="preserve"> </w:t>
      </w:r>
      <w:r w:rsidRPr="002E121F">
        <w:rPr>
          <w:rFonts w:eastAsia="Times New Roman" w:cs="Times New Roman"/>
          <w:b/>
          <w:color w:val="242421"/>
          <w:sz w:val="20"/>
          <w:szCs w:val="20"/>
        </w:rPr>
        <w:t>классификатор</w:t>
      </w:r>
      <w:r w:rsidRPr="002E121F">
        <w:rPr>
          <w:rFonts w:eastAsia="Times New Roman" w:cs="Times New Roman"/>
          <w:b/>
          <w:color w:val="242421"/>
          <w:sz w:val="20"/>
          <w:szCs w:val="20"/>
          <w:lang w:val="en-US"/>
        </w:rPr>
        <w:t xml:space="preserve"> </w:t>
      </w:r>
      <w:r w:rsidRPr="002E121F">
        <w:rPr>
          <w:rFonts w:eastAsia="Times New Roman" w:cs="Times New Roman"/>
          <w:b/>
          <w:color w:val="242421"/>
          <w:sz w:val="20"/>
          <w:szCs w:val="20"/>
        </w:rPr>
        <w:t>моделінің</w:t>
      </w:r>
      <w:r w:rsidRPr="002E121F">
        <w:rPr>
          <w:rFonts w:eastAsia="Times New Roman" w:cs="Times New Roman"/>
          <w:b/>
          <w:color w:val="242421"/>
          <w:sz w:val="20"/>
          <w:szCs w:val="20"/>
          <w:lang w:val="en-US"/>
        </w:rPr>
        <w:t xml:space="preserve"> </w:t>
      </w:r>
      <w:r w:rsidRPr="002E121F">
        <w:rPr>
          <w:rFonts w:eastAsia="Times New Roman" w:cs="Times New Roman"/>
          <w:b/>
          <w:color w:val="242421"/>
          <w:sz w:val="20"/>
          <w:szCs w:val="20"/>
        </w:rPr>
        <w:t>шекаралары</w:t>
      </w:r>
      <w:r w:rsidRPr="002E121F">
        <w:rPr>
          <w:rFonts w:eastAsia="Times New Roman" w:cs="Times New Roman"/>
          <w:b/>
          <w:color w:val="242421"/>
          <w:sz w:val="20"/>
          <w:szCs w:val="20"/>
          <w:lang w:val="en-US"/>
        </w:rPr>
        <w:t>')</w:t>
      </w:r>
    </w:p>
    <w:p w:rsidR="003813F9" w:rsidRPr="002E121F" w:rsidRDefault="00161311">
      <w:pPr>
        <w:spacing w:after="0" w:line="240" w:lineRule="auto"/>
        <w:ind w:firstLine="720"/>
        <w:jc w:val="both"/>
        <w:rPr>
          <w:rFonts w:ascii="Times New Roman" w:eastAsia="Times New Roman" w:hAnsi="Times New Roman" w:cs="Times New Roman"/>
          <w:color w:val="000000" w:themeColor="text1"/>
          <w:sz w:val="28"/>
          <w:szCs w:val="28"/>
          <w:lang w:val="kk-KZ"/>
        </w:rPr>
      </w:pPr>
      <w:r w:rsidRPr="002E121F">
        <w:rPr>
          <w:rFonts w:ascii="Times New Roman" w:eastAsia="Times New Roman" w:hAnsi="Times New Roman" w:cs="Times New Roman"/>
          <w:color w:val="000000" w:themeColor="text1"/>
          <w:sz w:val="28"/>
          <w:szCs w:val="28"/>
        </w:rPr>
        <w:t>Классификатордың</w:t>
      </w:r>
      <w:r w:rsidRPr="002E121F">
        <w:rPr>
          <w:rFonts w:ascii="Times New Roman" w:eastAsia="Times New Roman" w:hAnsi="Times New Roman" w:cs="Times New Roman"/>
          <w:color w:val="000000" w:themeColor="text1"/>
          <w:sz w:val="28"/>
          <w:szCs w:val="28"/>
          <w:lang w:val="en-US"/>
        </w:rPr>
        <w:t xml:space="preserve"> </w:t>
      </w:r>
      <w:r w:rsidRPr="002E121F">
        <w:rPr>
          <w:rFonts w:ascii="Times New Roman" w:eastAsia="Times New Roman" w:hAnsi="Times New Roman" w:cs="Times New Roman"/>
          <w:color w:val="000000" w:themeColor="text1"/>
          <w:sz w:val="28"/>
          <w:szCs w:val="28"/>
        </w:rPr>
        <w:t>тиімділігін</w:t>
      </w:r>
      <w:r w:rsidRPr="002E121F">
        <w:rPr>
          <w:rFonts w:ascii="Times New Roman" w:eastAsia="Times New Roman" w:hAnsi="Times New Roman" w:cs="Times New Roman"/>
          <w:color w:val="000000" w:themeColor="text1"/>
          <w:sz w:val="28"/>
          <w:szCs w:val="28"/>
          <w:lang w:val="en-US"/>
        </w:rPr>
        <w:t xml:space="preserve"> </w:t>
      </w:r>
      <w:r w:rsidRPr="002E121F">
        <w:rPr>
          <w:rFonts w:ascii="Times New Roman" w:eastAsia="Times New Roman" w:hAnsi="Times New Roman" w:cs="Times New Roman"/>
          <w:color w:val="000000" w:themeColor="text1"/>
          <w:sz w:val="28"/>
          <w:szCs w:val="28"/>
        </w:rPr>
        <w:t>бағалау</w:t>
      </w:r>
      <w:r w:rsidRPr="002E121F">
        <w:rPr>
          <w:rFonts w:ascii="Times New Roman" w:eastAsia="Times New Roman" w:hAnsi="Times New Roman" w:cs="Times New Roman"/>
          <w:color w:val="000000" w:themeColor="text1"/>
          <w:sz w:val="28"/>
          <w:szCs w:val="28"/>
          <w:lang w:val="en-US"/>
        </w:rPr>
        <w:t xml:space="preserve"> </w:t>
      </w:r>
      <w:r w:rsidRPr="002E121F">
        <w:rPr>
          <w:rFonts w:ascii="Times New Roman" w:eastAsia="Times New Roman" w:hAnsi="Times New Roman" w:cs="Times New Roman"/>
          <w:color w:val="000000" w:themeColor="text1"/>
          <w:sz w:val="28"/>
          <w:szCs w:val="28"/>
        </w:rPr>
        <w:t>үшін</w:t>
      </w:r>
      <w:r w:rsidRPr="002E121F">
        <w:rPr>
          <w:rFonts w:ascii="Times New Roman" w:eastAsia="Times New Roman" w:hAnsi="Times New Roman" w:cs="Times New Roman"/>
          <w:color w:val="000000" w:themeColor="text1"/>
          <w:sz w:val="28"/>
          <w:szCs w:val="28"/>
          <w:lang w:val="en-US"/>
        </w:rPr>
        <w:t xml:space="preserve"> </w:t>
      </w:r>
      <w:r w:rsidRPr="002E121F">
        <w:rPr>
          <w:rFonts w:ascii="Times New Roman" w:eastAsia="Times New Roman" w:hAnsi="Times New Roman" w:cs="Times New Roman"/>
          <w:color w:val="000000" w:themeColor="text1"/>
          <w:sz w:val="28"/>
          <w:szCs w:val="28"/>
        </w:rPr>
        <w:t>тестілік</w:t>
      </w:r>
      <w:r w:rsidRPr="002E121F">
        <w:rPr>
          <w:rFonts w:ascii="Times New Roman" w:eastAsia="Times New Roman" w:hAnsi="Times New Roman" w:cs="Times New Roman"/>
          <w:color w:val="000000" w:themeColor="text1"/>
          <w:sz w:val="28"/>
          <w:szCs w:val="28"/>
          <w:lang w:val="en-US"/>
        </w:rPr>
        <w:t xml:space="preserve"> </w:t>
      </w:r>
      <w:r w:rsidRPr="002E121F">
        <w:rPr>
          <w:rFonts w:ascii="Times New Roman" w:eastAsia="Times New Roman" w:hAnsi="Times New Roman" w:cs="Times New Roman"/>
          <w:color w:val="000000" w:themeColor="text1"/>
          <w:sz w:val="28"/>
          <w:szCs w:val="28"/>
        </w:rPr>
        <w:t>деректер</w:t>
      </w:r>
      <w:r w:rsidRPr="002E121F">
        <w:rPr>
          <w:rFonts w:ascii="Times New Roman" w:eastAsia="Times New Roman" w:hAnsi="Times New Roman" w:cs="Times New Roman"/>
          <w:color w:val="000000" w:themeColor="text1"/>
          <w:sz w:val="28"/>
          <w:szCs w:val="28"/>
          <w:lang w:val="en-US"/>
        </w:rPr>
        <w:t xml:space="preserve"> </w:t>
      </w:r>
      <w:r w:rsidRPr="002E121F">
        <w:rPr>
          <w:rFonts w:ascii="Times New Roman" w:eastAsia="Times New Roman" w:hAnsi="Times New Roman" w:cs="Times New Roman"/>
          <w:color w:val="000000" w:themeColor="text1"/>
          <w:sz w:val="28"/>
          <w:szCs w:val="28"/>
        </w:rPr>
        <w:t>нүктесін</w:t>
      </w:r>
      <w:r w:rsidRPr="002E121F">
        <w:rPr>
          <w:rFonts w:ascii="Times New Roman" w:eastAsia="Times New Roman" w:hAnsi="Times New Roman" w:cs="Times New Roman"/>
          <w:color w:val="000000" w:themeColor="text1"/>
          <w:sz w:val="28"/>
          <w:szCs w:val="28"/>
          <w:lang w:val="en-US"/>
        </w:rPr>
        <w:t xml:space="preserve"> </w:t>
      </w:r>
      <w:r w:rsidRPr="002E121F">
        <w:rPr>
          <w:rFonts w:ascii="Times New Roman" w:eastAsia="Times New Roman" w:hAnsi="Times New Roman" w:cs="Times New Roman"/>
          <w:color w:val="000000" w:themeColor="text1"/>
          <w:sz w:val="28"/>
          <w:szCs w:val="28"/>
        </w:rPr>
        <w:t>анықтаймыз</w:t>
      </w:r>
      <w:r w:rsidRPr="002E121F">
        <w:rPr>
          <w:rFonts w:ascii="Times New Roman" w:eastAsia="Times New Roman" w:hAnsi="Times New Roman" w:cs="Times New Roman"/>
          <w:color w:val="000000" w:themeColor="text1"/>
          <w:sz w:val="28"/>
          <w:szCs w:val="28"/>
          <w:lang w:val="en-US"/>
        </w:rPr>
        <w:t>.</w:t>
      </w:r>
      <w:r w:rsidRPr="002E121F">
        <w:rPr>
          <w:rFonts w:ascii="Times New Roman" w:eastAsia="Times New Roman" w:hAnsi="Times New Roman" w:cs="Times New Roman"/>
          <w:color w:val="000000" w:themeColor="text1"/>
          <w:sz w:val="28"/>
          <w:szCs w:val="28"/>
          <w:lang w:val="kk-KZ"/>
        </w:rPr>
        <w:t xml:space="preserve"> Графикте оқыту деректері тестілік нүктеге қатысты орналасуын көрсетеміз.</w:t>
      </w:r>
    </w:p>
    <w:p w:rsidR="003813F9" w:rsidRPr="002E121F" w:rsidRDefault="00161311">
      <w:pPr>
        <w:spacing w:after="0" w:line="240" w:lineRule="auto"/>
        <w:ind w:firstLine="720"/>
        <w:jc w:val="both"/>
        <w:rPr>
          <w:rFonts w:eastAsia="Times New Roman" w:cs="Times New Roman"/>
          <w:b/>
          <w:color w:val="242421"/>
          <w:sz w:val="20"/>
          <w:szCs w:val="20"/>
          <w:lang w:val="kk-KZ"/>
        </w:rPr>
      </w:pPr>
      <w:r w:rsidRPr="002E121F">
        <w:rPr>
          <w:rFonts w:eastAsia="Times New Roman" w:cs="Times New Roman"/>
          <w:b/>
          <w:color w:val="414141"/>
          <w:sz w:val="20"/>
          <w:szCs w:val="20"/>
          <w:lang w:val="kk-KZ"/>
        </w:rPr>
        <w:t># Тестілік кіріс деректер нүктесі</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test_datapoint = [5.1, 3.6]</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plt.</w:t>
      </w:r>
      <w:r w:rsidRPr="002E121F">
        <w:rPr>
          <w:rFonts w:eastAsia="Times New Roman" w:cs="Times New Roman"/>
          <w:b/>
          <w:color w:val="3A3A3A"/>
          <w:sz w:val="20"/>
          <w:szCs w:val="20"/>
          <w:lang w:val="en-US"/>
        </w:rPr>
        <w:t>figure</w:t>
      </w:r>
      <w:r w:rsidRPr="002E121F">
        <w:rPr>
          <w:rFonts w:eastAsia="Times New Roman" w:cs="Times New Roman"/>
          <w:b/>
          <w:color w:val="242421"/>
          <w:sz w:val="20"/>
          <w:szCs w:val="20"/>
          <w:lang w:val="en-US"/>
        </w:rPr>
        <w:t>()</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plt.</w:t>
      </w:r>
      <w:r w:rsidRPr="002E121F">
        <w:rPr>
          <w:rFonts w:eastAsia="Times New Roman" w:cs="Times New Roman"/>
          <w:b/>
          <w:color w:val="3A3A3A"/>
          <w:sz w:val="20"/>
          <w:szCs w:val="20"/>
          <w:lang w:val="en-US"/>
        </w:rPr>
        <w:t>title</w:t>
      </w:r>
      <w:r w:rsidRPr="002E121F">
        <w:rPr>
          <w:rFonts w:eastAsia="Times New Roman" w:cs="Times New Roman"/>
          <w:b/>
          <w:color w:val="242421"/>
          <w:sz w:val="20"/>
          <w:szCs w:val="20"/>
          <w:lang w:val="en-US"/>
        </w:rPr>
        <w:t>('</w:t>
      </w:r>
      <w:r w:rsidRPr="002E121F">
        <w:rPr>
          <w:rFonts w:eastAsia="Times New Roman" w:cs="Times New Roman"/>
          <w:b/>
          <w:color w:val="242421"/>
          <w:sz w:val="20"/>
          <w:szCs w:val="20"/>
        </w:rPr>
        <w:t>Тестілік</w:t>
      </w:r>
      <w:r w:rsidRPr="002E121F">
        <w:rPr>
          <w:rFonts w:eastAsia="Times New Roman" w:cs="Times New Roman"/>
          <w:b/>
          <w:color w:val="242421"/>
          <w:sz w:val="20"/>
          <w:szCs w:val="20"/>
          <w:lang w:val="en-US"/>
        </w:rPr>
        <w:t xml:space="preserve"> </w:t>
      </w:r>
      <w:r w:rsidRPr="002E121F">
        <w:rPr>
          <w:rFonts w:eastAsia="Times New Roman" w:cs="Times New Roman"/>
          <w:b/>
          <w:color w:val="242421"/>
          <w:sz w:val="20"/>
          <w:szCs w:val="20"/>
        </w:rPr>
        <w:t>деректер</w:t>
      </w:r>
      <w:r w:rsidRPr="002E121F">
        <w:rPr>
          <w:rFonts w:eastAsia="Times New Roman" w:cs="Times New Roman"/>
          <w:b/>
          <w:color w:val="242421"/>
          <w:sz w:val="20"/>
          <w:szCs w:val="20"/>
          <w:lang w:val="en-US"/>
        </w:rPr>
        <w:t xml:space="preserve"> </w:t>
      </w:r>
      <w:r w:rsidRPr="002E121F">
        <w:rPr>
          <w:rFonts w:eastAsia="Times New Roman" w:cs="Times New Roman"/>
          <w:b/>
          <w:color w:val="242421"/>
          <w:sz w:val="20"/>
          <w:szCs w:val="20"/>
        </w:rPr>
        <w:t>нүктесі</w:t>
      </w:r>
      <w:r w:rsidRPr="002E121F">
        <w:rPr>
          <w:rFonts w:eastAsia="Times New Roman" w:cs="Times New Roman"/>
          <w:b/>
          <w:color w:val="242421"/>
          <w:sz w:val="20"/>
          <w:szCs w:val="20"/>
          <w:lang w:val="en-US"/>
        </w:rPr>
        <w:t>')</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 xml:space="preserve">for i in </w:t>
      </w:r>
      <w:r w:rsidRPr="002E121F">
        <w:rPr>
          <w:rFonts w:eastAsia="Times New Roman" w:cs="Times New Roman"/>
          <w:b/>
          <w:color w:val="3A3A3A"/>
          <w:sz w:val="20"/>
          <w:szCs w:val="20"/>
          <w:lang w:val="en-US"/>
        </w:rPr>
        <w:t>range</w:t>
      </w:r>
      <w:r w:rsidRPr="002E121F">
        <w:rPr>
          <w:rFonts w:eastAsia="Times New Roman" w:cs="Times New Roman"/>
          <w:b/>
          <w:color w:val="242421"/>
          <w:sz w:val="20"/>
          <w:szCs w:val="20"/>
          <w:lang w:val="en-US"/>
        </w:rPr>
        <w:t>(X.shape[0]):</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    plt.</w:t>
      </w:r>
      <w:r w:rsidRPr="002E121F">
        <w:rPr>
          <w:rFonts w:eastAsia="Times New Roman" w:cs="Times New Roman"/>
          <w:b/>
          <w:color w:val="3A3A3A"/>
          <w:sz w:val="20"/>
          <w:szCs w:val="20"/>
          <w:lang w:val="en-US"/>
        </w:rPr>
        <w:t>scatter</w:t>
      </w:r>
      <w:r w:rsidRPr="002E121F">
        <w:rPr>
          <w:rFonts w:eastAsia="Times New Roman" w:cs="Times New Roman"/>
          <w:b/>
          <w:color w:val="242421"/>
          <w:sz w:val="20"/>
          <w:szCs w:val="20"/>
          <w:lang w:val="en-US"/>
        </w:rPr>
        <w:t>(X[i, 0], X[i, 1], marker=mapper[i],</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                s=75, edgecolors='black', facecolors='none')</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plt.</w:t>
      </w:r>
      <w:r w:rsidRPr="002E121F">
        <w:rPr>
          <w:rFonts w:eastAsia="Times New Roman" w:cs="Times New Roman"/>
          <w:b/>
          <w:color w:val="3A3A3A"/>
          <w:sz w:val="20"/>
          <w:szCs w:val="20"/>
          <w:lang w:val="en-US"/>
        </w:rPr>
        <w:t>scatter</w:t>
      </w:r>
      <w:r w:rsidRPr="002E121F">
        <w:rPr>
          <w:rFonts w:eastAsia="Times New Roman" w:cs="Times New Roman"/>
          <w:b/>
          <w:color w:val="242421"/>
          <w:sz w:val="20"/>
          <w:szCs w:val="20"/>
          <w:lang w:val="en-US"/>
        </w:rPr>
        <w:t>(test_datapoint[0], test_datapoint[1], marker='x',</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2E121F">
        <w:rPr>
          <w:rFonts w:eastAsia="Times New Roman" w:cs="Times New Roman"/>
          <w:b/>
          <w:color w:val="242421"/>
          <w:sz w:val="20"/>
          <w:szCs w:val="20"/>
          <w:lang w:val="en-US"/>
        </w:rPr>
        <w:t>            linewidth=6, s=200, facecolors='black')</w:t>
      </w:r>
    </w:p>
    <w:p w:rsidR="003813F9" w:rsidRPr="00161311" w:rsidRDefault="00161311">
      <w:pPr>
        <w:spacing w:after="0" w:line="240" w:lineRule="auto"/>
        <w:ind w:firstLine="72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Классификаторды</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қолдана</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отырып</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тестілік</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деректер</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нүктесінің</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К</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жақын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көршілерін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шығарамыз</w:t>
      </w:r>
      <w:r w:rsidRPr="00161311">
        <w:rPr>
          <w:rFonts w:ascii="Times New Roman" w:eastAsia="Times New Roman" w:hAnsi="Times New Roman" w:cs="Times New Roman"/>
          <w:color w:val="000000" w:themeColor="text1"/>
          <w:sz w:val="28"/>
          <w:szCs w:val="28"/>
          <w:lang w:val="en-US"/>
        </w:rPr>
        <w:t>.</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_, indices = classifier.</w:t>
      </w:r>
      <w:r w:rsidRPr="002E121F">
        <w:rPr>
          <w:rFonts w:eastAsia="Times New Roman" w:cs="Times New Roman"/>
          <w:b/>
          <w:color w:val="3A3A3A"/>
          <w:sz w:val="20"/>
          <w:szCs w:val="20"/>
          <w:lang w:val="en-US"/>
        </w:rPr>
        <w:t>kneighbors</w:t>
      </w:r>
      <w:r w:rsidRPr="002E121F">
        <w:rPr>
          <w:rFonts w:eastAsia="Times New Roman" w:cs="Times New Roman"/>
          <w:b/>
          <w:color w:val="242421"/>
          <w:sz w:val="20"/>
          <w:szCs w:val="20"/>
          <w:lang w:val="en-US"/>
        </w:rPr>
        <w:t>([test_datapoint])</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indices = indices.</w:t>
      </w:r>
      <w:r w:rsidRPr="002E121F">
        <w:rPr>
          <w:rFonts w:eastAsia="Times New Roman" w:cs="Times New Roman"/>
          <w:b/>
          <w:color w:val="3A3A3A"/>
          <w:sz w:val="20"/>
          <w:szCs w:val="20"/>
          <w:lang w:val="en-US"/>
        </w:rPr>
        <w:t>astype</w:t>
      </w:r>
      <w:r w:rsidRPr="002E121F">
        <w:rPr>
          <w:rFonts w:eastAsia="Times New Roman" w:cs="Times New Roman"/>
          <w:b/>
          <w:color w:val="242421"/>
          <w:sz w:val="20"/>
          <w:szCs w:val="20"/>
          <w:lang w:val="en-US"/>
        </w:rPr>
        <w:t>(np.int)[0]</w:t>
      </w:r>
    </w:p>
    <w:p w:rsidR="003813F9" w:rsidRPr="00161311" w:rsidRDefault="00161311">
      <w:pPr>
        <w:spacing w:after="0" w:line="240" w:lineRule="auto"/>
        <w:ind w:firstLine="72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Алдыңғы</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қадамда</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алынған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К</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жақын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көршілерді</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графикке</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шығарамыз</w:t>
      </w:r>
      <w:r w:rsidRPr="00161311">
        <w:rPr>
          <w:rFonts w:ascii="Times New Roman" w:eastAsia="Times New Roman" w:hAnsi="Times New Roman" w:cs="Times New Roman"/>
          <w:color w:val="000000" w:themeColor="text1"/>
          <w:sz w:val="28"/>
          <w:szCs w:val="28"/>
          <w:lang w:val="en-US"/>
        </w:rPr>
        <w:t>.</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plt.</w:t>
      </w:r>
      <w:r w:rsidRPr="002E121F">
        <w:rPr>
          <w:rFonts w:eastAsia="Times New Roman" w:cs="Times New Roman"/>
          <w:b/>
          <w:color w:val="3A3A3A"/>
          <w:sz w:val="20"/>
          <w:szCs w:val="20"/>
          <w:lang w:val="en-US"/>
        </w:rPr>
        <w:t>figure</w:t>
      </w:r>
      <w:r w:rsidRPr="002E121F">
        <w:rPr>
          <w:rFonts w:eastAsia="Times New Roman" w:cs="Times New Roman"/>
          <w:b/>
          <w:color w:val="242421"/>
          <w:sz w:val="20"/>
          <w:szCs w:val="20"/>
          <w:lang w:val="en-US"/>
        </w:rPr>
        <w:t>()</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plt.</w:t>
      </w:r>
      <w:r w:rsidRPr="002E121F">
        <w:rPr>
          <w:rFonts w:eastAsia="Times New Roman" w:cs="Times New Roman"/>
          <w:b/>
          <w:color w:val="3A3A3A"/>
          <w:sz w:val="20"/>
          <w:szCs w:val="20"/>
          <w:lang w:val="en-US"/>
        </w:rPr>
        <w:t>title</w:t>
      </w:r>
      <w:r w:rsidRPr="002E121F">
        <w:rPr>
          <w:rFonts w:eastAsia="Times New Roman" w:cs="Times New Roman"/>
          <w:b/>
          <w:color w:val="242421"/>
          <w:sz w:val="20"/>
          <w:szCs w:val="20"/>
          <w:lang w:val="en-US"/>
        </w:rPr>
        <w:t>('</w:t>
      </w:r>
      <w:r w:rsidRPr="002E121F">
        <w:rPr>
          <w:rFonts w:eastAsia="Times New Roman" w:cs="Times New Roman"/>
          <w:b/>
          <w:color w:val="242421"/>
          <w:sz w:val="20"/>
          <w:szCs w:val="20"/>
        </w:rPr>
        <w:t>К</w:t>
      </w:r>
      <w:r w:rsidRPr="002E121F">
        <w:rPr>
          <w:rFonts w:eastAsia="Times New Roman" w:cs="Times New Roman"/>
          <w:b/>
          <w:color w:val="242421"/>
          <w:sz w:val="20"/>
          <w:szCs w:val="20"/>
          <w:lang w:val="en-US"/>
        </w:rPr>
        <w:t xml:space="preserve"> </w:t>
      </w:r>
      <w:r w:rsidRPr="002E121F">
        <w:rPr>
          <w:rFonts w:eastAsia="Times New Roman" w:cs="Times New Roman"/>
          <w:b/>
          <w:color w:val="242421"/>
          <w:sz w:val="20"/>
          <w:szCs w:val="20"/>
        </w:rPr>
        <w:t>жақын</w:t>
      </w:r>
      <w:r w:rsidRPr="002E121F">
        <w:rPr>
          <w:rFonts w:eastAsia="Times New Roman" w:cs="Times New Roman"/>
          <w:b/>
          <w:color w:val="242421"/>
          <w:sz w:val="20"/>
          <w:szCs w:val="20"/>
          <w:lang w:val="en-US"/>
        </w:rPr>
        <w:t xml:space="preserve"> </w:t>
      </w:r>
      <w:r w:rsidRPr="002E121F">
        <w:rPr>
          <w:rFonts w:eastAsia="Times New Roman" w:cs="Times New Roman"/>
          <w:b/>
          <w:color w:val="242421"/>
          <w:sz w:val="20"/>
          <w:szCs w:val="20"/>
        </w:rPr>
        <w:t>көршілер</w:t>
      </w:r>
      <w:r w:rsidRPr="002E121F">
        <w:rPr>
          <w:rFonts w:eastAsia="Times New Roman" w:cs="Times New Roman"/>
          <w:b/>
          <w:color w:val="242421"/>
          <w:sz w:val="20"/>
          <w:szCs w:val="20"/>
          <w:lang w:val="en-US"/>
        </w:rPr>
        <w:t>')</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for i in indices:</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    plt.</w:t>
      </w:r>
      <w:r w:rsidRPr="002E121F">
        <w:rPr>
          <w:rFonts w:eastAsia="Times New Roman" w:cs="Times New Roman"/>
          <w:b/>
          <w:color w:val="3A3A3A"/>
          <w:sz w:val="20"/>
          <w:szCs w:val="20"/>
          <w:lang w:val="en-US"/>
        </w:rPr>
        <w:t>scatter</w:t>
      </w:r>
      <w:r w:rsidRPr="002E121F">
        <w:rPr>
          <w:rFonts w:eastAsia="Times New Roman" w:cs="Times New Roman"/>
          <w:b/>
          <w:color w:val="242421"/>
          <w:sz w:val="20"/>
          <w:szCs w:val="20"/>
          <w:lang w:val="en-US"/>
        </w:rPr>
        <w:t>(X[i, 0], X[i, 1], marker=mapper[y[i]],</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2E121F">
        <w:rPr>
          <w:rFonts w:eastAsia="Times New Roman" w:cs="Times New Roman"/>
          <w:b/>
          <w:color w:val="242421"/>
          <w:sz w:val="20"/>
          <w:szCs w:val="20"/>
          <w:lang w:val="en-US"/>
        </w:rPr>
        <w:t>                linewidth=3, s=100, facecolors='black')</w:t>
      </w:r>
    </w:p>
    <w:p w:rsidR="003813F9" w:rsidRPr="00161311" w:rsidRDefault="00161311">
      <w:pPr>
        <w:spacing w:after="0" w:line="240" w:lineRule="auto"/>
        <w:ind w:firstLine="72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Сол</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графикке</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тестілік</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нүктені</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шығарамыз</w:t>
      </w:r>
      <w:r w:rsidRPr="00161311">
        <w:rPr>
          <w:rFonts w:ascii="Times New Roman" w:eastAsia="Times New Roman" w:hAnsi="Times New Roman" w:cs="Times New Roman"/>
          <w:color w:val="000000" w:themeColor="text1"/>
          <w:sz w:val="28"/>
          <w:szCs w:val="28"/>
          <w:lang w:val="en-US"/>
        </w:rPr>
        <w:t>.</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plt.</w:t>
      </w:r>
      <w:r w:rsidRPr="002E121F">
        <w:rPr>
          <w:rFonts w:eastAsia="Times New Roman" w:cs="Times New Roman"/>
          <w:b/>
          <w:color w:val="3A3A3A"/>
          <w:sz w:val="20"/>
          <w:szCs w:val="20"/>
          <w:lang w:val="en-US"/>
        </w:rPr>
        <w:t>scatter</w:t>
      </w:r>
      <w:r w:rsidRPr="002E121F">
        <w:rPr>
          <w:rFonts w:eastAsia="Times New Roman" w:cs="Times New Roman"/>
          <w:b/>
          <w:color w:val="242421"/>
          <w:sz w:val="20"/>
          <w:szCs w:val="20"/>
          <w:lang w:val="en-US"/>
        </w:rPr>
        <w:t>(test_datapoint[0], test_datapoint[1], marker='x',</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            linewidth=6, s=200, facecolors='black')</w:t>
      </w:r>
    </w:p>
    <w:p w:rsidR="003813F9" w:rsidRPr="002E121F" w:rsidRDefault="00161311">
      <w:pPr>
        <w:spacing w:after="0" w:line="24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Сол</w:t>
      </w:r>
      <w:r w:rsidRPr="002E121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графикке</w:t>
      </w:r>
      <w:r w:rsidRPr="002E121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кіріс</w:t>
      </w:r>
      <w:r w:rsidRPr="002E121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деректерін</w:t>
      </w:r>
      <w:r w:rsidRPr="002E121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шығарамыз</w:t>
      </w:r>
      <w:r w:rsidRPr="002E121F">
        <w:rPr>
          <w:rFonts w:ascii="Times New Roman" w:eastAsia="Times New Roman" w:hAnsi="Times New Roman" w:cs="Times New Roman"/>
          <w:color w:val="000000" w:themeColor="text1"/>
          <w:sz w:val="28"/>
          <w:szCs w:val="28"/>
        </w:rPr>
        <w:t>.</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 xml:space="preserve">for i in </w:t>
      </w:r>
      <w:r w:rsidRPr="002E121F">
        <w:rPr>
          <w:rFonts w:eastAsia="Times New Roman" w:cs="Times New Roman"/>
          <w:b/>
          <w:color w:val="3A3A3A"/>
          <w:sz w:val="20"/>
          <w:szCs w:val="20"/>
          <w:lang w:val="en-US"/>
        </w:rPr>
        <w:t>range</w:t>
      </w:r>
      <w:r w:rsidRPr="002E121F">
        <w:rPr>
          <w:rFonts w:eastAsia="Times New Roman" w:cs="Times New Roman"/>
          <w:b/>
          <w:color w:val="242421"/>
          <w:sz w:val="20"/>
          <w:szCs w:val="20"/>
          <w:lang w:val="en-US"/>
        </w:rPr>
        <w:t>(X.shape[0]):</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    plt.</w:t>
      </w:r>
      <w:r w:rsidRPr="002E121F">
        <w:rPr>
          <w:rFonts w:eastAsia="Times New Roman" w:cs="Times New Roman"/>
          <w:b/>
          <w:color w:val="3A3A3A"/>
          <w:sz w:val="20"/>
          <w:szCs w:val="20"/>
          <w:lang w:val="en-US"/>
        </w:rPr>
        <w:t>scatter</w:t>
      </w:r>
      <w:r w:rsidRPr="002E121F">
        <w:rPr>
          <w:rFonts w:eastAsia="Times New Roman" w:cs="Times New Roman"/>
          <w:b/>
          <w:color w:val="242421"/>
          <w:sz w:val="20"/>
          <w:szCs w:val="20"/>
          <w:lang w:val="en-US"/>
        </w:rPr>
        <w:t>(X[i, 0], X[i, 1], marker=mapper[i],</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2E121F">
        <w:rPr>
          <w:rFonts w:eastAsia="Times New Roman" w:cs="Times New Roman"/>
          <w:b/>
          <w:color w:val="242421"/>
          <w:sz w:val="20"/>
          <w:szCs w:val="20"/>
          <w:lang w:val="en-US"/>
        </w:rPr>
        <w:t>                s=75, edgecolors='black', facecolors='none')</w:t>
      </w:r>
    </w:p>
    <w:p w:rsidR="003813F9" w:rsidRPr="00161311" w:rsidRDefault="00161311">
      <w:pPr>
        <w:spacing w:after="0" w:line="240" w:lineRule="auto"/>
        <w:ind w:firstLine="72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Болжанған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нәтижені</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шығарамыз</w:t>
      </w:r>
      <w:r w:rsidRPr="00161311">
        <w:rPr>
          <w:rFonts w:ascii="Times New Roman" w:eastAsia="Times New Roman" w:hAnsi="Times New Roman" w:cs="Times New Roman"/>
          <w:color w:val="000000" w:themeColor="text1"/>
          <w:sz w:val="28"/>
          <w:szCs w:val="28"/>
          <w:lang w:val="en-US"/>
        </w:rPr>
        <w:t>.</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3A3A3A"/>
          <w:sz w:val="20"/>
          <w:szCs w:val="20"/>
          <w:lang w:val="en-US"/>
        </w:rPr>
        <w:t>print</w:t>
      </w:r>
      <w:r w:rsidRPr="002E121F">
        <w:rPr>
          <w:rFonts w:eastAsia="Times New Roman" w:cs="Times New Roman"/>
          <w:b/>
          <w:color w:val="242421"/>
          <w:sz w:val="20"/>
          <w:szCs w:val="20"/>
          <w:lang w:val="en-US"/>
        </w:rPr>
        <w:t>("</w:t>
      </w:r>
      <w:r w:rsidRPr="002E121F">
        <w:rPr>
          <w:rFonts w:eastAsia="Times New Roman" w:cs="Times New Roman"/>
          <w:b/>
          <w:color w:val="242421"/>
          <w:sz w:val="20"/>
          <w:szCs w:val="20"/>
        </w:rPr>
        <w:t>Болжанған</w:t>
      </w:r>
      <w:r w:rsidRPr="002E121F">
        <w:rPr>
          <w:rFonts w:eastAsia="Times New Roman" w:cs="Times New Roman"/>
          <w:b/>
          <w:color w:val="242421"/>
          <w:sz w:val="20"/>
          <w:szCs w:val="20"/>
          <w:lang w:val="en-US"/>
        </w:rPr>
        <w:t xml:space="preserve"> </w:t>
      </w:r>
      <w:r w:rsidRPr="002E121F">
        <w:rPr>
          <w:rFonts w:eastAsia="Times New Roman" w:cs="Times New Roman"/>
          <w:b/>
          <w:color w:val="242421"/>
          <w:sz w:val="20"/>
          <w:szCs w:val="20"/>
        </w:rPr>
        <w:t>нәтиже</w:t>
      </w:r>
      <w:r w:rsidRPr="002E121F">
        <w:rPr>
          <w:rFonts w:eastAsia="Times New Roman" w:cs="Times New Roman"/>
          <w:b/>
          <w:color w:val="242421"/>
          <w:sz w:val="20"/>
          <w:szCs w:val="20"/>
          <w:lang w:val="en-US"/>
        </w:rPr>
        <w:t>:", classifier.</w:t>
      </w:r>
      <w:r w:rsidRPr="002E121F">
        <w:rPr>
          <w:rFonts w:eastAsia="Times New Roman" w:cs="Times New Roman"/>
          <w:b/>
          <w:color w:val="3A3A3A"/>
          <w:sz w:val="20"/>
          <w:szCs w:val="20"/>
          <w:lang w:val="en-US"/>
        </w:rPr>
        <w:t>predict</w:t>
      </w:r>
      <w:r w:rsidRPr="002E121F">
        <w:rPr>
          <w:rFonts w:eastAsia="Times New Roman" w:cs="Times New Roman"/>
          <w:b/>
          <w:color w:val="242421"/>
          <w:sz w:val="20"/>
          <w:szCs w:val="20"/>
          <w:lang w:val="en-US"/>
        </w:rPr>
        <w:t>([test_datapoint])[0])</w:t>
      </w:r>
    </w:p>
    <w:p w:rsidR="003813F9" w:rsidRPr="002E121F" w:rsidRDefault="00161311">
      <w:pPr>
        <w:spacing w:after="0" w:line="240" w:lineRule="auto"/>
        <w:ind w:firstLine="720"/>
        <w:jc w:val="both"/>
        <w:rPr>
          <w:rFonts w:eastAsia="Times New Roman" w:cs="Times New Roman"/>
          <w:b/>
          <w:color w:val="242421"/>
          <w:sz w:val="20"/>
          <w:szCs w:val="20"/>
          <w:lang w:val="en-US"/>
        </w:rPr>
      </w:pPr>
      <w:r w:rsidRPr="002E121F">
        <w:rPr>
          <w:rFonts w:eastAsia="Times New Roman" w:cs="Times New Roman"/>
          <w:b/>
          <w:color w:val="242421"/>
          <w:sz w:val="20"/>
          <w:szCs w:val="20"/>
          <w:lang w:val="en-US"/>
        </w:rPr>
        <w:t>plt.</w:t>
      </w:r>
      <w:r w:rsidRPr="002E121F">
        <w:rPr>
          <w:rFonts w:eastAsia="Times New Roman" w:cs="Times New Roman"/>
          <w:b/>
          <w:color w:val="3A3A3A"/>
          <w:sz w:val="20"/>
          <w:szCs w:val="20"/>
          <w:lang w:val="en-US"/>
        </w:rPr>
        <w:t>show</w:t>
      </w:r>
      <w:r w:rsidRPr="002E121F">
        <w:rPr>
          <w:rFonts w:eastAsia="Times New Roman" w:cs="Times New Roman"/>
          <w:b/>
          <w:color w:val="242421"/>
          <w:sz w:val="20"/>
          <w:szCs w:val="20"/>
          <w:lang w:val="en-US"/>
        </w:rPr>
        <w:t>()</w:t>
      </w:r>
    </w:p>
    <w:p w:rsidR="003813F9" w:rsidRDefault="00161311" w:rsidP="002E121F">
      <w:pPr>
        <w:pStyle w:val="ae"/>
        <w:spacing w:before="0" w:beforeAutospacing="0" w:after="0" w:afterAutospacing="0"/>
        <w:ind w:firstLine="720"/>
        <w:jc w:val="both"/>
        <w:rPr>
          <w:color w:val="1B1C1D"/>
          <w:sz w:val="28"/>
          <w:szCs w:val="28"/>
        </w:rPr>
      </w:pPr>
      <w:r>
        <w:rPr>
          <w:color w:val="1B1C1D"/>
          <w:sz w:val="28"/>
          <w:szCs w:val="28"/>
        </w:rPr>
        <w:t xml:space="preserve">Бұл </w:t>
      </w:r>
      <w:r>
        <w:rPr>
          <w:color w:val="000000" w:themeColor="text1"/>
          <w:sz w:val="28"/>
          <w:szCs w:val="28"/>
        </w:rPr>
        <w:t xml:space="preserve">мысалдың </w:t>
      </w:r>
      <w:r>
        <w:rPr>
          <w:color w:val="1B1C1D"/>
          <w:sz w:val="28"/>
          <w:szCs w:val="28"/>
        </w:rPr>
        <w:t xml:space="preserve">толық коды </w:t>
      </w:r>
      <w:r>
        <w:rPr>
          <w:rStyle w:val="HTML"/>
          <w:rFonts w:ascii="Times New Roman" w:hAnsi="Times New Roman" w:cs="Times New Roman"/>
          <w:color w:val="575B5F"/>
          <w:sz w:val="28"/>
          <w:szCs w:val="28"/>
        </w:rPr>
        <w:t>nearest_neighbors_classifier.py</w:t>
      </w:r>
      <w:r>
        <w:rPr>
          <w:color w:val="1B1C1D"/>
          <w:sz w:val="28"/>
          <w:szCs w:val="28"/>
        </w:rPr>
        <w:t xml:space="preserve"> файлында орналасқан. Бұл кодты орындау барысында экранда төрт график пайда болады. </w:t>
      </w:r>
    </w:p>
    <w:p w:rsidR="003813F9" w:rsidRDefault="00161311">
      <w:pPr>
        <w:pStyle w:val="ae"/>
        <w:spacing w:before="0" w:beforeAutospacing="0" w:after="0" w:afterAutospacing="0"/>
        <w:ind w:firstLine="720"/>
        <w:jc w:val="both"/>
        <w:rPr>
          <w:color w:val="1B1C1D"/>
          <w:sz w:val="28"/>
          <w:szCs w:val="28"/>
        </w:rPr>
      </w:pPr>
      <w:r>
        <w:rPr>
          <w:rStyle w:val="a5"/>
          <w:color w:val="1B1C1D"/>
          <w:sz w:val="28"/>
          <w:szCs w:val="28"/>
        </w:rPr>
        <w:lastRenderedPageBreak/>
        <w:t>Ұқсастық бағаларын есептеу</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Ұсыныс жүйелерін құру кезінде деректер жиынына кіретін әртүрлі нысандарды салыстыру тәсілін таңдау өте маңызды рөл атқарады. Мысалы, біздің деректер жиынымыз пайдаланушылар мен олардың қалаулары туралы ақпаратты қамтиды делік. Бір нәрсені ұсыну үшін біз әртүрлі адамдардың талғамдарын қалай салыстыру керектігін түсінуіміз керек. Міне, мұнда ұқсастық бағалары (similarity scores) бірінші орынға шығады. Ұқсастық бағасы екі нысанның бір-біріне қаншалықты ұқсас екендігі туралы түсінік береді.</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 xml:space="preserve">Бұл мақсат үшін көбінесе екі түрлі баға қолданылады: евклидтік және Пирсондық. Евклидтік бағаның негізінде екі нүктенің арасындағы евклидтік қашықтық жатыр. Егер сізде евклидтік қашықтық туралы білім жеткіліксіз болса, Википедияға кіріңіз </w:t>
      </w:r>
      <w:r>
        <w:rPr>
          <w:sz w:val="28"/>
          <w:szCs w:val="28"/>
        </w:rPr>
        <w:t>(</w:t>
      </w:r>
      <w:hyperlink r:id="rId319" w:tgtFrame="_blank" w:history="1">
        <w:r>
          <w:rPr>
            <w:sz w:val="28"/>
            <w:szCs w:val="28"/>
          </w:rPr>
          <w:t>https://ru.wikipedia.org/wiki/Евклидова_метрика</w:t>
        </w:r>
      </w:hyperlink>
      <w:r>
        <w:rPr>
          <w:sz w:val="28"/>
          <w:szCs w:val="28"/>
        </w:rPr>
        <w:t xml:space="preserve">). </w:t>
      </w:r>
      <w:r>
        <w:rPr>
          <w:color w:val="1B1C1D"/>
          <w:sz w:val="28"/>
          <w:szCs w:val="28"/>
        </w:rPr>
        <w:t>Евклидтік қашықтық мәні бойынша шектелмеген. Біз оны белгілі бір аралыққа келтіру үшін, мысалы, 0-ден 1-ге дейін түрлендіреміз. Егер евклидтік қашықтық екі нысан арасында үлкен болса, онда сәйкесінше евклидтік баға кішірек мәнге ие болуы керек, өйткені төмен евклидтік баға нысандар арасындағы төмен ұқсастық дәрежесін көрсетеді. Демек, евклидтік баға евклидтік қашықтыққа кері пропорционал.</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kk-KZ"/>
        </w:rPr>
      </w:pPr>
      <w:r w:rsidRPr="00161311">
        <w:rPr>
          <w:rFonts w:ascii="Times New Roman" w:eastAsia="Times New Roman" w:hAnsi="Times New Roman" w:cs="Times New Roman"/>
          <w:color w:val="1B1C1D"/>
          <w:sz w:val="28"/>
          <w:szCs w:val="28"/>
          <w:lang w:val="kk-KZ"/>
        </w:rPr>
        <w:t>Пирсонның корреляция коэффициенті (Pearson score) — бұл екі нысанның корреляция дәрежесінің математикалық өлшемі. Оны есептеу үшін екі нысанның ковариациясы (covariance) және олардың жеке стандартты ауытқулары (standard deviations) қолданылады. Бұл бағалардың мәндері -1-ден +1-ге дейін өзгеруі мүмкін. +1 мәні нысандар арасындағы жоғары оң корреляцияны көрсетеді, ал -1 мәні жоғары теріс корреляцияны көрсетеді. 0 мәні екі нысан арасында корреляцияның жоқтығын білдіреді. Осы бағаларды есептеуге кірісейік.</w:t>
      </w:r>
    </w:p>
    <w:p w:rsidR="003813F9" w:rsidRPr="00161311" w:rsidRDefault="00161311">
      <w:pPr>
        <w:spacing w:after="0" w:line="240" w:lineRule="auto"/>
        <w:ind w:firstLine="720"/>
        <w:jc w:val="both"/>
        <w:rPr>
          <w:rFonts w:ascii="Times New Roman" w:eastAsia="Times New Roman" w:hAnsi="Times New Roman" w:cs="Times New Roman"/>
          <w:color w:val="000000" w:themeColor="text1"/>
          <w:sz w:val="28"/>
          <w:szCs w:val="28"/>
          <w:lang w:val="kk-KZ"/>
        </w:rPr>
      </w:pPr>
      <w:r w:rsidRPr="00161311">
        <w:rPr>
          <w:rFonts w:ascii="Times New Roman" w:eastAsia="Times New Roman" w:hAnsi="Times New Roman" w:cs="Times New Roman"/>
          <w:color w:val="000000" w:themeColor="text1"/>
          <w:sz w:val="28"/>
          <w:szCs w:val="28"/>
          <w:lang w:val="kk-KZ"/>
        </w:rPr>
        <w:t>Жаңа Python файлын жасаңыз және келесі пакеттерді импорттаңыз:</w:t>
      </w:r>
    </w:p>
    <w:p w:rsidR="003813F9" w:rsidRPr="00672BD4" w:rsidRDefault="00161311">
      <w:pPr>
        <w:spacing w:after="0" w:line="240" w:lineRule="auto"/>
        <w:ind w:firstLine="720"/>
        <w:jc w:val="both"/>
        <w:rPr>
          <w:rFonts w:eastAsia="Times New Roman" w:cs="Times New Roman"/>
          <w:b/>
          <w:color w:val="242421"/>
          <w:sz w:val="20"/>
          <w:szCs w:val="20"/>
          <w:lang w:val="en-US"/>
        </w:rPr>
      </w:pPr>
      <w:r w:rsidRPr="00672BD4">
        <w:rPr>
          <w:rFonts w:eastAsia="Times New Roman" w:cs="Times New Roman"/>
          <w:b/>
          <w:color w:val="242421"/>
          <w:sz w:val="20"/>
          <w:szCs w:val="20"/>
          <w:lang w:val="en-US"/>
        </w:rPr>
        <w:t>import argparse</w:t>
      </w:r>
    </w:p>
    <w:p w:rsidR="003813F9" w:rsidRPr="00672BD4" w:rsidRDefault="00161311">
      <w:pPr>
        <w:spacing w:after="0" w:line="240" w:lineRule="auto"/>
        <w:ind w:firstLine="720"/>
        <w:jc w:val="both"/>
        <w:rPr>
          <w:rFonts w:eastAsia="Times New Roman" w:cs="Times New Roman"/>
          <w:b/>
          <w:color w:val="242421"/>
          <w:sz w:val="20"/>
          <w:szCs w:val="20"/>
          <w:lang w:val="en-US"/>
        </w:rPr>
      </w:pPr>
      <w:r w:rsidRPr="00672BD4">
        <w:rPr>
          <w:rFonts w:eastAsia="Times New Roman" w:cs="Times New Roman"/>
          <w:b/>
          <w:color w:val="242421"/>
          <w:sz w:val="20"/>
          <w:szCs w:val="20"/>
          <w:lang w:val="en-US"/>
        </w:rPr>
        <w:t>import json</w:t>
      </w:r>
    </w:p>
    <w:p w:rsidR="003813F9" w:rsidRPr="00672BD4" w:rsidRDefault="00161311">
      <w:pPr>
        <w:spacing w:after="0" w:line="240" w:lineRule="auto"/>
        <w:ind w:firstLine="720"/>
        <w:jc w:val="both"/>
        <w:rPr>
          <w:rFonts w:eastAsia="Times New Roman" w:cs="Times New Roman"/>
          <w:b/>
          <w:color w:val="242421"/>
          <w:sz w:val="20"/>
          <w:szCs w:val="20"/>
          <w:lang w:val="en-US"/>
        </w:rPr>
      </w:pPr>
      <w:r w:rsidRPr="00672BD4">
        <w:rPr>
          <w:rFonts w:eastAsia="Times New Roman" w:cs="Times New Roman"/>
          <w:b/>
          <w:color w:val="242421"/>
          <w:sz w:val="20"/>
          <w:szCs w:val="20"/>
          <w:lang w:val="en-US"/>
        </w:rPr>
        <w:t>import numpy as np</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Кіріс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аргументтерін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өңдеу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парсер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жасаймыз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екі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пайдаланушының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атын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және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ұқсастық</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бағасының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түрін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анықтау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қызмет</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етеді</w:t>
      </w:r>
      <w:r w:rsidRPr="00161311">
        <w:rPr>
          <w:rFonts w:ascii="Times New Roman" w:eastAsia="Times New Roman" w:hAnsi="Times New Roman" w:cs="Times New Roman"/>
          <w:color w:val="1B1C1D"/>
          <w:sz w:val="28"/>
          <w:szCs w:val="28"/>
          <w:lang w:val="en-US"/>
        </w:rPr>
        <w:t>.</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xml:space="preserve">def </w:t>
      </w:r>
      <w:r w:rsidRPr="006C3123">
        <w:rPr>
          <w:rFonts w:eastAsia="Times New Roman" w:cs="Times New Roman"/>
          <w:b/>
          <w:color w:val="3A3A3A"/>
          <w:sz w:val="20"/>
          <w:szCs w:val="20"/>
          <w:lang w:val="en-US"/>
        </w:rPr>
        <w:t>build_arg_parser</w:t>
      </w:r>
      <w:r w:rsidRPr="006C3123">
        <w:rPr>
          <w:rFonts w:eastAsia="Times New Roman" w:cs="Times New Roman"/>
          <w:b/>
          <w:color w:val="242421"/>
          <w:sz w:val="20"/>
          <w:szCs w:val="20"/>
          <w:lang w:val="en-US"/>
        </w:rPr>
        <w:t>():</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parser = argparse.</w:t>
      </w:r>
      <w:r w:rsidRPr="006C3123">
        <w:rPr>
          <w:rFonts w:eastAsia="Times New Roman" w:cs="Times New Roman"/>
          <w:b/>
          <w:color w:val="3A3A3A"/>
          <w:sz w:val="20"/>
          <w:szCs w:val="20"/>
          <w:lang w:val="en-US"/>
        </w:rPr>
        <w:t>ArgumentParser</w:t>
      </w:r>
      <w:r w:rsidRPr="006C3123">
        <w:rPr>
          <w:rFonts w:eastAsia="Times New Roman" w:cs="Times New Roman"/>
          <w:b/>
          <w:color w:val="242421"/>
          <w:sz w:val="20"/>
          <w:szCs w:val="20"/>
          <w:lang w:val="en-US"/>
        </w:rPr>
        <w:t>(description='</w:t>
      </w:r>
      <w:r w:rsidRPr="006C3123">
        <w:rPr>
          <w:rFonts w:eastAsia="Times New Roman" w:cs="Times New Roman"/>
          <w:b/>
          <w:color w:val="242421"/>
          <w:sz w:val="20"/>
          <w:szCs w:val="20"/>
        </w:rPr>
        <w:t>Екі</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пайдаланушы</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арасындағы</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ұқсастық</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бағасын</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есептеу</w:t>
      </w:r>
      <w:r w:rsidRPr="006C3123">
        <w:rPr>
          <w:rFonts w:eastAsia="Times New Roman" w:cs="Times New Roman"/>
          <w:b/>
          <w:color w:val="242421"/>
          <w:sz w:val="20"/>
          <w:szCs w:val="20"/>
          <w:lang w:val="en-US"/>
        </w:rPr>
        <w:t>')</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parser.</w:t>
      </w:r>
      <w:r w:rsidRPr="006C3123">
        <w:rPr>
          <w:rFonts w:eastAsia="Times New Roman" w:cs="Times New Roman"/>
          <w:b/>
          <w:color w:val="3A3A3A"/>
          <w:sz w:val="20"/>
          <w:szCs w:val="20"/>
          <w:lang w:val="en-US"/>
        </w:rPr>
        <w:t>add_argument</w:t>
      </w:r>
      <w:r w:rsidRPr="006C3123">
        <w:rPr>
          <w:rFonts w:eastAsia="Times New Roman" w:cs="Times New Roman"/>
          <w:b/>
          <w:color w:val="242421"/>
          <w:sz w:val="20"/>
          <w:szCs w:val="20"/>
          <w:lang w:val="en-US"/>
        </w:rPr>
        <w:t>('--user1', dest='user1', required=True,</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help='</w:t>
      </w:r>
      <w:r w:rsidRPr="006C3123">
        <w:rPr>
          <w:rFonts w:eastAsia="Times New Roman" w:cs="Times New Roman"/>
          <w:b/>
          <w:color w:val="242421"/>
          <w:sz w:val="20"/>
          <w:szCs w:val="20"/>
        </w:rPr>
        <w:t>Бірінші</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пайдаланушының</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аты</w:t>
      </w:r>
      <w:r w:rsidRPr="006C3123">
        <w:rPr>
          <w:rFonts w:eastAsia="Times New Roman" w:cs="Times New Roman"/>
          <w:b/>
          <w:color w:val="242421"/>
          <w:sz w:val="20"/>
          <w:szCs w:val="20"/>
          <w:lang w:val="en-US"/>
        </w:rPr>
        <w:t>')</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parser.</w:t>
      </w:r>
      <w:r w:rsidRPr="006C3123">
        <w:rPr>
          <w:rFonts w:eastAsia="Times New Roman" w:cs="Times New Roman"/>
          <w:b/>
          <w:color w:val="3A3A3A"/>
          <w:sz w:val="20"/>
          <w:szCs w:val="20"/>
          <w:lang w:val="en-US"/>
        </w:rPr>
        <w:t>add_argument</w:t>
      </w:r>
      <w:r w:rsidRPr="006C3123">
        <w:rPr>
          <w:rFonts w:eastAsia="Times New Roman" w:cs="Times New Roman"/>
          <w:b/>
          <w:color w:val="242421"/>
          <w:sz w:val="20"/>
          <w:szCs w:val="20"/>
          <w:lang w:val="en-US"/>
        </w:rPr>
        <w:t>('--user2', dest='user2', required=True,</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help='</w:t>
      </w:r>
      <w:r w:rsidRPr="006C3123">
        <w:rPr>
          <w:rFonts w:eastAsia="Times New Roman" w:cs="Times New Roman"/>
          <w:b/>
          <w:color w:val="242421"/>
          <w:sz w:val="20"/>
          <w:szCs w:val="20"/>
        </w:rPr>
        <w:t>Екінші</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пайдаланушының</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аты</w:t>
      </w:r>
      <w:r w:rsidRPr="006C3123">
        <w:rPr>
          <w:rFonts w:eastAsia="Times New Roman" w:cs="Times New Roman"/>
          <w:b/>
          <w:color w:val="242421"/>
          <w:sz w:val="20"/>
          <w:szCs w:val="20"/>
          <w:lang w:val="en-US"/>
        </w:rPr>
        <w:t>')</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parser.</w:t>
      </w:r>
      <w:r w:rsidRPr="006C3123">
        <w:rPr>
          <w:rFonts w:eastAsia="Times New Roman" w:cs="Times New Roman"/>
          <w:b/>
          <w:color w:val="3A3A3A"/>
          <w:sz w:val="20"/>
          <w:szCs w:val="20"/>
          <w:lang w:val="en-US"/>
        </w:rPr>
        <w:t>add_argument</w:t>
      </w:r>
      <w:r w:rsidRPr="006C3123">
        <w:rPr>
          <w:rFonts w:eastAsia="Times New Roman" w:cs="Times New Roman"/>
          <w:b/>
          <w:color w:val="242421"/>
          <w:sz w:val="20"/>
          <w:szCs w:val="20"/>
          <w:lang w:val="en-US"/>
        </w:rPr>
        <w:t>('--score-type', dest='score_type', required=True,</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choices=['Euclidean', 'Pearson'],</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help='</w:t>
      </w:r>
      <w:r w:rsidRPr="006C3123">
        <w:rPr>
          <w:rFonts w:eastAsia="Times New Roman" w:cs="Times New Roman"/>
          <w:b/>
          <w:color w:val="242421"/>
          <w:sz w:val="20"/>
          <w:szCs w:val="20"/>
        </w:rPr>
        <w:t>Қолданылатын</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ұқсастық</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өлшемінің</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түрі</w:t>
      </w:r>
      <w:r w:rsidRPr="006C3123">
        <w:rPr>
          <w:rFonts w:eastAsia="Times New Roman" w:cs="Times New Roman"/>
          <w:b/>
          <w:color w:val="242421"/>
          <w:sz w:val="20"/>
          <w:szCs w:val="20"/>
          <w:lang w:val="en-US"/>
        </w:rPr>
        <w:t>')</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6C3123">
        <w:rPr>
          <w:rFonts w:eastAsia="Times New Roman" w:cs="Times New Roman"/>
          <w:b/>
          <w:color w:val="242421"/>
          <w:sz w:val="20"/>
          <w:szCs w:val="20"/>
          <w:lang w:val="en-US"/>
        </w:rPr>
        <w:t>    return parser</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Берілген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екі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евклидтік</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бағаны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есептейтін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функцияны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анықтаймыз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Егер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пайдаланушылар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туралы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ақпарат</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деректер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жиынында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болмаса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қате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туындайды</w:t>
      </w:r>
      <w:r w:rsidRPr="00161311">
        <w:rPr>
          <w:rFonts w:ascii="Times New Roman" w:eastAsia="Times New Roman" w:hAnsi="Times New Roman" w:cs="Times New Roman"/>
          <w:color w:val="1B1C1D"/>
          <w:sz w:val="28"/>
          <w:szCs w:val="28"/>
          <w:lang w:val="en-US"/>
        </w:rPr>
        <w:t>.</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414141"/>
          <w:sz w:val="20"/>
          <w:szCs w:val="20"/>
          <w:lang w:val="en-US"/>
        </w:rPr>
        <w:lastRenderedPageBreak/>
        <w:t xml:space="preserve"># </w:t>
      </w:r>
      <w:r w:rsidRPr="006C3123">
        <w:rPr>
          <w:rFonts w:eastAsia="Times New Roman" w:cs="Times New Roman"/>
          <w:b/>
          <w:color w:val="414141"/>
          <w:sz w:val="20"/>
          <w:szCs w:val="20"/>
        </w:rPr>
        <w:t>Екі</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пайдаланушы</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арасындағы</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евклидтік</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қашықтықты</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есептеу</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xml:space="preserve">def </w:t>
      </w:r>
      <w:r w:rsidRPr="006C3123">
        <w:rPr>
          <w:rFonts w:eastAsia="Times New Roman" w:cs="Times New Roman"/>
          <w:b/>
          <w:color w:val="3A3A3A"/>
          <w:sz w:val="20"/>
          <w:szCs w:val="20"/>
          <w:lang w:val="en-US"/>
        </w:rPr>
        <w:t>euclidean_score</w:t>
      </w:r>
      <w:r w:rsidRPr="006C3123">
        <w:rPr>
          <w:rFonts w:eastAsia="Times New Roman" w:cs="Times New Roman"/>
          <w:b/>
          <w:color w:val="242421"/>
          <w:sz w:val="20"/>
          <w:szCs w:val="20"/>
          <w:lang w:val="en-US"/>
        </w:rPr>
        <w:t>(dataset, user1, user2):</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if user1 not in dataset:</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xml:space="preserve">        raise </w:t>
      </w:r>
      <w:r w:rsidRPr="006C3123">
        <w:rPr>
          <w:rFonts w:eastAsia="Times New Roman" w:cs="Times New Roman"/>
          <w:b/>
          <w:color w:val="4B4B4B"/>
          <w:sz w:val="20"/>
          <w:szCs w:val="20"/>
          <w:lang w:val="en-US"/>
        </w:rPr>
        <w:t>TypeError</w:t>
      </w:r>
      <w:r w:rsidRPr="006C3123">
        <w:rPr>
          <w:rFonts w:eastAsia="Times New Roman" w:cs="Times New Roman"/>
          <w:b/>
          <w:color w:val="242421"/>
          <w:sz w:val="20"/>
          <w:szCs w:val="20"/>
          <w:lang w:val="en-US"/>
        </w:rPr>
        <w:t>('</w:t>
      </w:r>
      <w:r w:rsidRPr="006C3123">
        <w:rPr>
          <w:rFonts w:eastAsia="Times New Roman" w:cs="Times New Roman"/>
          <w:b/>
          <w:color w:val="242421"/>
          <w:sz w:val="20"/>
          <w:szCs w:val="20"/>
        </w:rPr>
        <w:t>Деректер</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жиынында</w:t>
      </w:r>
      <w:r w:rsidRPr="006C3123">
        <w:rPr>
          <w:rFonts w:eastAsia="Times New Roman" w:cs="Times New Roman"/>
          <w:b/>
          <w:color w:val="242421"/>
          <w:sz w:val="20"/>
          <w:szCs w:val="20"/>
          <w:lang w:val="en-US"/>
        </w:rPr>
        <w:t xml:space="preserve"> ' + user1 + ' </w:t>
      </w:r>
      <w:r w:rsidRPr="006C3123">
        <w:rPr>
          <w:rFonts w:eastAsia="Times New Roman" w:cs="Times New Roman"/>
          <w:b/>
          <w:color w:val="242421"/>
          <w:sz w:val="20"/>
          <w:szCs w:val="20"/>
        </w:rPr>
        <w:t>пайдаланушы</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табылмады</w:t>
      </w:r>
      <w:r w:rsidRPr="006C3123">
        <w:rPr>
          <w:rFonts w:eastAsia="Times New Roman" w:cs="Times New Roman"/>
          <w:b/>
          <w:color w:val="242421"/>
          <w:sz w:val="20"/>
          <w:szCs w:val="20"/>
          <w:lang w:val="en-US"/>
        </w:rPr>
        <w:t>')</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if user2 not in dataset:</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6C3123">
        <w:rPr>
          <w:rFonts w:eastAsia="Times New Roman" w:cs="Times New Roman"/>
          <w:b/>
          <w:color w:val="242421"/>
          <w:sz w:val="20"/>
          <w:szCs w:val="20"/>
          <w:lang w:val="en-US"/>
        </w:rPr>
        <w:t xml:space="preserve">        raise </w:t>
      </w:r>
      <w:r w:rsidRPr="006C3123">
        <w:rPr>
          <w:rFonts w:eastAsia="Times New Roman" w:cs="Times New Roman"/>
          <w:b/>
          <w:color w:val="4B4B4B"/>
          <w:sz w:val="20"/>
          <w:szCs w:val="20"/>
          <w:lang w:val="en-US"/>
        </w:rPr>
        <w:t>TypeError</w:t>
      </w:r>
      <w:r w:rsidRPr="006C3123">
        <w:rPr>
          <w:rFonts w:eastAsia="Times New Roman" w:cs="Times New Roman"/>
          <w:b/>
          <w:color w:val="242421"/>
          <w:sz w:val="20"/>
          <w:szCs w:val="20"/>
          <w:lang w:val="en-US"/>
        </w:rPr>
        <w:t>('</w:t>
      </w:r>
      <w:r w:rsidRPr="006C3123">
        <w:rPr>
          <w:rFonts w:eastAsia="Times New Roman" w:cs="Times New Roman"/>
          <w:b/>
          <w:color w:val="242421"/>
          <w:sz w:val="20"/>
          <w:szCs w:val="20"/>
        </w:rPr>
        <w:t>Деректер</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жиынында</w:t>
      </w:r>
      <w:r w:rsidRPr="006C3123">
        <w:rPr>
          <w:rFonts w:eastAsia="Times New Roman" w:cs="Times New Roman"/>
          <w:b/>
          <w:color w:val="242421"/>
          <w:sz w:val="20"/>
          <w:szCs w:val="20"/>
          <w:lang w:val="en-US"/>
        </w:rPr>
        <w:t xml:space="preserve"> ' + user2 + ' </w:t>
      </w:r>
      <w:r w:rsidRPr="006C3123">
        <w:rPr>
          <w:rFonts w:eastAsia="Times New Roman" w:cs="Times New Roman"/>
          <w:b/>
          <w:color w:val="242421"/>
          <w:sz w:val="20"/>
          <w:szCs w:val="20"/>
        </w:rPr>
        <w:t>пайдаланушы</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табылмады</w:t>
      </w:r>
      <w:r w:rsidRPr="006C3123">
        <w:rPr>
          <w:rFonts w:eastAsia="Times New Roman" w:cs="Times New Roman"/>
          <w:b/>
          <w:color w:val="242421"/>
          <w:sz w:val="20"/>
          <w:szCs w:val="20"/>
          <w:lang w:val="en-US"/>
        </w:rPr>
        <w:t>')</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Екі пайдаланушы да бағалаған фильмдерді сақтайтын айнымалыны анықтаймыз</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6C3123">
        <w:rPr>
          <w:rFonts w:eastAsia="Times New Roman" w:cs="Times New Roman"/>
          <w:b/>
          <w:color w:val="414141"/>
          <w:sz w:val="20"/>
          <w:szCs w:val="20"/>
          <w:lang w:val="en-US"/>
        </w:rPr>
        <w:t xml:space="preserve"># user1 </w:t>
      </w:r>
      <w:r w:rsidRPr="006C3123">
        <w:rPr>
          <w:rFonts w:eastAsia="Times New Roman" w:cs="Times New Roman"/>
          <w:b/>
          <w:color w:val="414141"/>
          <w:sz w:val="20"/>
          <w:szCs w:val="20"/>
        </w:rPr>
        <w:t>және</w:t>
      </w:r>
      <w:r w:rsidRPr="006C3123">
        <w:rPr>
          <w:rFonts w:eastAsia="Times New Roman" w:cs="Times New Roman"/>
          <w:b/>
          <w:color w:val="414141"/>
          <w:sz w:val="20"/>
          <w:szCs w:val="20"/>
          <w:lang w:val="en-US"/>
        </w:rPr>
        <w:t xml:space="preserve"> user2 </w:t>
      </w:r>
      <w:r w:rsidRPr="006C3123">
        <w:rPr>
          <w:rFonts w:eastAsia="Times New Roman" w:cs="Times New Roman"/>
          <w:b/>
          <w:color w:val="414141"/>
          <w:sz w:val="20"/>
          <w:szCs w:val="20"/>
        </w:rPr>
        <w:t>пайдаланушыларының</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ортақ</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фильмдері</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6C3123">
        <w:rPr>
          <w:rFonts w:eastAsia="Times New Roman" w:cs="Times New Roman"/>
          <w:b/>
          <w:color w:val="242421"/>
          <w:sz w:val="20"/>
          <w:szCs w:val="20"/>
          <w:lang w:val="en-US"/>
        </w:rPr>
        <w:t>    common_movies = {}</w:t>
      </w:r>
    </w:p>
    <w:p w:rsidR="003813F9" w:rsidRDefault="00161311">
      <w:pPr>
        <w:pStyle w:val="ae"/>
        <w:spacing w:before="0" w:beforeAutospacing="0" w:after="0" w:afterAutospacing="0"/>
        <w:ind w:firstLine="720"/>
        <w:jc w:val="both"/>
        <w:rPr>
          <w:color w:val="000000" w:themeColor="text1"/>
          <w:sz w:val="28"/>
          <w:szCs w:val="28"/>
        </w:rPr>
      </w:pPr>
      <w:r>
        <w:rPr>
          <w:color w:val="000000" w:themeColor="text1"/>
          <w:sz w:val="28"/>
          <w:szCs w:val="28"/>
        </w:rPr>
        <w:t>Екі пайдаланушы да бағалаған фильмдерді шығарып аламыз</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6C3123">
        <w:rPr>
          <w:rFonts w:eastAsia="Times New Roman" w:cs="Times New Roman"/>
          <w:b/>
          <w:color w:val="242421"/>
          <w:sz w:val="20"/>
          <w:szCs w:val="20"/>
          <w:lang w:val="en-US"/>
        </w:rPr>
        <w:t>for item in dataset[user1]:</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if item in dataset[user2]:</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common_movies[item] = 1</w:t>
      </w:r>
    </w:p>
    <w:p w:rsidR="003813F9" w:rsidRDefault="00161311">
      <w:pPr>
        <w:pStyle w:val="ae"/>
        <w:spacing w:before="0" w:beforeAutospacing="0" w:after="0" w:afterAutospacing="0"/>
        <w:ind w:firstLine="720"/>
        <w:jc w:val="both"/>
        <w:rPr>
          <w:color w:val="000000" w:themeColor="text1"/>
          <w:sz w:val="28"/>
          <w:szCs w:val="28"/>
        </w:rPr>
      </w:pPr>
      <w:r>
        <w:rPr>
          <w:color w:val="000000" w:themeColor="text1"/>
          <w:sz w:val="28"/>
          <w:szCs w:val="28"/>
        </w:rPr>
        <w:t>Егер екі пайдаланушы да бағалаған фильмдер болмаса, ұқсастық бағасын есептеу мүмкін емес</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Ортақ</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фильмдер</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болмаған</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жағдайда</w:t>
      </w:r>
      <w:r w:rsidRPr="006C3123">
        <w:rPr>
          <w:rFonts w:eastAsia="Times New Roman" w:cs="Times New Roman"/>
          <w:b/>
          <w:color w:val="414141"/>
          <w:sz w:val="20"/>
          <w:szCs w:val="20"/>
          <w:lang w:val="en-US"/>
        </w:rPr>
        <w:t>,</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xml:space="preserve">    </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баға</w:t>
      </w:r>
      <w:r w:rsidRPr="006C3123">
        <w:rPr>
          <w:rFonts w:eastAsia="Times New Roman" w:cs="Times New Roman"/>
          <w:b/>
          <w:color w:val="414141"/>
          <w:sz w:val="20"/>
          <w:szCs w:val="20"/>
          <w:lang w:val="en-US"/>
        </w:rPr>
        <w:t xml:space="preserve"> 0-</w:t>
      </w:r>
      <w:r w:rsidRPr="006C3123">
        <w:rPr>
          <w:rFonts w:eastAsia="Times New Roman" w:cs="Times New Roman"/>
          <w:b/>
          <w:color w:val="414141"/>
          <w:sz w:val="20"/>
          <w:szCs w:val="20"/>
        </w:rPr>
        <w:t>ге</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тең</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болады</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xml:space="preserve">    if </w:t>
      </w:r>
      <w:r w:rsidRPr="006C3123">
        <w:rPr>
          <w:rFonts w:eastAsia="Times New Roman" w:cs="Times New Roman"/>
          <w:b/>
          <w:color w:val="3A3A3A"/>
          <w:sz w:val="20"/>
          <w:szCs w:val="20"/>
          <w:lang w:val="en-US"/>
        </w:rPr>
        <w:t>len</w:t>
      </w:r>
      <w:r w:rsidRPr="006C3123">
        <w:rPr>
          <w:rFonts w:eastAsia="Times New Roman" w:cs="Times New Roman"/>
          <w:b/>
          <w:color w:val="242421"/>
          <w:sz w:val="20"/>
          <w:szCs w:val="20"/>
          <w:lang w:val="en-US"/>
        </w:rPr>
        <w:t>(common_movies) == 0:</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return 0</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Рейтингтік бағалардағы айырмашылықтардың квадраттарын есептейміз және оны евклидтік бағаны есептеу үшін қолданамыз</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6C3123">
        <w:rPr>
          <w:rFonts w:eastAsia="Times New Roman" w:cs="Times New Roman"/>
          <w:b/>
          <w:color w:val="242421"/>
          <w:sz w:val="20"/>
          <w:szCs w:val="20"/>
          <w:lang w:val="en-US"/>
        </w:rPr>
        <w:t>squared_diff = []</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for item in dataset[user1]:</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if item in dataset[user2]:</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squared_diff.</w:t>
      </w:r>
      <w:r w:rsidRPr="006C3123">
        <w:rPr>
          <w:rFonts w:eastAsia="Times New Roman" w:cs="Times New Roman"/>
          <w:b/>
          <w:color w:val="3A3A3A"/>
          <w:sz w:val="20"/>
          <w:szCs w:val="20"/>
          <w:lang w:val="en-US"/>
        </w:rPr>
        <w:t>append</w:t>
      </w:r>
      <w:r w:rsidRPr="006C3123">
        <w:rPr>
          <w:rFonts w:eastAsia="Times New Roman" w:cs="Times New Roman"/>
          <w:b/>
          <w:color w:val="242421"/>
          <w:sz w:val="20"/>
          <w:szCs w:val="20"/>
          <w:lang w:val="en-US"/>
        </w:rPr>
        <w:t>(np.</w:t>
      </w:r>
      <w:r w:rsidRPr="006C3123">
        <w:rPr>
          <w:rFonts w:eastAsia="Times New Roman" w:cs="Times New Roman"/>
          <w:b/>
          <w:color w:val="3A3A3A"/>
          <w:sz w:val="20"/>
          <w:szCs w:val="20"/>
          <w:lang w:val="en-US"/>
        </w:rPr>
        <w:t>square</w:t>
      </w:r>
      <w:r w:rsidRPr="006C3123">
        <w:rPr>
          <w:rFonts w:eastAsia="Times New Roman" w:cs="Times New Roman"/>
          <w:b/>
          <w:color w:val="242421"/>
          <w:sz w:val="20"/>
          <w:szCs w:val="20"/>
          <w:lang w:val="en-US"/>
        </w:rPr>
        <w:t>(dataset[user1][item] -</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dataset[user2][item]))</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6C3123">
        <w:rPr>
          <w:rFonts w:eastAsia="Times New Roman" w:cs="Times New Roman"/>
          <w:b/>
          <w:color w:val="242421"/>
          <w:sz w:val="20"/>
          <w:szCs w:val="20"/>
          <w:lang w:val="en-US"/>
        </w:rPr>
        <w:t>    return 1 / (1 + np.</w:t>
      </w:r>
      <w:r w:rsidRPr="006C3123">
        <w:rPr>
          <w:rFonts w:eastAsia="Times New Roman" w:cs="Times New Roman"/>
          <w:b/>
          <w:color w:val="3A3A3A"/>
          <w:sz w:val="20"/>
          <w:szCs w:val="20"/>
          <w:lang w:val="en-US"/>
        </w:rPr>
        <w:t>sqrt</w:t>
      </w:r>
      <w:r w:rsidRPr="006C3123">
        <w:rPr>
          <w:rFonts w:eastAsia="Times New Roman" w:cs="Times New Roman"/>
          <w:b/>
          <w:color w:val="242421"/>
          <w:sz w:val="20"/>
          <w:szCs w:val="20"/>
          <w:lang w:val="en-US"/>
        </w:rPr>
        <w:t>(np.</w:t>
      </w:r>
      <w:r w:rsidRPr="006C3123">
        <w:rPr>
          <w:rFonts w:eastAsia="Times New Roman" w:cs="Times New Roman"/>
          <w:b/>
          <w:color w:val="3A3A3A"/>
          <w:sz w:val="20"/>
          <w:szCs w:val="20"/>
          <w:lang w:val="en-US"/>
        </w:rPr>
        <w:t>sum</w:t>
      </w:r>
      <w:r w:rsidRPr="006C3123">
        <w:rPr>
          <w:rFonts w:eastAsia="Times New Roman" w:cs="Times New Roman"/>
          <w:b/>
          <w:color w:val="242421"/>
          <w:sz w:val="20"/>
          <w:szCs w:val="20"/>
          <w:lang w:val="en-US"/>
        </w:rPr>
        <w:t>(squared_diff)))</w:t>
      </w:r>
    </w:p>
    <w:p w:rsidR="003813F9" w:rsidRDefault="003813F9">
      <w:pPr>
        <w:pStyle w:val="ae"/>
        <w:spacing w:before="0" w:beforeAutospacing="0" w:after="0" w:afterAutospacing="0"/>
        <w:ind w:firstLine="720"/>
        <w:jc w:val="both"/>
        <w:rPr>
          <w:color w:val="1B1C1D"/>
          <w:sz w:val="28"/>
          <w:szCs w:val="28"/>
        </w:rPr>
      </w:pPr>
    </w:p>
    <w:p w:rsidR="003813F9" w:rsidRDefault="00161311">
      <w:pPr>
        <w:pStyle w:val="ae"/>
        <w:spacing w:before="0" w:beforeAutospacing="0" w:after="0" w:afterAutospacing="0"/>
        <w:ind w:firstLine="720"/>
        <w:jc w:val="both"/>
        <w:rPr>
          <w:color w:val="1B1C1D"/>
          <w:sz w:val="28"/>
          <w:szCs w:val="28"/>
        </w:rPr>
      </w:pPr>
      <w:r>
        <w:rPr>
          <w:color w:val="1B1C1D"/>
          <w:sz w:val="28"/>
          <w:szCs w:val="28"/>
        </w:rPr>
        <w:t>Берілген екі пайдаланушы үшін Пирсонның ұқсастық бағасын есептейтін функцияны анықтаймыз.</w:t>
      </w:r>
      <w:r w:rsidRPr="00161311">
        <w:rPr>
          <w:color w:val="1B1C1D"/>
          <w:sz w:val="28"/>
          <w:szCs w:val="28"/>
        </w:rPr>
        <w:t>Егер</w:t>
      </w:r>
      <w:r>
        <w:rPr>
          <w:color w:val="1B1C1D"/>
          <w:sz w:val="28"/>
          <w:szCs w:val="28"/>
        </w:rPr>
        <w:t xml:space="preserve"> </w:t>
      </w:r>
      <w:r w:rsidRPr="00161311">
        <w:rPr>
          <w:color w:val="1B1C1D"/>
          <w:sz w:val="28"/>
          <w:szCs w:val="28"/>
        </w:rPr>
        <w:t>осы</w:t>
      </w:r>
      <w:r>
        <w:rPr>
          <w:color w:val="1B1C1D"/>
          <w:sz w:val="28"/>
          <w:szCs w:val="28"/>
        </w:rPr>
        <w:t xml:space="preserve"> </w:t>
      </w:r>
      <w:r w:rsidRPr="00161311">
        <w:rPr>
          <w:color w:val="1B1C1D"/>
          <w:sz w:val="28"/>
          <w:szCs w:val="28"/>
        </w:rPr>
        <w:t>пайдаланушылар</w:t>
      </w:r>
      <w:r>
        <w:rPr>
          <w:color w:val="1B1C1D"/>
          <w:sz w:val="28"/>
          <w:szCs w:val="28"/>
        </w:rPr>
        <w:t xml:space="preserve"> </w:t>
      </w:r>
      <w:r w:rsidRPr="00161311">
        <w:rPr>
          <w:color w:val="1B1C1D"/>
          <w:sz w:val="28"/>
          <w:szCs w:val="28"/>
        </w:rPr>
        <w:t>туралы</w:t>
      </w:r>
      <w:r>
        <w:rPr>
          <w:color w:val="1B1C1D"/>
          <w:sz w:val="28"/>
          <w:szCs w:val="28"/>
        </w:rPr>
        <w:t xml:space="preserve"> </w:t>
      </w:r>
      <w:r w:rsidRPr="00161311">
        <w:rPr>
          <w:color w:val="1B1C1D"/>
          <w:sz w:val="28"/>
          <w:szCs w:val="28"/>
        </w:rPr>
        <w:t>ақпарат</w:t>
      </w:r>
      <w:r>
        <w:rPr>
          <w:color w:val="1B1C1D"/>
          <w:sz w:val="28"/>
          <w:szCs w:val="28"/>
        </w:rPr>
        <w:t xml:space="preserve"> </w:t>
      </w:r>
      <w:r w:rsidRPr="00161311">
        <w:rPr>
          <w:color w:val="1B1C1D"/>
          <w:sz w:val="28"/>
          <w:szCs w:val="28"/>
        </w:rPr>
        <w:t>деректер</w:t>
      </w:r>
      <w:r>
        <w:rPr>
          <w:color w:val="1B1C1D"/>
          <w:sz w:val="28"/>
          <w:szCs w:val="28"/>
        </w:rPr>
        <w:t xml:space="preserve"> </w:t>
      </w:r>
      <w:r w:rsidRPr="00161311">
        <w:rPr>
          <w:color w:val="1B1C1D"/>
          <w:sz w:val="28"/>
          <w:szCs w:val="28"/>
        </w:rPr>
        <w:t>жиынында</w:t>
      </w:r>
      <w:r>
        <w:rPr>
          <w:color w:val="1B1C1D"/>
          <w:sz w:val="28"/>
          <w:szCs w:val="28"/>
        </w:rPr>
        <w:t xml:space="preserve"> </w:t>
      </w:r>
      <w:r w:rsidRPr="00161311">
        <w:rPr>
          <w:color w:val="1B1C1D"/>
          <w:sz w:val="28"/>
          <w:szCs w:val="28"/>
        </w:rPr>
        <w:t>болмаса</w:t>
      </w:r>
      <w:r>
        <w:rPr>
          <w:color w:val="1B1C1D"/>
          <w:sz w:val="28"/>
          <w:szCs w:val="28"/>
        </w:rPr>
        <w:t xml:space="preserve">, </w:t>
      </w:r>
      <w:r w:rsidRPr="00161311">
        <w:rPr>
          <w:color w:val="1B1C1D"/>
          <w:sz w:val="28"/>
          <w:szCs w:val="28"/>
        </w:rPr>
        <w:t>қате</w:t>
      </w:r>
      <w:r>
        <w:rPr>
          <w:color w:val="1B1C1D"/>
          <w:sz w:val="28"/>
          <w:szCs w:val="28"/>
        </w:rPr>
        <w:t xml:space="preserve"> </w:t>
      </w:r>
      <w:r w:rsidRPr="00161311">
        <w:rPr>
          <w:color w:val="1B1C1D"/>
          <w:sz w:val="28"/>
          <w:szCs w:val="28"/>
        </w:rPr>
        <w:t>туындайды</w:t>
      </w:r>
      <w:r>
        <w:rPr>
          <w:color w:val="1B1C1D"/>
          <w:sz w:val="28"/>
          <w:szCs w:val="28"/>
        </w:rPr>
        <w:t>.</w:t>
      </w:r>
    </w:p>
    <w:p w:rsidR="003813F9" w:rsidRPr="006C3123" w:rsidRDefault="00161311">
      <w:pPr>
        <w:spacing w:after="0" w:line="240" w:lineRule="auto"/>
        <w:ind w:firstLine="720"/>
        <w:jc w:val="both"/>
        <w:rPr>
          <w:rFonts w:eastAsia="Times New Roman" w:cs="Times New Roman"/>
          <w:b/>
          <w:color w:val="242421"/>
          <w:sz w:val="20"/>
          <w:szCs w:val="20"/>
          <w:lang w:val="kk-KZ"/>
        </w:rPr>
      </w:pPr>
      <w:r w:rsidRPr="006C3123">
        <w:rPr>
          <w:rFonts w:eastAsia="Times New Roman" w:cs="Times New Roman"/>
          <w:b/>
          <w:color w:val="414141"/>
          <w:sz w:val="20"/>
          <w:szCs w:val="20"/>
          <w:lang w:val="kk-KZ"/>
        </w:rPr>
        <w:t># user1 және user2 үшін Пирсонның корреляция коэффициентін есептеу</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xml:space="preserve">def </w:t>
      </w:r>
      <w:r w:rsidRPr="006C3123">
        <w:rPr>
          <w:rFonts w:eastAsia="Times New Roman" w:cs="Times New Roman"/>
          <w:b/>
          <w:color w:val="3A3A3A"/>
          <w:sz w:val="20"/>
          <w:szCs w:val="20"/>
          <w:lang w:val="en-US"/>
        </w:rPr>
        <w:t>pearson_score</w:t>
      </w:r>
      <w:r w:rsidRPr="006C3123">
        <w:rPr>
          <w:rFonts w:eastAsia="Times New Roman" w:cs="Times New Roman"/>
          <w:b/>
          <w:color w:val="242421"/>
          <w:sz w:val="20"/>
          <w:szCs w:val="20"/>
          <w:lang w:val="en-US"/>
        </w:rPr>
        <w:t>(dataset, user1, user2):</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if user1 not in dataset:</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xml:space="preserve">        raise </w:t>
      </w:r>
      <w:r w:rsidRPr="006C3123">
        <w:rPr>
          <w:rFonts w:eastAsia="Times New Roman" w:cs="Times New Roman"/>
          <w:b/>
          <w:color w:val="4B4B4B"/>
          <w:sz w:val="20"/>
          <w:szCs w:val="20"/>
          <w:lang w:val="en-US"/>
        </w:rPr>
        <w:t>TypeError</w:t>
      </w:r>
      <w:r w:rsidRPr="006C3123">
        <w:rPr>
          <w:rFonts w:eastAsia="Times New Roman" w:cs="Times New Roman"/>
          <w:b/>
          <w:color w:val="242421"/>
          <w:sz w:val="20"/>
          <w:szCs w:val="20"/>
          <w:lang w:val="en-US"/>
        </w:rPr>
        <w:t>('</w:t>
      </w:r>
      <w:r w:rsidRPr="006C3123">
        <w:rPr>
          <w:rFonts w:eastAsia="Times New Roman" w:cs="Times New Roman"/>
          <w:b/>
          <w:color w:val="242421"/>
          <w:sz w:val="20"/>
          <w:szCs w:val="20"/>
        </w:rPr>
        <w:t>Деректер</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жиынында</w:t>
      </w:r>
      <w:r w:rsidRPr="006C3123">
        <w:rPr>
          <w:rFonts w:eastAsia="Times New Roman" w:cs="Times New Roman"/>
          <w:b/>
          <w:color w:val="242421"/>
          <w:sz w:val="20"/>
          <w:szCs w:val="20"/>
          <w:lang w:val="en-US"/>
        </w:rPr>
        <w:t xml:space="preserve"> ' + user1 + ' </w:t>
      </w:r>
      <w:r w:rsidRPr="006C3123">
        <w:rPr>
          <w:rFonts w:eastAsia="Times New Roman" w:cs="Times New Roman"/>
          <w:b/>
          <w:color w:val="242421"/>
          <w:sz w:val="20"/>
          <w:szCs w:val="20"/>
        </w:rPr>
        <w:t>пайдаланушы</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табылмады</w:t>
      </w:r>
      <w:r w:rsidRPr="006C3123">
        <w:rPr>
          <w:rFonts w:eastAsia="Times New Roman" w:cs="Times New Roman"/>
          <w:b/>
          <w:color w:val="242421"/>
          <w:sz w:val="20"/>
          <w:szCs w:val="20"/>
          <w:lang w:val="en-US"/>
        </w:rPr>
        <w:t>')</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if user2 not in dataset:</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6C3123">
        <w:rPr>
          <w:rFonts w:eastAsia="Times New Roman" w:cs="Times New Roman"/>
          <w:b/>
          <w:color w:val="242421"/>
          <w:sz w:val="20"/>
          <w:szCs w:val="20"/>
          <w:lang w:val="en-US"/>
        </w:rPr>
        <w:t xml:space="preserve">        raise </w:t>
      </w:r>
      <w:r w:rsidRPr="006C3123">
        <w:rPr>
          <w:rFonts w:eastAsia="Times New Roman" w:cs="Times New Roman"/>
          <w:b/>
          <w:color w:val="4B4B4B"/>
          <w:sz w:val="20"/>
          <w:szCs w:val="20"/>
          <w:lang w:val="en-US"/>
        </w:rPr>
        <w:t>TypeError</w:t>
      </w:r>
      <w:r w:rsidRPr="006C3123">
        <w:rPr>
          <w:rFonts w:eastAsia="Times New Roman" w:cs="Times New Roman"/>
          <w:b/>
          <w:color w:val="242421"/>
          <w:sz w:val="20"/>
          <w:szCs w:val="20"/>
          <w:lang w:val="en-US"/>
        </w:rPr>
        <w:t>('</w:t>
      </w:r>
      <w:r w:rsidRPr="006C3123">
        <w:rPr>
          <w:rFonts w:eastAsia="Times New Roman" w:cs="Times New Roman"/>
          <w:b/>
          <w:color w:val="242421"/>
          <w:sz w:val="20"/>
          <w:szCs w:val="20"/>
        </w:rPr>
        <w:t>Деректер</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жиынында</w:t>
      </w:r>
      <w:r w:rsidRPr="006C3123">
        <w:rPr>
          <w:rFonts w:eastAsia="Times New Roman" w:cs="Times New Roman"/>
          <w:b/>
          <w:color w:val="242421"/>
          <w:sz w:val="20"/>
          <w:szCs w:val="20"/>
          <w:lang w:val="en-US"/>
        </w:rPr>
        <w:t xml:space="preserve"> ' + user2 + ' </w:t>
      </w:r>
      <w:r w:rsidRPr="006C3123">
        <w:rPr>
          <w:rFonts w:eastAsia="Times New Roman" w:cs="Times New Roman"/>
          <w:b/>
          <w:color w:val="242421"/>
          <w:sz w:val="20"/>
          <w:szCs w:val="20"/>
        </w:rPr>
        <w:t>пайдаланушы</w:t>
      </w:r>
      <w:r w:rsidRPr="006C3123">
        <w:rPr>
          <w:rFonts w:eastAsia="Times New Roman" w:cs="Times New Roman"/>
          <w:b/>
          <w:color w:val="242421"/>
          <w:sz w:val="20"/>
          <w:szCs w:val="20"/>
          <w:lang w:val="en-US"/>
        </w:rPr>
        <w:t xml:space="preserve"> </w:t>
      </w:r>
      <w:r w:rsidRPr="006C3123">
        <w:rPr>
          <w:rFonts w:eastAsia="Times New Roman" w:cs="Times New Roman"/>
          <w:b/>
          <w:color w:val="242421"/>
          <w:sz w:val="20"/>
          <w:szCs w:val="20"/>
        </w:rPr>
        <w:t>табылмады</w:t>
      </w:r>
      <w:r w:rsidRPr="006C3123">
        <w:rPr>
          <w:rFonts w:eastAsia="Times New Roman" w:cs="Times New Roman"/>
          <w:b/>
          <w:color w:val="242421"/>
          <w:sz w:val="20"/>
          <w:szCs w:val="20"/>
          <w:lang w:val="en-US"/>
        </w:rPr>
        <w:t>')</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Екі пайдаланушы да бағалаған фильмдерді сақтайтын айнымалыны анықтаймыз</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Фильмдер</w:t>
      </w:r>
      <w:r w:rsidRPr="006C3123">
        <w:rPr>
          <w:rFonts w:eastAsia="Times New Roman" w:cs="Times New Roman"/>
          <w:b/>
          <w:color w:val="414141"/>
          <w:sz w:val="20"/>
          <w:szCs w:val="20"/>
          <w:lang w:val="en-US"/>
        </w:rPr>
        <w:t xml:space="preserve">, user1 </w:t>
      </w:r>
      <w:r w:rsidRPr="006C3123">
        <w:rPr>
          <w:rFonts w:eastAsia="Times New Roman" w:cs="Times New Roman"/>
          <w:b/>
          <w:color w:val="414141"/>
          <w:sz w:val="20"/>
          <w:szCs w:val="20"/>
        </w:rPr>
        <w:t>және</w:t>
      </w:r>
      <w:r w:rsidRPr="006C3123">
        <w:rPr>
          <w:rFonts w:eastAsia="Times New Roman" w:cs="Times New Roman"/>
          <w:b/>
          <w:color w:val="414141"/>
          <w:sz w:val="20"/>
          <w:szCs w:val="20"/>
          <w:lang w:val="en-US"/>
        </w:rPr>
        <w:t xml:space="preserve"> user2 </w:t>
      </w:r>
      <w:r w:rsidRPr="006C3123">
        <w:rPr>
          <w:rFonts w:eastAsia="Times New Roman" w:cs="Times New Roman"/>
          <w:b/>
          <w:color w:val="414141"/>
          <w:sz w:val="20"/>
          <w:szCs w:val="20"/>
        </w:rPr>
        <w:t>пайдаланушылары</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бағалаған</w:t>
      </w:r>
      <w:r w:rsidRPr="006C3123">
        <w:rPr>
          <w:rFonts w:eastAsia="Times New Roman" w:cs="Times New Roman"/>
          <w:b/>
          <w:color w:val="414141"/>
          <w:sz w:val="20"/>
          <w:szCs w:val="20"/>
          <w:lang w:val="en-US"/>
        </w:rPr>
        <w:t xml:space="preserve"> </w:t>
      </w:r>
      <w:r w:rsidRPr="006C3123">
        <w:rPr>
          <w:rFonts w:eastAsia="Times New Roman" w:cs="Times New Roman"/>
          <w:b/>
          <w:color w:val="414141"/>
          <w:sz w:val="20"/>
          <w:szCs w:val="20"/>
        </w:rPr>
        <w:t>ортақ</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common_movies = {}</w:t>
      </w:r>
    </w:p>
    <w:p w:rsidR="003813F9" w:rsidRPr="006C3123" w:rsidRDefault="00161311">
      <w:pPr>
        <w:pStyle w:val="ae"/>
        <w:spacing w:before="0" w:beforeAutospacing="0" w:after="0" w:afterAutospacing="0"/>
        <w:ind w:firstLine="720"/>
        <w:jc w:val="both"/>
        <w:rPr>
          <w:rFonts w:asciiTheme="minorHAnsi" w:hAnsiTheme="minorHAnsi"/>
          <w:b/>
          <w:color w:val="1B1C1D"/>
          <w:sz w:val="20"/>
          <w:szCs w:val="20"/>
        </w:rPr>
      </w:pPr>
      <w:r w:rsidRPr="006C3123">
        <w:rPr>
          <w:rFonts w:asciiTheme="minorHAnsi" w:hAnsiTheme="minorHAnsi"/>
          <w:b/>
          <w:color w:val="1B1C1D"/>
          <w:sz w:val="20"/>
          <w:szCs w:val="20"/>
        </w:rPr>
        <w:t>Екі пайдаланушы да бағалаған фильмдерді шығарып аламыз</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for item in dataset[user1]:</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if item in dataset[user2]:</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6C3123">
        <w:rPr>
          <w:rFonts w:eastAsia="Times New Roman" w:cs="Times New Roman"/>
          <w:b/>
          <w:color w:val="242421"/>
          <w:sz w:val="20"/>
          <w:szCs w:val="20"/>
          <w:lang w:val="en-US"/>
        </w:rPr>
        <w:t>            common_movies[item] = 1</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Егер екі пайдаланушы да бағалаған фильмдер болмаса, ұқсастық бағасын есептеу мүмкін емес</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xml:space="preserve">num_ratings = </w:t>
      </w:r>
      <w:r w:rsidRPr="006C3123">
        <w:rPr>
          <w:rFonts w:eastAsia="Times New Roman" w:cs="Times New Roman"/>
          <w:b/>
          <w:color w:val="3A3A3A"/>
          <w:sz w:val="20"/>
          <w:szCs w:val="20"/>
          <w:lang w:val="en-US"/>
        </w:rPr>
        <w:t>len</w:t>
      </w:r>
      <w:r w:rsidRPr="006C3123">
        <w:rPr>
          <w:rFonts w:eastAsia="Times New Roman" w:cs="Times New Roman"/>
          <w:b/>
          <w:color w:val="242421"/>
          <w:sz w:val="20"/>
          <w:szCs w:val="20"/>
          <w:lang w:val="en-US"/>
        </w:rPr>
        <w:t>(common_movies)</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161311">
        <w:rPr>
          <w:rFonts w:ascii="Times New Roman" w:eastAsia="Times New Roman" w:hAnsi="Times New Roman" w:cs="Times New Roman"/>
          <w:color w:val="242421"/>
          <w:sz w:val="28"/>
          <w:szCs w:val="28"/>
          <w:lang w:val="en-US"/>
        </w:rPr>
        <w:t>#</w:t>
      </w:r>
      <w:r>
        <w:rPr>
          <w:rFonts w:ascii="Times New Roman" w:eastAsia="Times New Roman" w:hAnsi="Times New Roman" w:cs="Times New Roman"/>
          <w:color w:val="242421"/>
          <w:sz w:val="28"/>
          <w:szCs w:val="28"/>
        </w:rPr>
        <w:t>Ортақ</w:t>
      </w:r>
      <w:r w:rsidRPr="00161311">
        <w:rPr>
          <w:rFonts w:ascii="Times New Roman" w:eastAsia="Times New Roman" w:hAnsi="Times New Roman" w:cs="Times New Roman"/>
          <w:color w:val="242421"/>
          <w:sz w:val="28"/>
          <w:szCs w:val="28"/>
          <w:lang w:val="en-US"/>
        </w:rPr>
        <w:t xml:space="preserve"> </w:t>
      </w:r>
      <w:r>
        <w:rPr>
          <w:rFonts w:ascii="Times New Roman" w:eastAsia="Times New Roman" w:hAnsi="Times New Roman" w:cs="Times New Roman"/>
          <w:color w:val="242421"/>
          <w:sz w:val="28"/>
          <w:szCs w:val="28"/>
        </w:rPr>
        <w:t>фильмдер</w:t>
      </w:r>
      <w:r w:rsidRPr="00161311">
        <w:rPr>
          <w:rFonts w:ascii="Times New Roman" w:eastAsia="Times New Roman" w:hAnsi="Times New Roman" w:cs="Times New Roman"/>
          <w:color w:val="242421"/>
          <w:sz w:val="28"/>
          <w:szCs w:val="28"/>
          <w:lang w:val="en-US"/>
        </w:rPr>
        <w:t xml:space="preserve"> </w:t>
      </w:r>
      <w:r>
        <w:rPr>
          <w:rFonts w:ascii="Times New Roman" w:eastAsia="Times New Roman" w:hAnsi="Times New Roman" w:cs="Times New Roman"/>
          <w:color w:val="242421"/>
          <w:sz w:val="28"/>
          <w:szCs w:val="28"/>
        </w:rPr>
        <w:t>болмаған</w:t>
      </w:r>
      <w:r w:rsidRPr="00161311">
        <w:rPr>
          <w:rFonts w:ascii="Times New Roman" w:eastAsia="Times New Roman" w:hAnsi="Times New Roman" w:cs="Times New Roman"/>
          <w:color w:val="242421"/>
          <w:sz w:val="28"/>
          <w:szCs w:val="28"/>
          <w:lang w:val="en-US"/>
        </w:rPr>
        <w:t xml:space="preserve"> </w:t>
      </w:r>
      <w:r>
        <w:rPr>
          <w:rFonts w:ascii="Times New Roman" w:eastAsia="Times New Roman" w:hAnsi="Times New Roman" w:cs="Times New Roman"/>
          <w:color w:val="242421"/>
          <w:sz w:val="28"/>
          <w:szCs w:val="28"/>
        </w:rPr>
        <w:t>жағдайда</w:t>
      </w:r>
      <w:r w:rsidRPr="00161311">
        <w:rPr>
          <w:rFonts w:ascii="Times New Roman" w:eastAsia="Times New Roman" w:hAnsi="Times New Roman" w:cs="Times New Roman"/>
          <w:color w:val="242421"/>
          <w:sz w:val="28"/>
          <w:szCs w:val="28"/>
          <w:lang w:val="en-US"/>
        </w:rPr>
        <w:t xml:space="preserve">, </w:t>
      </w:r>
      <w:r>
        <w:rPr>
          <w:rFonts w:ascii="Times New Roman" w:eastAsia="Times New Roman" w:hAnsi="Times New Roman" w:cs="Times New Roman"/>
          <w:color w:val="414141"/>
          <w:sz w:val="28"/>
          <w:szCs w:val="28"/>
        </w:rPr>
        <w:t>баға</w:t>
      </w:r>
      <w:r w:rsidRPr="00161311">
        <w:rPr>
          <w:rFonts w:ascii="Times New Roman" w:eastAsia="Times New Roman" w:hAnsi="Times New Roman" w:cs="Times New Roman"/>
          <w:color w:val="414141"/>
          <w:sz w:val="28"/>
          <w:szCs w:val="28"/>
          <w:lang w:val="en-US"/>
        </w:rPr>
        <w:t xml:space="preserve"> 0-</w:t>
      </w:r>
      <w:r>
        <w:rPr>
          <w:rFonts w:ascii="Times New Roman" w:eastAsia="Times New Roman" w:hAnsi="Times New Roman" w:cs="Times New Roman"/>
          <w:color w:val="414141"/>
          <w:sz w:val="28"/>
          <w:szCs w:val="28"/>
        </w:rPr>
        <w:t>ге</w:t>
      </w:r>
      <w:r w:rsidRPr="00161311">
        <w:rPr>
          <w:rFonts w:ascii="Times New Roman" w:eastAsia="Times New Roman" w:hAnsi="Times New Roman" w:cs="Times New Roman"/>
          <w:color w:val="414141"/>
          <w:sz w:val="28"/>
          <w:szCs w:val="28"/>
          <w:lang w:val="en-US"/>
        </w:rPr>
        <w:t xml:space="preserve"> </w:t>
      </w:r>
      <w:r>
        <w:rPr>
          <w:rFonts w:ascii="Times New Roman" w:eastAsia="Times New Roman" w:hAnsi="Times New Roman" w:cs="Times New Roman"/>
          <w:color w:val="414141"/>
          <w:sz w:val="28"/>
          <w:szCs w:val="28"/>
        </w:rPr>
        <w:t>тең</w:t>
      </w:r>
      <w:r w:rsidRPr="00161311">
        <w:rPr>
          <w:rFonts w:ascii="Times New Roman" w:eastAsia="Times New Roman" w:hAnsi="Times New Roman" w:cs="Times New Roman"/>
          <w:color w:val="414141"/>
          <w:sz w:val="28"/>
          <w:szCs w:val="28"/>
          <w:lang w:val="en-US"/>
        </w:rPr>
        <w:t xml:space="preserve"> </w:t>
      </w:r>
      <w:r>
        <w:rPr>
          <w:rFonts w:ascii="Times New Roman" w:eastAsia="Times New Roman" w:hAnsi="Times New Roman" w:cs="Times New Roman"/>
          <w:color w:val="414141"/>
          <w:sz w:val="28"/>
          <w:szCs w:val="28"/>
        </w:rPr>
        <w:t>болады</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if num_ratings == 0:</w:t>
      </w:r>
    </w:p>
    <w:p w:rsidR="003813F9" w:rsidRPr="006C3123" w:rsidRDefault="00161311">
      <w:pPr>
        <w:spacing w:after="0" w:line="240" w:lineRule="auto"/>
        <w:ind w:firstLine="720"/>
        <w:jc w:val="both"/>
        <w:rPr>
          <w:rFonts w:eastAsia="Times New Roman" w:cs="Times New Roman"/>
          <w:b/>
          <w:color w:val="242421"/>
          <w:sz w:val="20"/>
          <w:szCs w:val="20"/>
          <w:lang w:val="en-US"/>
        </w:rPr>
      </w:pPr>
      <w:r w:rsidRPr="006C3123">
        <w:rPr>
          <w:rFonts w:eastAsia="Times New Roman" w:cs="Times New Roman"/>
          <w:b/>
          <w:color w:val="242421"/>
          <w:sz w:val="20"/>
          <w:szCs w:val="20"/>
          <w:lang w:val="en-US"/>
        </w:rPr>
        <w:t>        return 0</w:t>
      </w:r>
    </w:p>
    <w:p w:rsidR="003813F9" w:rsidRDefault="00161311">
      <w:pPr>
        <w:pStyle w:val="ae"/>
        <w:spacing w:before="0" w:beforeAutospacing="0" w:after="0" w:afterAutospacing="0"/>
        <w:ind w:firstLine="720"/>
        <w:jc w:val="both"/>
        <w:rPr>
          <w:color w:val="1B1C1D"/>
          <w:sz w:val="28"/>
          <w:szCs w:val="28"/>
        </w:rPr>
      </w:pPr>
      <w:r>
        <w:rPr>
          <w:color w:val="1B1C1D"/>
          <w:sz w:val="28"/>
          <w:szCs w:val="28"/>
        </w:rPr>
        <w:lastRenderedPageBreak/>
        <w:t>Екі пайдаланушының ортақ бағалаған барлық фильмдерінің рейтингтік бағаларының сомасын есептейміз</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Барлық</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фильмдердің</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рейтингтік</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бағаларының</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сомасын</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есептеу</w:t>
      </w:r>
      <w:r w:rsidRPr="00501D70">
        <w:rPr>
          <w:rFonts w:eastAsia="Times New Roman" w:cs="Times New Roman"/>
          <w:b/>
          <w:color w:val="414141"/>
          <w:sz w:val="20"/>
          <w:szCs w:val="20"/>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    </w:t>
      </w:r>
      <w:r w:rsidRPr="00501D70">
        <w:rPr>
          <w:rFonts w:eastAsia="Times New Roman" w:cs="Times New Roman"/>
          <w:b/>
          <w:color w:val="414141"/>
          <w:sz w:val="20"/>
          <w:szCs w:val="20"/>
          <w:lang w:val="en-US"/>
        </w:rPr>
        <w:t xml:space="preserve"># user1 </w:t>
      </w:r>
      <w:r w:rsidRPr="00501D70">
        <w:rPr>
          <w:rFonts w:eastAsia="Times New Roman" w:cs="Times New Roman"/>
          <w:b/>
          <w:color w:val="414141"/>
          <w:sz w:val="20"/>
          <w:szCs w:val="20"/>
        </w:rPr>
        <w:t>және</w:t>
      </w:r>
      <w:r w:rsidRPr="00501D70">
        <w:rPr>
          <w:rFonts w:eastAsia="Times New Roman" w:cs="Times New Roman"/>
          <w:b/>
          <w:color w:val="414141"/>
          <w:sz w:val="20"/>
          <w:szCs w:val="20"/>
          <w:lang w:val="en-US"/>
        </w:rPr>
        <w:t xml:space="preserve"> user2 </w:t>
      </w:r>
      <w:r w:rsidRPr="00501D70">
        <w:rPr>
          <w:rFonts w:eastAsia="Times New Roman" w:cs="Times New Roman"/>
          <w:b/>
          <w:color w:val="414141"/>
          <w:sz w:val="20"/>
          <w:szCs w:val="20"/>
        </w:rPr>
        <w:t>пайдаланушылары</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бағалаған</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ортақ</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user1_sum = np.</w:t>
      </w:r>
      <w:r w:rsidRPr="00501D70">
        <w:rPr>
          <w:rFonts w:eastAsia="Times New Roman" w:cs="Times New Roman"/>
          <w:b/>
          <w:color w:val="3A3A3A"/>
          <w:sz w:val="20"/>
          <w:szCs w:val="20"/>
          <w:lang w:val="en-US"/>
        </w:rPr>
        <w:t>sum</w:t>
      </w:r>
      <w:r w:rsidRPr="00501D70">
        <w:rPr>
          <w:rFonts w:eastAsia="Times New Roman" w:cs="Times New Roman"/>
          <w:b/>
          <w:color w:val="242421"/>
          <w:sz w:val="20"/>
          <w:szCs w:val="20"/>
          <w:lang w:val="en-US"/>
        </w:rPr>
        <w:t>([dataset[user1][item] for item in common_movies])</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501D70">
        <w:rPr>
          <w:rFonts w:eastAsia="Times New Roman" w:cs="Times New Roman"/>
          <w:b/>
          <w:color w:val="242421"/>
          <w:sz w:val="20"/>
          <w:szCs w:val="20"/>
          <w:lang w:val="en-US"/>
        </w:rPr>
        <w:t>    user2_sum = np.</w:t>
      </w:r>
      <w:r w:rsidRPr="00501D70">
        <w:rPr>
          <w:rFonts w:eastAsia="Times New Roman" w:cs="Times New Roman"/>
          <w:b/>
          <w:color w:val="3A3A3A"/>
          <w:sz w:val="20"/>
          <w:szCs w:val="20"/>
          <w:lang w:val="en-US"/>
        </w:rPr>
        <w:t>sum</w:t>
      </w:r>
      <w:r w:rsidRPr="00501D70">
        <w:rPr>
          <w:rFonts w:eastAsia="Times New Roman" w:cs="Times New Roman"/>
          <w:b/>
          <w:color w:val="242421"/>
          <w:sz w:val="20"/>
          <w:szCs w:val="20"/>
          <w:lang w:val="en-US"/>
        </w:rPr>
        <w:t>([dataset[user2][item] for item in common_movies])</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Екі пайдаланушының ортақ бағалаған барлық фильмдерінің рейтингтік бағаларының квадраттарының сомасын есептейміз</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Барлық</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фильмдердің</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рейтингтік</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бағаларының</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квадраттарының</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сомасын</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есептеу</w:t>
      </w:r>
      <w:r w:rsidRPr="00501D70">
        <w:rPr>
          <w:rFonts w:eastAsia="Times New Roman" w:cs="Times New Roman"/>
          <w:b/>
          <w:color w:val="414141"/>
          <w:sz w:val="20"/>
          <w:szCs w:val="20"/>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    </w:t>
      </w:r>
      <w:r w:rsidRPr="00501D70">
        <w:rPr>
          <w:rFonts w:eastAsia="Times New Roman" w:cs="Times New Roman"/>
          <w:b/>
          <w:color w:val="414141"/>
          <w:sz w:val="20"/>
          <w:szCs w:val="20"/>
          <w:lang w:val="en-US"/>
        </w:rPr>
        <w:t xml:space="preserve"># user1 </w:t>
      </w:r>
      <w:r w:rsidRPr="00501D70">
        <w:rPr>
          <w:rFonts w:eastAsia="Times New Roman" w:cs="Times New Roman"/>
          <w:b/>
          <w:color w:val="414141"/>
          <w:sz w:val="20"/>
          <w:szCs w:val="20"/>
        </w:rPr>
        <w:t>және</w:t>
      </w:r>
      <w:r w:rsidRPr="00501D70">
        <w:rPr>
          <w:rFonts w:eastAsia="Times New Roman" w:cs="Times New Roman"/>
          <w:b/>
          <w:color w:val="414141"/>
          <w:sz w:val="20"/>
          <w:szCs w:val="20"/>
          <w:lang w:val="en-US"/>
        </w:rPr>
        <w:t xml:space="preserve"> user2 </w:t>
      </w:r>
      <w:r w:rsidRPr="00501D70">
        <w:rPr>
          <w:rFonts w:eastAsia="Times New Roman" w:cs="Times New Roman"/>
          <w:b/>
          <w:color w:val="414141"/>
          <w:sz w:val="20"/>
          <w:szCs w:val="20"/>
        </w:rPr>
        <w:t>пайдаланушылары</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бағалаған</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ортақ</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user1_squared_sum = np.</w:t>
      </w:r>
      <w:r w:rsidRPr="00501D70">
        <w:rPr>
          <w:rFonts w:eastAsia="Times New Roman" w:cs="Times New Roman"/>
          <w:b/>
          <w:color w:val="3A3A3A"/>
          <w:sz w:val="20"/>
          <w:szCs w:val="20"/>
          <w:lang w:val="en-US"/>
        </w:rPr>
        <w:t>sum</w:t>
      </w:r>
      <w:r w:rsidRPr="00501D70">
        <w:rPr>
          <w:rFonts w:eastAsia="Times New Roman" w:cs="Times New Roman"/>
          <w:b/>
          <w:color w:val="242421"/>
          <w:sz w:val="20"/>
          <w:szCs w:val="20"/>
          <w:lang w:val="en-US"/>
        </w:rPr>
        <w:t>([np.</w:t>
      </w:r>
      <w:r w:rsidRPr="00501D70">
        <w:rPr>
          <w:rFonts w:eastAsia="Times New Roman" w:cs="Times New Roman"/>
          <w:b/>
          <w:color w:val="3A3A3A"/>
          <w:sz w:val="20"/>
          <w:szCs w:val="20"/>
          <w:lang w:val="en-US"/>
        </w:rPr>
        <w:t>square</w:t>
      </w:r>
      <w:r w:rsidRPr="00501D70">
        <w:rPr>
          <w:rFonts w:eastAsia="Times New Roman" w:cs="Times New Roman"/>
          <w:b/>
          <w:color w:val="242421"/>
          <w:sz w:val="20"/>
          <w:szCs w:val="20"/>
          <w:lang w:val="en-US"/>
        </w:rPr>
        <w:t>(dataset[user1][item]) for item in common_movies])</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501D70">
        <w:rPr>
          <w:rFonts w:eastAsia="Times New Roman" w:cs="Times New Roman"/>
          <w:b/>
          <w:color w:val="242421"/>
          <w:sz w:val="20"/>
          <w:szCs w:val="20"/>
          <w:lang w:val="en-US"/>
        </w:rPr>
        <w:t>    user2_squared_sum = np.</w:t>
      </w:r>
      <w:r w:rsidRPr="00501D70">
        <w:rPr>
          <w:rFonts w:eastAsia="Times New Roman" w:cs="Times New Roman"/>
          <w:b/>
          <w:color w:val="3A3A3A"/>
          <w:sz w:val="20"/>
          <w:szCs w:val="20"/>
          <w:lang w:val="en-US"/>
        </w:rPr>
        <w:t>sum</w:t>
      </w:r>
      <w:r w:rsidRPr="00501D70">
        <w:rPr>
          <w:rFonts w:eastAsia="Times New Roman" w:cs="Times New Roman"/>
          <w:b/>
          <w:color w:val="242421"/>
          <w:sz w:val="20"/>
          <w:szCs w:val="20"/>
          <w:lang w:val="en-US"/>
        </w:rPr>
        <w:t>([np.</w:t>
      </w:r>
      <w:r w:rsidRPr="00501D70">
        <w:rPr>
          <w:rFonts w:eastAsia="Times New Roman" w:cs="Times New Roman"/>
          <w:b/>
          <w:color w:val="3A3A3A"/>
          <w:sz w:val="20"/>
          <w:szCs w:val="20"/>
          <w:lang w:val="en-US"/>
        </w:rPr>
        <w:t>square</w:t>
      </w:r>
      <w:r w:rsidRPr="00501D70">
        <w:rPr>
          <w:rFonts w:eastAsia="Times New Roman" w:cs="Times New Roman"/>
          <w:b/>
          <w:color w:val="242421"/>
          <w:sz w:val="20"/>
          <w:szCs w:val="20"/>
          <w:lang w:val="en-US"/>
        </w:rPr>
        <w:t>(dataset[user2][item]) for item in common_movies])</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Екі пайдаланушының ортақ бағалаған барлық фильмдерінің рейтингтік бағаларының көбейтінділерінің сомасын есептейміз</w:t>
      </w:r>
    </w:p>
    <w:p w:rsidR="003813F9" w:rsidRPr="00501D70" w:rsidRDefault="00161311">
      <w:pPr>
        <w:spacing w:after="0" w:line="240" w:lineRule="auto"/>
        <w:ind w:firstLine="720"/>
        <w:jc w:val="both"/>
        <w:rPr>
          <w:rFonts w:eastAsia="Times New Roman" w:cs="Times New Roman"/>
          <w:b/>
          <w:color w:val="242421"/>
          <w:sz w:val="20"/>
          <w:szCs w:val="20"/>
          <w:lang w:val="kk-KZ"/>
        </w:rPr>
      </w:pPr>
      <w:r w:rsidRPr="00161311">
        <w:rPr>
          <w:rFonts w:ascii="Times New Roman" w:eastAsia="Times New Roman" w:hAnsi="Times New Roman" w:cs="Times New Roman"/>
          <w:color w:val="242421"/>
          <w:sz w:val="28"/>
          <w:szCs w:val="28"/>
          <w:lang w:val="kk-KZ"/>
        </w:rPr>
        <w:t xml:space="preserve">  </w:t>
      </w:r>
      <w:r w:rsidRPr="00501D70">
        <w:rPr>
          <w:rFonts w:eastAsia="Times New Roman" w:cs="Times New Roman"/>
          <w:b/>
          <w:color w:val="414141"/>
          <w:sz w:val="20"/>
          <w:szCs w:val="20"/>
          <w:lang w:val="kk-KZ"/>
        </w:rPr>
        <w:t># Барлық фильмдердің рейтингтік бағаларының көбейтінділерінің сомасын есептеу,</w:t>
      </w:r>
    </w:p>
    <w:p w:rsidR="003813F9" w:rsidRPr="00501D70" w:rsidRDefault="00161311">
      <w:pPr>
        <w:spacing w:after="0" w:line="240" w:lineRule="auto"/>
        <w:ind w:firstLine="720"/>
        <w:jc w:val="both"/>
        <w:rPr>
          <w:rFonts w:eastAsia="Times New Roman" w:cs="Times New Roman"/>
          <w:b/>
          <w:color w:val="242421"/>
          <w:sz w:val="20"/>
          <w:szCs w:val="20"/>
          <w:lang w:val="kk-KZ"/>
        </w:rPr>
      </w:pPr>
      <w:r w:rsidRPr="00501D70">
        <w:rPr>
          <w:rFonts w:eastAsia="Times New Roman" w:cs="Times New Roman"/>
          <w:b/>
          <w:color w:val="242421"/>
          <w:sz w:val="20"/>
          <w:szCs w:val="20"/>
          <w:lang w:val="kk-KZ"/>
        </w:rPr>
        <w:t xml:space="preserve">    </w:t>
      </w:r>
      <w:r w:rsidRPr="00501D70">
        <w:rPr>
          <w:rFonts w:eastAsia="Times New Roman" w:cs="Times New Roman"/>
          <w:b/>
          <w:color w:val="414141"/>
          <w:sz w:val="20"/>
          <w:szCs w:val="20"/>
          <w:lang w:val="kk-KZ"/>
        </w:rPr>
        <w:t># user1 және user2 пайдаланушылары бағалаған ортақ</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kk-KZ"/>
        </w:rPr>
        <w:t xml:space="preserve">    </w:t>
      </w:r>
      <w:r w:rsidRPr="00501D70">
        <w:rPr>
          <w:rFonts w:eastAsia="Times New Roman" w:cs="Times New Roman"/>
          <w:b/>
          <w:color w:val="242421"/>
          <w:sz w:val="20"/>
          <w:szCs w:val="20"/>
          <w:lang w:val="en-US"/>
        </w:rPr>
        <w:t>sum_of_products = np.</w:t>
      </w:r>
      <w:r w:rsidRPr="00501D70">
        <w:rPr>
          <w:rFonts w:eastAsia="Times New Roman" w:cs="Times New Roman"/>
          <w:b/>
          <w:color w:val="3A3A3A"/>
          <w:sz w:val="20"/>
          <w:szCs w:val="20"/>
          <w:lang w:val="en-US"/>
        </w:rPr>
        <w:t>sum</w:t>
      </w:r>
      <w:r w:rsidRPr="00501D70">
        <w:rPr>
          <w:rFonts w:eastAsia="Times New Roman" w:cs="Times New Roman"/>
          <w:b/>
          <w:color w:val="242421"/>
          <w:sz w:val="20"/>
          <w:szCs w:val="20"/>
          <w:lang w:val="en-US"/>
        </w:rPr>
        <w:t>([dataset[user1][item] * dataset[user2][item]</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501D70">
        <w:rPr>
          <w:rFonts w:eastAsia="Times New Roman" w:cs="Times New Roman"/>
          <w:b/>
          <w:color w:val="242421"/>
          <w:sz w:val="20"/>
          <w:szCs w:val="20"/>
          <w:lang w:val="en-US"/>
        </w:rPr>
        <w:t>                               for item in common_movies])</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Пирсонның ұқсастық бағасын есептеу үшін алдыңғы есептеулердің нәтижелерін қолдана отырып қажетті әртүрлі параметрлерді есептейміз,</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    </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Пирсонның</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корреляция</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коэффициентін</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есептеу</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Sxy = sum_of_products - (user1_sum * user2_sum) / num_ratings</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Sxx = user1_squared_sum - np.</w:t>
      </w:r>
      <w:r w:rsidRPr="00501D70">
        <w:rPr>
          <w:rFonts w:eastAsia="Times New Roman" w:cs="Times New Roman"/>
          <w:b/>
          <w:color w:val="3A3A3A"/>
          <w:sz w:val="20"/>
          <w:szCs w:val="20"/>
          <w:lang w:val="en-US"/>
        </w:rPr>
        <w:t>square</w:t>
      </w:r>
      <w:r w:rsidRPr="00501D70">
        <w:rPr>
          <w:rFonts w:eastAsia="Times New Roman" w:cs="Times New Roman"/>
          <w:b/>
          <w:color w:val="242421"/>
          <w:sz w:val="20"/>
          <w:szCs w:val="20"/>
          <w:lang w:val="en-US"/>
        </w:rPr>
        <w:t>(user1_sum) / num_ratings</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Syy = user2_squared_sum - np.</w:t>
      </w:r>
      <w:r w:rsidRPr="00501D70">
        <w:rPr>
          <w:rFonts w:eastAsia="Times New Roman" w:cs="Times New Roman"/>
          <w:b/>
          <w:color w:val="3A3A3A"/>
          <w:sz w:val="20"/>
          <w:szCs w:val="20"/>
          <w:lang w:val="en-US"/>
        </w:rPr>
        <w:t>square</w:t>
      </w:r>
      <w:r w:rsidRPr="00501D70">
        <w:rPr>
          <w:rFonts w:eastAsia="Times New Roman" w:cs="Times New Roman"/>
          <w:b/>
          <w:color w:val="242421"/>
          <w:sz w:val="20"/>
          <w:szCs w:val="20"/>
          <w:lang w:val="en-US"/>
        </w:rPr>
        <w:t>(user2_sum) / num_ratings</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Бөлім нөлге тең болған жағдайда</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501D70">
        <w:rPr>
          <w:rFonts w:eastAsia="Times New Roman" w:cs="Times New Roman"/>
          <w:b/>
          <w:color w:val="242421"/>
          <w:sz w:val="20"/>
          <w:szCs w:val="20"/>
          <w:lang w:val="en-US"/>
        </w:rPr>
        <w:t>if Sxx * Syy == 0:</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501D70">
        <w:rPr>
          <w:rFonts w:eastAsia="Times New Roman" w:cs="Times New Roman"/>
          <w:b/>
          <w:color w:val="242421"/>
          <w:sz w:val="20"/>
          <w:szCs w:val="20"/>
          <w:lang w:val="en-US"/>
        </w:rPr>
        <w:t>        return 0</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Пирсон бағасының мәнін қайтарамыз</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501D70">
        <w:rPr>
          <w:rFonts w:eastAsia="Times New Roman" w:cs="Times New Roman"/>
          <w:b/>
          <w:color w:val="242421"/>
          <w:sz w:val="20"/>
          <w:szCs w:val="20"/>
          <w:lang w:val="en-US"/>
        </w:rPr>
        <w:t>return Sxy / np.</w:t>
      </w:r>
      <w:r w:rsidRPr="00501D70">
        <w:rPr>
          <w:rFonts w:eastAsia="Times New Roman" w:cs="Times New Roman"/>
          <w:b/>
          <w:color w:val="3A3A3A"/>
          <w:sz w:val="20"/>
          <w:szCs w:val="20"/>
          <w:lang w:val="en-US"/>
        </w:rPr>
        <w:t>sqrt</w:t>
      </w:r>
      <w:r w:rsidRPr="00501D70">
        <w:rPr>
          <w:rFonts w:eastAsia="Times New Roman" w:cs="Times New Roman"/>
          <w:b/>
          <w:color w:val="242421"/>
          <w:sz w:val="20"/>
          <w:szCs w:val="20"/>
          <w:lang w:val="en-US"/>
        </w:rPr>
        <w:t>(Sxx * Syy)</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Негізгі функцияны анықтаймыз және кіріс аргументтерін талдаймыз</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if __name__ == '__main__':</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    args = </w:t>
      </w:r>
      <w:r w:rsidRPr="00501D70">
        <w:rPr>
          <w:rFonts w:eastAsia="Times New Roman" w:cs="Times New Roman"/>
          <w:b/>
          <w:color w:val="3A3A3A"/>
          <w:sz w:val="20"/>
          <w:szCs w:val="20"/>
          <w:lang w:val="en-US"/>
        </w:rPr>
        <w:t>build_arg_parser</w:t>
      </w:r>
      <w:r w:rsidRPr="00501D70">
        <w:rPr>
          <w:rFonts w:eastAsia="Times New Roman" w:cs="Times New Roman"/>
          <w:b/>
          <w:color w:val="242421"/>
          <w:sz w:val="20"/>
          <w:szCs w:val="20"/>
          <w:lang w:val="en-US"/>
        </w:rPr>
        <w:t>().</w:t>
      </w:r>
      <w:r w:rsidRPr="00501D70">
        <w:rPr>
          <w:rFonts w:eastAsia="Times New Roman" w:cs="Times New Roman"/>
          <w:b/>
          <w:color w:val="3A3A3A"/>
          <w:sz w:val="20"/>
          <w:szCs w:val="20"/>
          <w:lang w:val="en-US"/>
        </w:rPr>
        <w:t>parse_args</w:t>
      </w:r>
      <w:r w:rsidRPr="00501D70">
        <w:rPr>
          <w:rFonts w:eastAsia="Times New Roman" w:cs="Times New Roman"/>
          <w:b/>
          <w:color w:val="242421"/>
          <w:sz w:val="20"/>
          <w:szCs w:val="20"/>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user1 = args.user1</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user2 = args.user2</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score_type = args.score_type</w:t>
      </w:r>
    </w:p>
    <w:p w:rsidR="003813F9" w:rsidRPr="00501D70" w:rsidRDefault="00161311">
      <w:pPr>
        <w:pStyle w:val="ae"/>
        <w:spacing w:before="0" w:beforeAutospacing="0" w:after="0" w:afterAutospacing="0"/>
        <w:ind w:firstLine="720"/>
        <w:jc w:val="both"/>
        <w:rPr>
          <w:rFonts w:asciiTheme="minorHAnsi" w:hAnsiTheme="minorHAnsi"/>
          <w:b/>
          <w:color w:val="1B1C1D"/>
          <w:sz w:val="20"/>
          <w:szCs w:val="20"/>
        </w:rPr>
      </w:pPr>
      <w:r w:rsidRPr="00501D70">
        <w:rPr>
          <w:rFonts w:asciiTheme="minorHAnsi" w:hAnsiTheme="minorHAnsi"/>
          <w:b/>
          <w:color w:val="1B1C1D"/>
          <w:sz w:val="20"/>
          <w:szCs w:val="20"/>
        </w:rPr>
        <w:t>Рейтингтік бағаларды ratings.json файлынан сөздікке жүктейміз</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ratings_file = 'ratings.json'</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    with </w:t>
      </w:r>
      <w:r w:rsidRPr="00501D70">
        <w:rPr>
          <w:rFonts w:eastAsia="Times New Roman" w:cs="Times New Roman"/>
          <w:b/>
          <w:color w:val="3A3A3A"/>
          <w:sz w:val="20"/>
          <w:szCs w:val="20"/>
          <w:lang w:val="en-US"/>
        </w:rPr>
        <w:t>open</w:t>
      </w:r>
      <w:r w:rsidRPr="00501D70">
        <w:rPr>
          <w:rFonts w:eastAsia="Times New Roman" w:cs="Times New Roman"/>
          <w:b/>
          <w:color w:val="242421"/>
          <w:sz w:val="20"/>
          <w:szCs w:val="20"/>
          <w:lang w:val="en-US"/>
        </w:rPr>
        <w:t>(ratings_file, 'r') as f:</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data = json.</w:t>
      </w:r>
      <w:r w:rsidRPr="00501D70">
        <w:rPr>
          <w:rFonts w:eastAsia="Times New Roman" w:cs="Times New Roman"/>
          <w:b/>
          <w:color w:val="3A3A3A"/>
          <w:sz w:val="20"/>
          <w:szCs w:val="20"/>
          <w:lang w:val="en-US"/>
        </w:rPr>
        <w:t>loads</w:t>
      </w:r>
      <w:r w:rsidRPr="00501D70">
        <w:rPr>
          <w:rFonts w:eastAsia="Times New Roman" w:cs="Times New Roman"/>
          <w:b/>
          <w:color w:val="242421"/>
          <w:sz w:val="20"/>
          <w:szCs w:val="20"/>
          <w:lang w:val="en-US"/>
        </w:rPr>
        <w:t>(f.</w:t>
      </w:r>
      <w:r w:rsidRPr="00501D70">
        <w:rPr>
          <w:rFonts w:eastAsia="Times New Roman" w:cs="Times New Roman"/>
          <w:b/>
          <w:color w:val="3A3A3A"/>
          <w:sz w:val="20"/>
          <w:szCs w:val="20"/>
          <w:lang w:val="en-US"/>
        </w:rPr>
        <w:t>read</w:t>
      </w:r>
      <w:r w:rsidRPr="00501D70">
        <w:rPr>
          <w:rFonts w:eastAsia="Times New Roman" w:cs="Times New Roman"/>
          <w:b/>
          <w:color w:val="242421"/>
          <w:sz w:val="20"/>
          <w:szCs w:val="20"/>
          <w:lang w:val="en-US"/>
        </w:rPr>
        <w:t>())</w:t>
      </w:r>
    </w:p>
    <w:p w:rsidR="003813F9" w:rsidRPr="00501D70" w:rsidRDefault="00161311">
      <w:pPr>
        <w:pStyle w:val="ae"/>
        <w:spacing w:before="0" w:beforeAutospacing="0" w:after="0" w:afterAutospacing="0"/>
        <w:ind w:firstLine="720"/>
        <w:jc w:val="both"/>
        <w:rPr>
          <w:rFonts w:asciiTheme="minorHAnsi" w:hAnsiTheme="minorHAnsi"/>
          <w:b/>
          <w:color w:val="1B1C1D"/>
          <w:sz w:val="20"/>
          <w:szCs w:val="20"/>
        </w:rPr>
      </w:pPr>
      <w:r w:rsidRPr="00501D70">
        <w:rPr>
          <w:rFonts w:asciiTheme="minorHAnsi" w:hAnsiTheme="minorHAnsi"/>
          <w:b/>
          <w:color w:val="1B1C1D"/>
          <w:sz w:val="20"/>
          <w:szCs w:val="20"/>
        </w:rPr>
        <w:t>Кіріс аргументтерінің негізінде ұқсастық бағасын есептейміз</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if score_type == 'Euclidean':</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        </w:t>
      </w:r>
      <w:r w:rsidRPr="00501D70">
        <w:rPr>
          <w:rFonts w:eastAsia="Times New Roman" w:cs="Times New Roman"/>
          <w:b/>
          <w:color w:val="3A3A3A"/>
          <w:sz w:val="20"/>
          <w:szCs w:val="20"/>
          <w:lang w:val="en-US"/>
        </w:rPr>
        <w:t>print</w:t>
      </w:r>
      <w:r w:rsidRPr="00501D70">
        <w:rPr>
          <w:rFonts w:eastAsia="Times New Roman" w:cs="Times New Roman"/>
          <w:b/>
          <w:color w:val="242421"/>
          <w:sz w:val="20"/>
          <w:szCs w:val="20"/>
          <w:lang w:val="en-US"/>
        </w:rPr>
        <w:t>("</w:t>
      </w:r>
      <w:r w:rsidRPr="00501D70">
        <w:rPr>
          <w:rFonts w:eastAsia="Times New Roman" w:cs="Times New Roman"/>
          <w:b/>
          <w:color w:val="8F8F8F"/>
          <w:sz w:val="20"/>
          <w:szCs w:val="20"/>
          <w:lang w:val="en-US"/>
        </w:rPr>
        <w:t>\n</w:t>
      </w:r>
      <w:r w:rsidRPr="00501D70">
        <w:rPr>
          <w:rFonts w:eastAsia="Times New Roman" w:cs="Times New Roman"/>
          <w:b/>
          <w:color w:val="242421"/>
          <w:sz w:val="20"/>
          <w:szCs w:val="20"/>
          <w:lang w:val="en-US"/>
        </w:rPr>
        <w:t>Euclidean score:")</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        </w:t>
      </w:r>
      <w:r w:rsidRPr="00501D70">
        <w:rPr>
          <w:rFonts w:eastAsia="Times New Roman" w:cs="Times New Roman"/>
          <w:b/>
          <w:color w:val="3A3A3A"/>
          <w:sz w:val="20"/>
          <w:szCs w:val="20"/>
          <w:lang w:val="en-US"/>
        </w:rPr>
        <w:t>print</w:t>
      </w:r>
      <w:r w:rsidRPr="00501D70">
        <w:rPr>
          <w:rFonts w:eastAsia="Times New Roman" w:cs="Times New Roman"/>
          <w:b/>
          <w:color w:val="242421"/>
          <w:sz w:val="20"/>
          <w:szCs w:val="20"/>
          <w:lang w:val="en-US"/>
        </w:rPr>
        <w:t>(</w:t>
      </w:r>
      <w:r w:rsidRPr="00501D70">
        <w:rPr>
          <w:rFonts w:eastAsia="Times New Roman" w:cs="Times New Roman"/>
          <w:b/>
          <w:color w:val="3A3A3A"/>
          <w:sz w:val="20"/>
          <w:szCs w:val="20"/>
          <w:lang w:val="en-US"/>
        </w:rPr>
        <w:t>euclidean_score</w:t>
      </w:r>
      <w:r w:rsidRPr="00501D70">
        <w:rPr>
          <w:rFonts w:eastAsia="Times New Roman" w:cs="Times New Roman"/>
          <w:b/>
          <w:color w:val="242421"/>
          <w:sz w:val="20"/>
          <w:szCs w:val="20"/>
          <w:lang w:val="en-US"/>
        </w:rPr>
        <w:t>(data, user1, user2))</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else:</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        </w:t>
      </w:r>
      <w:r w:rsidRPr="00501D70">
        <w:rPr>
          <w:rFonts w:eastAsia="Times New Roman" w:cs="Times New Roman"/>
          <w:b/>
          <w:color w:val="3A3A3A"/>
          <w:sz w:val="20"/>
          <w:szCs w:val="20"/>
          <w:lang w:val="en-US"/>
        </w:rPr>
        <w:t>print</w:t>
      </w:r>
      <w:r w:rsidRPr="00501D70">
        <w:rPr>
          <w:rFonts w:eastAsia="Times New Roman" w:cs="Times New Roman"/>
          <w:b/>
          <w:color w:val="242421"/>
          <w:sz w:val="20"/>
          <w:szCs w:val="20"/>
          <w:lang w:val="en-US"/>
        </w:rPr>
        <w:t>("</w:t>
      </w:r>
      <w:r w:rsidRPr="00501D70">
        <w:rPr>
          <w:rFonts w:eastAsia="Times New Roman" w:cs="Times New Roman"/>
          <w:b/>
          <w:color w:val="8F8F8F"/>
          <w:sz w:val="20"/>
          <w:szCs w:val="20"/>
          <w:lang w:val="en-US"/>
        </w:rPr>
        <w:t>\n</w:t>
      </w:r>
      <w:r w:rsidRPr="00501D70">
        <w:rPr>
          <w:rFonts w:eastAsia="Times New Roman" w:cs="Times New Roman"/>
          <w:b/>
          <w:color w:val="242421"/>
          <w:sz w:val="20"/>
          <w:szCs w:val="20"/>
          <w:lang w:val="en-US"/>
        </w:rPr>
        <w:t>Pearson score:")</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        </w:t>
      </w:r>
      <w:r w:rsidRPr="00501D70">
        <w:rPr>
          <w:rFonts w:eastAsia="Times New Roman" w:cs="Times New Roman"/>
          <w:b/>
          <w:color w:val="3A3A3A"/>
          <w:sz w:val="20"/>
          <w:szCs w:val="20"/>
          <w:lang w:val="en-US"/>
        </w:rPr>
        <w:t>print</w:t>
      </w:r>
      <w:r w:rsidRPr="00501D70">
        <w:rPr>
          <w:rFonts w:eastAsia="Times New Roman" w:cs="Times New Roman"/>
          <w:b/>
          <w:color w:val="242421"/>
          <w:sz w:val="20"/>
          <w:szCs w:val="20"/>
          <w:lang w:val="en-US"/>
        </w:rPr>
        <w:t>(</w:t>
      </w:r>
      <w:r w:rsidRPr="00501D70">
        <w:rPr>
          <w:rFonts w:eastAsia="Times New Roman" w:cs="Times New Roman"/>
          <w:b/>
          <w:color w:val="3A3A3A"/>
          <w:sz w:val="20"/>
          <w:szCs w:val="20"/>
          <w:lang w:val="en-US"/>
        </w:rPr>
        <w:t>pearson_score</w:t>
      </w:r>
      <w:r w:rsidRPr="00501D70">
        <w:rPr>
          <w:rFonts w:eastAsia="Times New Roman" w:cs="Times New Roman"/>
          <w:b/>
          <w:color w:val="242421"/>
          <w:sz w:val="20"/>
          <w:szCs w:val="20"/>
          <w:lang w:val="en-US"/>
        </w:rPr>
        <w:t>(data, user1, user2))</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Бұл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мысалдың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толық</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коды</w:t>
      </w:r>
      <w:r w:rsidRPr="00161311">
        <w:rPr>
          <w:rFonts w:ascii="Times New Roman" w:eastAsia="Times New Roman" w:hAnsi="Times New Roman" w:cs="Times New Roman"/>
          <w:color w:val="1B1C1D"/>
          <w:sz w:val="28"/>
          <w:szCs w:val="28"/>
          <w:lang w:val="en-US"/>
        </w:rPr>
        <w:t xml:space="preserve"> </w:t>
      </w:r>
      <w:r w:rsidRPr="00161311">
        <w:rPr>
          <w:rFonts w:ascii="Times New Roman" w:eastAsia="Times New Roman" w:hAnsi="Times New Roman" w:cs="Times New Roman"/>
          <w:color w:val="575B5F"/>
          <w:sz w:val="28"/>
          <w:szCs w:val="28"/>
          <w:lang w:val="en-US"/>
        </w:rPr>
        <w:t>compute_scores.py</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файлында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орналасқан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Біз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бұл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кодты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кейбір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кіріс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деректерінің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комбинациялары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орындадық</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Мысалы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біз</w:t>
      </w:r>
      <w:r w:rsidRPr="00161311">
        <w:rPr>
          <w:rFonts w:ascii="Times New Roman" w:eastAsia="Times New Roman" w:hAnsi="Times New Roman" w:cs="Times New Roman"/>
          <w:color w:val="1B1C1D"/>
          <w:sz w:val="28"/>
          <w:szCs w:val="28"/>
          <w:lang w:val="en-US"/>
        </w:rPr>
        <w:t xml:space="preserve"> David Smith </w:t>
      </w:r>
      <w:r>
        <w:rPr>
          <w:rFonts w:ascii="Times New Roman" w:eastAsia="Times New Roman" w:hAnsi="Times New Roman" w:cs="Times New Roman"/>
          <w:color w:val="1B1C1D"/>
          <w:sz w:val="28"/>
          <w:szCs w:val="28"/>
        </w:rPr>
        <w:t>және</w:t>
      </w:r>
      <w:r w:rsidRPr="00161311">
        <w:rPr>
          <w:rFonts w:ascii="Times New Roman" w:eastAsia="Times New Roman" w:hAnsi="Times New Roman" w:cs="Times New Roman"/>
          <w:color w:val="1B1C1D"/>
          <w:sz w:val="28"/>
          <w:szCs w:val="28"/>
          <w:lang w:val="en-US"/>
        </w:rPr>
        <w:t xml:space="preserve"> Bill Duffy </w:t>
      </w:r>
      <w:r>
        <w:rPr>
          <w:rFonts w:ascii="Times New Roman" w:eastAsia="Times New Roman" w:hAnsi="Times New Roman" w:cs="Times New Roman"/>
          <w:color w:val="1B1C1D"/>
          <w:sz w:val="28"/>
          <w:szCs w:val="28"/>
        </w:rPr>
        <w:t>пайдаланушылары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евклидтік</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ұқсастық</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бағасын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есептегіміз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келеді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делік</w:t>
      </w:r>
      <w:r w:rsidRPr="00161311">
        <w:rPr>
          <w:rFonts w:ascii="Times New Roman" w:eastAsia="Times New Roman" w:hAnsi="Times New Roman" w:cs="Times New Roman"/>
          <w:color w:val="1B1C1D"/>
          <w:sz w:val="28"/>
          <w:szCs w:val="28"/>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python3 compute_scores.py --user1 "David Smith" --user2 "Bill Duffy" --score-</w:t>
      </w:r>
      <w:r w:rsidRPr="00501D70">
        <w:rPr>
          <w:rFonts w:eastAsia="Times New Roman" w:cs="Times New Roman"/>
          <w:b/>
          <w:color w:val="4B4B4B"/>
          <w:sz w:val="20"/>
          <w:szCs w:val="20"/>
          <w:lang w:val="en-US"/>
        </w:rPr>
        <w:t>type</w:t>
      </w:r>
      <w:r w:rsidRPr="00501D70">
        <w:rPr>
          <w:rFonts w:eastAsia="Times New Roman" w:cs="Times New Roman"/>
          <w:b/>
          <w:color w:val="242421"/>
          <w:sz w:val="20"/>
          <w:szCs w:val="20"/>
          <w:lang w:val="en-US"/>
        </w:rPr>
        <w:t xml:space="preserve"> Euclidean</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lastRenderedPageBreak/>
        <w:t>Жоғарыдағы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команданы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орындағаннан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кейін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терминал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терезесінде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келесі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ақпарат</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көрсетіледі</w:t>
      </w:r>
      <w:r w:rsidRPr="00161311">
        <w:rPr>
          <w:rFonts w:ascii="Times New Roman" w:eastAsia="Times New Roman" w:hAnsi="Times New Roman" w:cs="Times New Roman"/>
          <w:color w:val="1B1C1D"/>
          <w:sz w:val="28"/>
          <w:szCs w:val="28"/>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Euclidean score:</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501D70">
        <w:rPr>
          <w:rFonts w:eastAsia="Times New Roman" w:cs="Times New Roman"/>
          <w:b/>
          <w:color w:val="242421"/>
          <w:sz w:val="20"/>
          <w:szCs w:val="20"/>
          <w:lang w:val="en-US"/>
        </w:rPr>
        <w:t>0.585786437627</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Сол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пайдаланушылар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жұбы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Пирсонның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ұқсастық</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бағасын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есептеу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келесі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команданы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орындаңыз</w:t>
      </w:r>
      <w:r w:rsidRPr="00161311">
        <w:rPr>
          <w:rFonts w:ascii="Times New Roman" w:eastAsia="Times New Roman" w:hAnsi="Times New Roman" w:cs="Times New Roman"/>
          <w:color w:val="1B1C1D"/>
          <w:sz w:val="28"/>
          <w:szCs w:val="28"/>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python3 compute_scores.py --user1 "David Smith" --user2 "Bill Duffy" --score-</w:t>
      </w:r>
      <w:r w:rsidRPr="00501D70">
        <w:rPr>
          <w:rFonts w:eastAsia="Times New Roman" w:cs="Times New Roman"/>
          <w:b/>
          <w:color w:val="4B4B4B"/>
          <w:sz w:val="20"/>
          <w:szCs w:val="20"/>
          <w:lang w:val="en-US"/>
        </w:rPr>
        <w:t>type</w:t>
      </w:r>
      <w:r w:rsidRPr="00501D70">
        <w:rPr>
          <w:rFonts w:eastAsia="Times New Roman" w:cs="Times New Roman"/>
          <w:b/>
          <w:color w:val="242421"/>
          <w:sz w:val="20"/>
          <w:szCs w:val="20"/>
          <w:lang w:val="en-US"/>
        </w:rPr>
        <w:t xml:space="preserve"> Pearson</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Терминал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терезесінде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келесі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ақпарат</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көрсетіледі</w:t>
      </w:r>
      <w:r w:rsidRPr="00161311">
        <w:rPr>
          <w:rFonts w:ascii="Times New Roman" w:eastAsia="Times New Roman" w:hAnsi="Times New Roman" w:cs="Times New Roman"/>
          <w:color w:val="1B1C1D"/>
          <w:sz w:val="28"/>
          <w:szCs w:val="28"/>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Pearson score:</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0.99099243041</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Ұқсас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командаларды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басқа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параметрлер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комбинацияларымен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орындау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арқылы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эксперимент</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жасай</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аласыз</w:t>
      </w:r>
      <w:r w:rsidRPr="00161311">
        <w:rPr>
          <w:rFonts w:ascii="Times New Roman" w:eastAsia="Times New Roman" w:hAnsi="Times New Roman" w:cs="Times New Roman"/>
          <w:color w:val="1B1C1D"/>
          <w:sz w:val="28"/>
          <w:szCs w:val="28"/>
          <w:lang w:val="en-US"/>
        </w:rPr>
        <w:t>.</w:t>
      </w:r>
    </w:p>
    <w:p w:rsidR="003813F9" w:rsidRPr="00161311" w:rsidRDefault="00161311">
      <w:pPr>
        <w:spacing w:after="0" w:line="240" w:lineRule="auto"/>
        <w:ind w:firstLine="720"/>
        <w:jc w:val="both"/>
        <w:rPr>
          <w:rFonts w:ascii="Times New Roman" w:eastAsia="Times New Roman" w:hAnsi="Times New Roman" w:cs="Times New Roman"/>
          <w:b/>
          <w:bCs/>
          <w:color w:val="1B1C1D"/>
          <w:sz w:val="28"/>
          <w:szCs w:val="28"/>
          <w:lang w:val="en-US"/>
        </w:rPr>
      </w:pPr>
      <w:r>
        <w:rPr>
          <w:rFonts w:ascii="Times New Roman" w:eastAsia="Times New Roman" w:hAnsi="Times New Roman" w:cs="Times New Roman"/>
          <w:b/>
          <w:bCs/>
          <w:color w:val="1B1C1D"/>
          <w:sz w:val="28"/>
          <w:szCs w:val="28"/>
        </w:rPr>
        <w:t>Ұқсас</w:t>
      </w:r>
      <w:r w:rsidRPr="00161311">
        <w:rPr>
          <w:rFonts w:ascii="Times New Roman" w:eastAsia="Times New Roman" w:hAnsi="Times New Roman" w:cs="Times New Roman"/>
          <w:b/>
          <w:bCs/>
          <w:color w:val="1B1C1D"/>
          <w:sz w:val="28"/>
          <w:szCs w:val="28"/>
          <w:lang w:val="en-US"/>
        </w:rPr>
        <w:t xml:space="preserve"> </w:t>
      </w:r>
      <w:r>
        <w:rPr>
          <w:rFonts w:ascii="Times New Roman" w:eastAsia="Times New Roman" w:hAnsi="Times New Roman" w:cs="Times New Roman"/>
          <w:b/>
          <w:bCs/>
          <w:color w:val="1B1C1D"/>
          <w:sz w:val="28"/>
          <w:szCs w:val="28"/>
        </w:rPr>
        <w:t>қалаулары</w:t>
      </w:r>
      <w:r w:rsidRPr="00161311">
        <w:rPr>
          <w:rFonts w:ascii="Times New Roman" w:eastAsia="Times New Roman" w:hAnsi="Times New Roman" w:cs="Times New Roman"/>
          <w:b/>
          <w:bCs/>
          <w:color w:val="1B1C1D"/>
          <w:sz w:val="28"/>
          <w:szCs w:val="28"/>
          <w:lang w:val="en-US"/>
        </w:rPr>
        <w:t xml:space="preserve"> </w:t>
      </w:r>
      <w:r>
        <w:rPr>
          <w:rFonts w:ascii="Times New Roman" w:eastAsia="Times New Roman" w:hAnsi="Times New Roman" w:cs="Times New Roman"/>
          <w:b/>
          <w:bCs/>
          <w:color w:val="1B1C1D"/>
          <w:sz w:val="28"/>
          <w:szCs w:val="28"/>
        </w:rPr>
        <w:t>бар</w:t>
      </w:r>
      <w:r w:rsidRPr="00161311">
        <w:rPr>
          <w:rFonts w:ascii="Times New Roman" w:eastAsia="Times New Roman" w:hAnsi="Times New Roman" w:cs="Times New Roman"/>
          <w:b/>
          <w:bCs/>
          <w:color w:val="1B1C1D"/>
          <w:sz w:val="28"/>
          <w:szCs w:val="28"/>
          <w:lang w:val="en-US"/>
        </w:rPr>
        <w:t xml:space="preserve"> </w:t>
      </w:r>
      <w:r>
        <w:rPr>
          <w:rFonts w:ascii="Times New Roman" w:eastAsia="Times New Roman" w:hAnsi="Times New Roman" w:cs="Times New Roman"/>
          <w:b/>
          <w:bCs/>
          <w:color w:val="1B1C1D"/>
          <w:sz w:val="28"/>
          <w:szCs w:val="28"/>
        </w:rPr>
        <w:t>пайдаланушыларды</w:t>
      </w:r>
      <w:r w:rsidRPr="00161311">
        <w:rPr>
          <w:rFonts w:ascii="Times New Roman" w:eastAsia="Times New Roman" w:hAnsi="Times New Roman" w:cs="Times New Roman"/>
          <w:b/>
          <w:bCs/>
          <w:color w:val="1B1C1D"/>
          <w:sz w:val="28"/>
          <w:szCs w:val="28"/>
          <w:lang w:val="en-US"/>
        </w:rPr>
        <w:t xml:space="preserve"> </w:t>
      </w:r>
      <w:r>
        <w:rPr>
          <w:rFonts w:ascii="Times New Roman" w:eastAsia="Times New Roman" w:hAnsi="Times New Roman" w:cs="Times New Roman"/>
          <w:b/>
          <w:bCs/>
          <w:color w:val="1B1C1D"/>
          <w:sz w:val="28"/>
          <w:szCs w:val="28"/>
        </w:rPr>
        <w:t>коллаборативті</w:t>
      </w:r>
      <w:r w:rsidRPr="00161311">
        <w:rPr>
          <w:rFonts w:ascii="Times New Roman" w:eastAsia="Times New Roman" w:hAnsi="Times New Roman" w:cs="Times New Roman"/>
          <w:b/>
          <w:bCs/>
          <w:color w:val="1B1C1D"/>
          <w:sz w:val="28"/>
          <w:szCs w:val="28"/>
          <w:lang w:val="en-US"/>
        </w:rPr>
        <w:t xml:space="preserve"> </w:t>
      </w:r>
      <w:r>
        <w:rPr>
          <w:rFonts w:ascii="Times New Roman" w:eastAsia="Times New Roman" w:hAnsi="Times New Roman" w:cs="Times New Roman"/>
          <w:b/>
          <w:bCs/>
          <w:color w:val="1B1C1D"/>
          <w:sz w:val="28"/>
          <w:szCs w:val="28"/>
        </w:rPr>
        <w:t>сүзгілеу</w:t>
      </w:r>
      <w:r w:rsidRPr="00161311">
        <w:rPr>
          <w:rFonts w:ascii="Times New Roman" w:eastAsia="Times New Roman" w:hAnsi="Times New Roman" w:cs="Times New Roman"/>
          <w:b/>
          <w:bCs/>
          <w:color w:val="1B1C1D"/>
          <w:sz w:val="28"/>
          <w:szCs w:val="28"/>
          <w:lang w:val="en-US"/>
        </w:rPr>
        <w:t xml:space="preserve"> </w:t>
      </w:r>
      <w:r>
        <w:rPr>
          <w:rFonts w:ascii="Times New Roman" w:eastAsia="Times New Roman" w:hAnsi="Times New Roman" w:cs="Times New Roman"/>
          <w:b/>
          <w:bCs/>
          <w:color w:val="1B1C1D"/>
          <w:sz w:val="28"/>
          <w:szCs w:val="28"/>
        </w:rPr>
        <w:t>әдісімен</w:t>
      </w:r>
      <w:r w:rsidRPr="00161311">
        <w:rPr>
          <w:rFonts w:ascii="Times New Roman" w:eastAsia="Times New Roman" w:hAnsi="Times New Roman" w:cs="Times New Roman"/>
          <w:b/>
          <w:bCs/>
          <w:color w:val="1B1C1D"/>
          <w:sz w:val="28"/>
          <w:szCs w:val="28"/>
          <w:lang w:val="en-US"/>
        </w:rPr>
        <w:t xml:space="preserve"> </w:t>
      </w:r>
      <w:r>
        <w:rPr>
          <w:rFonts w:ascii="Times New Roman" w:eastAsia="Times New Roman" w:hAnsi="Times New Roman" w:cs="Times New Roman"/>
          <w:b/>
          <w:bCs/>
          <w:color w:val="1B1C1D"/>
          <w:sz w:val="28"/>
          <w:szCs w:val="28"/>
        </w:rPr>
        <w:t>іздеу</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Коллаборативті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сүзгілеу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термині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деректер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жиынындағы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нысандарға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қатысты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мінез</w:t>
      </w:r>
      <w:r w:rsidRPr="00161311">
        <w:rPr>
          <w:rFonts w:ascii="Times New Roman" w:eastAsia="Times New Roman" w:hAnsi="Times New Roman" w:cs="Times New Roman"/>
          <w:color w:val="1B1C1D"/>
          <w:sz w:val="28"/>
          <w:szCs w:val="28"/>
          <w:lang w:val="en-US"/>
        </w:rPr>
        <w:t>-</w:t>
      </w:r>
      <w:r>
        <w:rPr>
          <w:rFonts w:ascii="Times New Roman" w:eastAsia="Times New Roman" w:hAnsi="Times New Roman" w:cs="Times New Roman"/>
          <w:color w:val="1B1C1D"/>
          <w:sz w:val="28"/>
          <w:szCs w:val="28"/>
        </w:rPr>
        <w:t>құлық</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үлгілерін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анықтау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процесін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білдіреді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Ұсыныс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жүйелерінің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контекстінде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коллаборативті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сүзгілеу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жаңа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пайдаланушының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қалауын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басқа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ұқсас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талғамдары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пайдаланушылардың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қалаулары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туралы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ақпарат</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негізінде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болжау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қолданылады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Жеке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пайдаланушылардың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қалауларын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болжау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біз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басқа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пайдаланушылардың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қалаулары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туралы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жиынтық</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ақпаратты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қолданамыз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Сондықтан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бұл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сүзгілеу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әдісі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коллаборативті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деп</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аталады</w:t>
      </w:r>
      <w:r w:rsidRPr="00161311">
        <w:rPr>
          <w:rFonts w:ascii="Times New Roman" w:eastAsia="Times New Roman" w:hAnsi="Times New Roman" w:cs="Times New Roman"/>
          <w:color w:val="1B1C1D"/>
          <w:sz w:val="28"/>
          <w:szCs w:val="28"/>
          <w:lang w:val="en-US"/>
        </w:rPr>
        <w:t>.</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Көп</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жағдайда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болжам</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келесіге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негізделеді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егер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екі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адамның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кейбір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фильмдер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жиынтығына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бірдей</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рейтингтік</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бағалары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болса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онда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олардың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бағаланбаған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фильмдерге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қатысты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бағалары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да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шамамен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бірдей</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болады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Біздің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бұрынғы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бағалауларымызды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біле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отырып</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біз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басқа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фильмдерге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қатысты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бағалауларды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болжай</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аламыз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Біздің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мақсатымыз</w:t>
      </w:r>
      <w:r w:rsidRPr="00161311">
        <w:rPr>
          <w:rFonts w:ascii="Times New Roman" w:eastAsia="Times New Roman" w:hAnsi="Times New Roman" w:cs="Times New Roman"/>
          <w:color w:val="1B1C1D"/>
          <w:sz w:val="28"/>
          <w:szCs w:val="28"/>
          <w:lang w:val="en-US"/>
        </w:rPr>
        <w:t xml:space="preserve"> - </w:t>
      </w:r>
      <w:r>
        <w:rPr>
          <w:rFonts w:ascii="Times New Roman" w:eastAsia="Times New Roman" w:hAnsi="Times New Roman" w:cs="Times New Roman"/>
          <w:color w:val="1B1C1D"/>
          <w:sz w:val="28"/>
          <w:szCs w:val="28"/>
        </w:rPr>
        <w:t>біздің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деректер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жиынында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ұқсас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қалаулары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бар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пайдаланушыларды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табу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Әдетте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коллаборативті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сүзгілеу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үлкен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көлемді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деректер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жиындарымен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жұмыс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істегенде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қолданылады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Бұл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әдісті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қаржылық</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талдау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онлайн</w:t>
      </w:r>
      <w:r w:rsidRPr="00161311">
        <w:rPr>
          <w:rFonts w:ascii="Times New Roman" w:eastAsia="Times New Roman" w:hAnsi="Times New Roman" w:cs="Times New Roman"/>
          <w:color w:val="1B1C1D"/>
          <w:sz w:val="28"/>
          <w:szCs w:val="28"/>
          <w:lang w:val="en-US"/>
        </w:rPr>
        <w:t>-</w:t>
      </w:r>
      <w:r>
        <w:rPr>
          <w:rFonts w:ascii="Times New Roman" w:eastAsia="Times New Roman" w:hAnsi="Times New Roman" w:cs="Times New Roman"/>
          <w:color w:val="1B1C1D"/>
          <w:sz w:val="28"/>
          <w:szCs w:val="28"/>
        </w:rPr>
        <w:t>сатып</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алу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маркетингтік</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зерттеулер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тұтынушылардың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әдеттерін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зерттеу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және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w:t>
      </w:r>
      <w:r w:rsidRPr="00161311">
        <w:rPr>
          <w:rFonts w:ascii="Times New Roman" w:eastAsia="Times New Roman" w:hAnsi="Times New Roman" w:cs="Times New Roman"/>
          <w:color w:val="1B1C1D"/>
          <w:sz w:val="28"/>
          <w:szCs w:val="28"/>
          <w:lang w:val="en-US"/>
        </w:rPr>
        <w:t>.</w:t>
      </w:r>
      <w:r>
        <w:rPr>
          <w:rFonts w:ascii="Times New Roman" w:eastAsia="Times New Roman" w:hAnsi="Times New Roman" w:cs="Times New Roman"/>
          <w:color w:val="1B1C1D"/>
          <w:sz w:val="28"/>
          <w:szCs w:val="28"/>
        </w:rPr>
        <w:t>б</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сияқты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әртүрлі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салаларда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қолдануға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болады</w:t>
      </w:r>
      <w:r w:rsidRPr="00161311">
        <w:rPr>
          <w:rFonts w:ascii="Times New Roman" w:eastAsia="Times New Roman" w:hAnsi="Times New Roman" w:cs="Times New Roman"/>
          <w:color w:val="1B1C1D"/>
          <w:sz w:val="28"/>
          <w:szCs w:val="28"/>
          <w:lang w:val="en-US"/>
        </w:rPr>
        <w:t>.</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Жаңа</w:t>
      </w:r>
      <w:r w:rsidRPr="00161311">
        <w:rPr>
          <w:rFonts w:ascii="Times New Roman" w:eastAsia="Times New Roman" w:hAnsi="Times New Roman" w:cs="Times New Roman"/>
          <w:color w:val="1B1C1D"/>
          <w:sz w:val="28"/>
          <w:szCs w:val="28"/>
          <w:lang w:val="en-US"/>
        </w:rPr>
        <w:t xml:space="preserve"> Python </w:t>
      </w:r>
      <w:r>
        <w:rPr>
          <w:rFonts w:ascii="Times New Roman" w:eastAsia="Times New Roman" w:hAnsi="Times New Roman" w:cs="Times New Roman"/>
          <w:color w:val="1B1C1D"/>
          <w:sz w:val="28"/>
          <w:szCs w:val="28"/>
        </w:rPr>
        <w:t>файлын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жасаңыз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және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келесі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пакеттерді</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импорттаңыз</w:t>
      </w:r>
      <w:r w:rsidRPr="00161311">
        <w:rPr>
          <w:rFonts w:ascii="Times New Roman" w:eastAsia="Times New Roman" w:hAnsi="Times New Roman" w:cs="Times New Roman"/>
          <w:color w:val="1B1C1D"/>
          <w:sz w:val="28"/>
          <w:szCs w:val="28"/>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import argparse</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import json</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import numpy as np</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501D70">
        <w:rPr>
          <w:rFonts w:eastAsia="Times New Roman" w:cs="Times New Roman"/>
          <w:b/>
          <w:color w:val="242421"/>
          <w:sz w:val="20"/>
          <w:szCs w:val="20"/>
          <w:lang w:val="en-US"/>
        </w:rPr>
        <w:t>from compute_scores import pearson_score</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Кіріс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аргументтерін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талдау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функцияны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анықтаймыз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Бұл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жағдайда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жалғыз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кіріс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аргументі</w:t>
      </w:r>
      <w:r w:rsidRPr="00161311">
        <w:rPr>
          <w:rFonts w:ascii="Times New Roman" w:eastAsia="Times New Roman" w:hAnsi="Times New Roman" w:cs="Times New Roman"/>
          <w:color w:val="1B1C1D"/>
          <w:sz w:val="28"/>
          <w:szCs w:val="28"/>
          <w:lang w:val="en-US"/>
        </w:rPr>
        <w:t xml:space="preserve"> - </w:t>
      </w:r>
      <w:r>
        <w:rPr>
          <w:rFonts w:ascii="Times New Roman" w:eastAsia="Times New Roman" w:hAnsi="Times New Roman" w:cs="Times New Roman"/>
          <w:color w:val="1B1C1D"/>
          <w:sz w:val="28"/>
          <w:szCs w:val="28"/>
        </w:rPr>
        <w:t>пайдаланушының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аты</w:t>
      </w:r>
      <w:r w:rsidRPr="00161311">
        <w:rPr>
          <w:rFonts w:ascii="Times New Roman" w:eastAsia="Times New Roman" w:hAnsi="Times New Roman" w:cs="Times New Roman"/>
          <w:color w:val="1B1C1D"/>
          <w:sz w:val="28"/>
          <w:szCs w:val="28"/>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def </w:t>
      </w:r>
      <w:r w:rsidRPr="00501D70">
        <w:rPr>
          <w:rFonts w:eastAsia="Times New Roman" w:cs="Times New Roman"/>
          <w:b/>
          <w:color w:val="3A3A3A"/>
          <w:sz w:val="20"/>
          <w:szCs w:val="20"/>
          <w:lang w:val="en-US"/>
        </w:rPr>
        <w:t>build_arg_parser</w:t>
      </w:r>
      <w:r w:rsidRPr="00501D70">
        <w:rPr>
          <w:rFonts w:eastAsia="Times New Roman" w:cs="Times New Roman"/>
          <w:b/>
          <w:color w:val="242421"/>
          <w:sz w:val="20"/>
          <w:szCs w:val="20"/>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parser = argparse.</w:t>
      </w:r>
      <w:r w:rsidRPr="00501D70">
        <w:rPr>
          <w:rFonts w:eastAsia="Times New Roman" w:cs="Times New Roman"/>
          <w:b/>
          <w:color w:val="3A3A3A"/>
          <w:sz w:val="20"/>
          <w:szCs w:val="20"/>
          <w:lang w:val="en-US"/>
        </w:rPr>
        <w:t>ArgumentParser</w:t>
      </w:r>
      <w:r w:rsidRPr="00501D70">
        <w:rPr>
          <w:rFonts w:eastAsia="Times New Roman" w:cs="Times New Roman"/>
          <w:b/>
          <w:color w:val="242421"/>
          <w:sz w:val="20"/>
          <w:szCs w:val="20"/>
          <w:lang w:val="en-US"/>
        </w:rPr>
        <w:t>(description='</w:t>
      </w:r>
      <w:r w:rsidRPr="00501D70">
        <w:rPr>
          <w:rFonts w:eastAsia="Times New Roman" w:cs="Times New Roman"/>
          <w:b/>
          <w:color w:val="242421"/>
          <w:sz w:val="20"/>
          <w:szCs w:val="20"/>
        </w:rPr>
        <w:t>Берілген</w:t>
      </w:r>
      <w:r w:rsidRPr="00501D70">
        <w:rPr>
          <w:rFonts w:eastAsia="Times New Roman" w:cs="Times New Roman"/>
          <w:b/>
          <w:color w:val="242421"/>
          <w:sz w:val="20"/>
          <w:szCs w:val="20"/>
          <w:lang w:val="en-US"/>
        </w:rPr>
        <w:t xml:space="preserve"> </w:t>
      </w:r>
      <w:r w:rsidRPr="00501D70">
        <w:rPr>
          <w:rFonts w:eastAsia="Times New Roman" w:cs="Times New Roman"/>
          <w:b/>
          <w:color w:val="242421"/>
          <w:sz w:val="20"/>
          <w:szCs w:val="20"/>
        </w:rPr>
        <w:t>пайдаланушыға</w:t>
      </w:r>
      <w:r w:rsidRPr="00501D70">
        <w:rPr>
          <w:rFonts w:eastAsia="Times New Roman" w:cs="Times New Roman"/>
          <w:b/>
          <w:color w:val="242421"/>
          <w:sz w:val="20"/>
          <w:szCs w:val="20"/>
          <w:lang w:val="en-US"/>
        </w:rPr>
        <w:t xml:space="preserve"> </w:t>
      </w:r>
      <w:r w:rsidRPr="00501D70">
        <w:rPr>
          <w:rFonts w:eastAsia="Times New Roman" w:cs="Times New Roman"/>
          <w:b/>
          <w:color w:val="242421"/>
          <w:sz w:val="20"/>
          <w:szCs w:val="20"/>
        </w:rPr>
        <w:t>ұқсас</w:t>
      </w:r>
      <w:r w:rsidRPr="00501D70">
        <w:rPr>
          <w:rFonts w:eastAsia="Times New Roman" w:cs="Times New Roman"/>
          <w:b/>
          <w:color w:val="242421"/>
          <w:sz w:val="20"/>
          <w:szCs w:val="20"/>
          <w:lang w:val="en-US"/>
        </w:rPr>
        <w:t xml:space="preserve"> </w:t>
      </w:r>
      <w:r w:rsidRPr="00501D70">
        <w:rPr>
          <w:rFonts w:eastAsia="Times New Roman" w:cs="Times New Roman"/>
          <w:b/>
          <w:color w:val="242421"/>
          <w:sz w:val="20"/>
          <w:szCs w:val="20"/>
        </w:rPr>
        <w:t>пайдаланушыларды</w:t>
      </w:r>
      <w:r w:rsidRPr="00501D70">
        <w:rPr>
          <w:rFonts w:eastAsia="Times New Roman" w:cs="Times New Roman"/>
          <w:b/>
          <w:color w:val="242421"/>
          <w:sz w:val="20"/>
          <w:szCs w:val="20"/>
          <w:lang w:val="en-US"/>
        </w:rPr>
        <w:t xml:space="preserve"> </w:t>
      </w:r>
      <w:r w:rsidRPr="00501D70">
        <w:rPr>
          <w:rFonts w:eastAsia="Times New Roman" w:cs="Times New Roman"/>
          <w:b/>
          <w:color w:val="242421"/>
          <w:sz w:val="20"/>
          <w:szCs w:val="20"/>
        </w:rPr>
        <w:t>табу</w:t>
      </w:r>
      <w:r w:rsidRPr="00501D70">
        <w:rPr>
          <w:rFonts w:eastAsia="Times New Roman" w:cs="Times New Roman"/>
          <w:b/>
          <w:color w:val="242421"/>
          <w:sz w:val="20"/>
          <w:szCs w:val="20"/>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parser.</w:t>
      </w:r>
      <w:r w:rsidRPr="00501D70">
        <w:rPr>
          <w:rFonts w:eastAsia="Times New Roman" w:cs="Times New Roman"/>
          <w:b/>
          <w:color w:val="3A3A3A"/>
          <w:sz w:val="20"/>
          <w:szCs w:val="20"/>
          <w:lang w:val="en-US"/>
        </w:rPr>
        <w:t>add_argument</w:t>
      </w:r>
      <w:r w:rsidRPr="00501D70">
        <w:rPr>
          <w:rFonts w:eastAsia="Times New Roman" w:cs="Times New Roman"/>
          <w:b/>
          <w:color w:val="242421"/>
          <w:sz w:val="20"/>
          <w:szCs w:val="20"/>
          <w:lang w:val="en-US"/>
        </w:rPr>
        <w:t>('--user', dest='user', required=True,</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help='</w:t>
      </w:r>
      <w:r w:rsidRPr="00501D70">
        <w:rPr>
          <w:rFonts w:eastAsia="Times New Roman" w:cs="Times New Roman"/>
          <w:b/>
          <w:color w:val="242421"/>
          <w:sz w:val="20"/>
          <w:szCs w:val="20"/>
        </w:rPr>
        <w:t>Кіріс</w:t>
      </w:r>
      <w:r w:rsidRPr="00501D70">
        <w:rPr>
          <w:rFonts w:eastAsia="Times New Roman" w:cs="Times New Roman"/>
          <w:b/>
          <w:color w:val="242421"/>
          <w:sz w:val="20"/>
          <w:szCs w:val="20"/>
          <w:lang w:val="en-US"/>
        </w:rPr>
        <w:t xml:space="preserve"> </w:t>
      </w:r>
      <w:r w:rsidRPr="00501D70">
        <w:rPr>
          <w:rFonts w:eastAsia="Times New Roman" w:cs="Times New Roman"/>
          <w:b/>
          <w:color w:val="242421"/>
          <w:sz w:val="20"/>
          <w:szCs w:val="20"/>
        </w:rPr>
        <w:t>пайдаланушының</w:t>
      </w:r>
      <w:r w:rsidRPr="00501D70">
        <w:rPr>
          <w:rFonts w:eastAsia="Times New Roman" w:cs="Times New Roman"/>
          <w:b/>
          <w:color w:val="242421"/>
          <w:sz w:val="20"/>
          <w:szCs w:val="20"/>
          <w:lang w:val="en-US"/>
        </w:rPr>
        <w:t xml:space="preserve"> </w:t>
      </w:r>
      <w:r w:rsidRPr="00501D70">
        <w:rPr>
          <w:rFonts w:eastAsia="Times New Roman" w:cs="Times New Roman"/>
          <w:b/>
          <w:color w:val="242421"/>
          <w:sz w:val="20"/>
          <w:szCs w:val="20"/>
        </w:rPr>
        <w:t>аты</w:t>
      </w:r>
      <w:r w:rsidRPr="00501D70">
        <w:rPr>
          <w:rFonts w:eastAsia="Times New Roman" w:cs="Times New Roman"/>
          <w:b/>
          <w:color w:val="242421"/>
          <w:sz w:val="20"/>
          <w:szCs w:val="20"/>
          <w:lang w:val="en-US"/>
        </w:rPr>
        <w:t>')</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501D70">
        <w:rPr>
          <w:rFonts w:eastAsia="Times New Roman" w:cs="Times New Roman"/>
          <w:b/>
          <w:color w:val="242421"/>
          <w:sz w:val="20"/>
          <w:szCs w:val="20"/>
          <w:lang w:val="en-US"/>
        </w:rPr>
        <w:t>    return parser</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Берілген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деректер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жиынында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көрсетілген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пайдаланушыға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ұқсас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пайдаланушыларды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табатын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функцияны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анықтаймыз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Егер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көрсетілген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туралы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ақпарат</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болмаса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қате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туындайды</w:t>
      </w:r>
      <w:r w:rsidRPr="00161311">
        <w:rPr>
          <w:rFonts w:ascii="Times New Roman" w:eastAsia="Times New Roman" w:hAnsi="Times New Roman" w:cs="Times New Roman"/>
          <w:color w:val="1B1C1D"/>
          <w:sz w:val="28"/>
          <w:szCs w:val="28"/>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414141"/>
          <w:sz w:val="20"/>
          <w:szCs w:val="20"/>
          <w:lang w:val="en-US"/>
        </w:rPr>
        <w:lastRenderedPageBreak/>
        <w:t xml:space="preserve"># </w:t>
      </w:r>
      <w:r w:rsidRPr="00501D70">
        <w:rPr>
          <w:rFonts w:eastAsia="Times New Roman" w:cs="Times New Roman"/>
          <w:b/>
          <w:color w:val="414141"/>
          <w:sz w:val="20"/>
          <w:szCs w:val="20"/>
        </w:rPr>
        <w:t>Деректер</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жиынында</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көрсетілген</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пайдаланушыға</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ұқсас</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пайдаланушыларды</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іздеу</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def </w:t>
      </w:r>
      <w:r w:rsidRPr="00501D70">
        <w:rPr>
          <w:rFonts w:eastAsia="Times New Roman" w:cs="Times New Roman"/>
          <w:b/>
          <w:color w:val="3A3A3A"/>
          <w:sz w:val="20"/>
          <w:szCs w:val="20"/>
          <w:lang w:val="en-US"/>
        </w:rPr>
        <w:t>find_similar_users</w:t>
      </w:r>
      <w:r w:rsidRPr="00501D70">
        <w:rPr>
          <w:rFonts w:eastAsia="Times New Roman" w:cs="Times New Roman"/>
          <w:b/>
          <w:color w:val="242421"/>
          <w:sz w:val="20"/>
          <w:szCs w:val="20"/>
          <w:lang w:val="en-US"/>
        </w:rPr>
        <w:t>(dataset, user, num_users):</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if user not in dataset:</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501D70">
        <w:rPr>
          <w:rFonts w:eastAsia="Times New Roman" w:cs="Times New Roman"/>
          <w:b/>
          <w:color w:val="242421"/>
          <w:sz w:val="20"/>
          <w:szCs w:val="20"/>
          <w:lang w:val="en-US"/>
        </w:rPr>
        <w:t xml:space="preserve">        raise </w:t>
      </w:r>
      <w:r w:rsidRPr="00501D70">
        <w:rPr>
          <w:rFonts w:eastAsia="Times New Roman" w:cs="Times New Roman"/>
          <w:b/>
          <w:color w:val="4B4B4B"/>
          <w:sz w:val="20"/>
          <w:szCs w:val="20"/>
          <w:lang w:val="en-US"/>
        </w:rPr>
        <w:t>TypeError</w:t>
      </w:r>
      <w:r w:rsidRPr="00501D70">
        <w:rPr>
          <w:rFonts w:eastAsia="Times New Roman" w:cs="Times New Roman"/>
          <w:b/>
          <w:color w:val="242421"/>
          <w:sz w:val="20"/>
          <w:szCs w:val="20"/>
          <w:lang w:val="en-US"/>
        </w:rPr>
        <w:t>('</w:t>
      </w:r>
      <w:r w:rsidRPr="00501D70">
        <w:rPr>
          <w:rFonts w:eastAsia="Times New Roman" w:cs="Times New Roman"/>
          <w:b/>
          <w:color w:val="242421"/>
          <w:sz w:val="20"/>
          <w:szCs w:val="20"/>
        </w:rPr>
        <w:t>Деректер</w:t>
      </w:r>
      <w:r w:rsidRPr="00501D70">
        <w:rPr>
          <w:rFonts w:eastAsia="Times New Roman" w:cs="Times New Roman"/>
          <w:b/>
          <w:color w:val="242421"/>
          <w:sz w:val="20"/>
          <w:szCs w:val="20"/>
          <w:lang w:val="en-US"/>
        </w:rPr>
        <w:t xml:space="preserve"> </w:t>
      </w:r>
      <w:r w:rsidRPr="00501D70">
        <w:rPr>
          <w:rFonts w:eastAsia="Times New Roman" w:cs="Times New Roman"/>
          <w:b/>
          <w:color w:val="242421"/>
          <w:sz w:val="20"/>
          <w:szCs w:val="20"/>
        </w:rPr>
        <w:t>жиынында</w:t>
      </w:r>
      <w:r w:rsidRPr="00501D70">
        <w:rPr>
          <w:rFonts w:eastAsia="Times New Roman" w:cs="Times New Roman"/>
          <w:b/>
          <w:color w:val="242421"/>
          <w:sz w:val="20"/>
          <w:szCs w:val="20"/>
          <w:lang w:val="en-US"/>
        </w:rPr>
        <w:t xml:space="preserve"> ' + user + ' </w:t>
      </w:r>
      <w:r w:rsidRPr="00501D70">
        <w:rPr>
          <w:rFonts w:eastAsia="Times New Roman" w:cs="Times New Roman"/>
          <w:b/>
          <w:color w:val="242421"/>
          <w:sz w:val="20"/>
          <w:szCs w:val="20"/>
        </w:rPr>
        <w:t>пайдаланушы</w:t>
      </w:r>
      <w:r w:rsidRPr="00501D70">
        <w:rPr>
          <w:rFonts w:eastAsia="Times New Roman" w:cs="Times New Roman"/>
          <w:b/>
          <w:color w:val="242421"/>
          <w:sz w:val="20"/>
          <w:szCs w:val="20"/>
          <w:lang w:val="en-US"/>
        </w:rPr>
        <w:t xml:space="preserve"> </w:t>
      </w:r>
      <w:r w:rsidRPr="00501D70">
        <w:rPr>
          <w:rFonts w:eastAsia="Times New Roman" w:cs="Times New Roman"/>
          <w:b/>
          <w:color w:val="242421"/>
          <w:sz w:val="20"/>
          <w:szCs w:val="20"/>
        </w:rPr>
        <w:t>табылмады</w:t>
      </w:r>
      <w:r w:rsidRPr="00501D70">
        <w:rPr>
          <w:rFonts w:eastAsia="Times New Roman" w:cs="Times New Roman"/>
          <w:b/>
          <w:color w:val="242421"/>
          <w:sz w:val="20"/>
          <w:szCs w:val="20"/>
          <w:lang w:val="en-US"/>
        </w:rPr>
        <w:t>')</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Берілген пайдаланушы мен деректер жиынындағы барлық басқа пайдаланушылар арасындағы Пирсонның ұқсастық бағасын есептейміз</w:t>
      </w:r>
    </w:p>
    <w:p w:rsidR="003813F9" w:rsidRPr="00501D70" w:rsidRDefault="00161311">
      <w:pPr>
        <w:spacing w:after="0" w:line="240" w:lineRule="auto"/>
        <w:ind w:firstLine="720"/>
        <w:jc w:val="both"/>
        <w:rPr>
          <w:rFonts w:eastAsia="Times New Roman" w:cs="Times New Roman"/>
          <w:b/>
          <w:color w:val="242421"/>
          <w:sz w:val="20"/>
          <w:szCs w:val="20"/>
          <w:lang w:val="kk-KZ"/>
        </w:rPr>
      </w:pPr>
      <w:r w:rsidRPr="00501D70">
        <w:rPr>
          <w:rFonts w:eastAsia="Times New Roman" w:cs="Times New Roman"/>
          <w:b/>
          <w:color w:val="414141"/>
          <w:sz w:val="20"/>
          <w:szCs w:val="20"/>
          <w:lang w:val="kk-KZ"/>
        </w:rPr>
        <w:t># Берілген пайдаланушы мен барлық қалған пайдаланушылар арасындағы Пирсонның ұқсастық бағасын есептеу</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kk-KZ"/>
        </w:rPr>
        <w:t xml:space="preserve">    </w:t>
      </w:r>
      <w:r w:rsidRPr="00501D70">
        <w:rPr>
          <w:rFonts w:eastAsia="Times New Roman" w:cs="Times New Roman"/>
          <w:b/>
          <w:color w:val="242421"/>
          <w:sz w:val="20"/>
          <w:szCs w:val="20"/>
          <w:lang w:val="en-US"/>
        </w:rPr>
        <w:t>scores = np.</w:t>
      </w:r>
      <w:r w:rsidRPr="00501D70">
        <w:rPr>
          <w:rFonts w:eastAsia="Times New Roman" w:cs="Times New Roman"/>
          <w:b/>
          <w:color w:val="3A3A3A"/>
          <w:sz w:val="20"/>
          <w:szCs w:val="20"/>
          <w:lang w:val="en-US"/>
        </w:rPr>
        <w:t>array</w:t>
      </w:r>
      <w:r w:rsidRPr="00501D70">
        <w:rPr>
          <w:rFonts w:eastAsia="Times New Roman" w:cs="Times New Roman"/>
          <w:b/>
          <w:color w:val="242421"/>
          <w:sz w:val="20"/>
          <w:szCs w:val="20"/>
          <w:lang w:val="en-US"/>
        </w:rPr>
        <w:t xml:space="preserve">([[x, </w:t>
      </w:r>
      <w:r w:rsidRPr="00501D70">
        <w:rPr>
          <w:rFonts w:eastAsia="Times New Roman" w:cs="Times New Roman"/>
          <w:b/>
          <w:color w:val="3A3A3A"/>
          <w:sz w:val="20"/>
          <w:szCs w:val="20"/>
          <w:lang w:val="en-US"/>
        </w:rPr>
        <w:t>pearson_score</w:t>
      </w:r>
      <w:r w:rsidRPr="00501D70">
        <w:rPr>
          <w:rFonts w:eastAsia="Times New Roman" w:cs="Times New Roman"/>
          <w:b/>
          <w:color w:val="242421"/>
          <w:sz w:val="20"/>
          <w:szCs w:val="20"/>
          <w:lang w:val="en-US"/>
        </w:rPr>
        <w:t>(dataset, user, x)]</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for x in dataset if x != user])</w:t>
      </w:r>
    </w:p>
    <w:p w:rsidR="003813F9" w:rsidRPr="00501D70" w:rsidRDefault="00161311">
      <w:pPr>
        <w:pStyle w:val="ae"/>
        <w:spacing w:before="0" w:beforeAutospacing="0" w:after="0" w:afterAutospacing="0"/>
        <w:ind w:firstLine="720"/>
        <w:jc w:val="both"/>
        <w:rPr>
          <w:rFonts w:asciiTheme="minorHAnsi" w:hAnsiTheme="minorHAnsi"/>
          <w:b/>
          <w:color w:val="1B1C1D"/>
          <w:sz w:val="20"/>
          <w:szCs w:val="20"/>
        </w:rPr>
      </w:pPr>
      <w:r w:rsidRPr="00501D70">
        <w:rPr>
          <w:rFonts w:asciiTheme="minorHAnsi" w:hAnsiTheme="minorHAnsi"/>
          <w:b/>
          <w:color w:val="1B1C1D"/>
          <w:sz w:val="20"/>
          <w:szCs w:val="20"/>
        </w:rPr>
        <w:t xml:space="preserve">    # Ұқсастық бағалары бойынша сұрыптаймыз.</w:t>
      </w:r>
    </w:p>
    <w:p w:rsidR="003813F9" w:rsidRPr="00501D70" w:rsidRDefault="00161311">
      <w:pPr>
        <w:spacing w:after="0" w:line="240" w:lineRule="auto"/>
        <w:ind w:firstLine="720"/>
        <w:jc w:val="both"/>
        <w:rPr>
          <w:rFonts w:eastAsia="Times New Roman" w:cs="Times New Roman"/>
          <w:b/>
          <w:color w:val="242421"/>
          <w:sz w:val="20"/>
          <w:szCs w:val="20"/>
          <w:lang w:val="kk-KZ"/>
        </w:rPr>
      </w:pPr>
      <w:r w:rsidRPr="00501D70">
        <w:rPr>
          <w:rFonts w:eastAsia="Times New Roman" w:cs="Times New Roman"/>
          <w:b/>
          <w:color w:val="242421"/>
          <w:sz w:val="20"/>
          <w:szCs w:val="20"/>
          <w:lang w:val="kk-KZ"/>
        </w:rPr>
        <w:t xml:space="preserve">    </w:t>
      </w:r>
      <w:r w:rsidRPr="00501D70">
        <w:rPr>
          <w:rFonts w:eastAsia="Times New Roman" w:cs="Times New Roman"/>
          <w:b/>
          <w:color w:val="414141"/>
          <w:sz w:val="20"/>
          <w:szCs w:val="20"/>
          <w:lang w:val="kk-KZ"/>
        </w:rPr>
        <w:t># Бағаларды кему ретімен сұрыптау</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kk-KZ"/>
        </w:rPr>
        <w:t xml:space="preserve">    </w:t>
      </w:r>
      <w:r w:rsidRPr="00501D70">
        <w:rPr>
          <w:rFonts w:eastAsia="Times New Roman" w:cs="Times New Roman"/>
          <w:b/>
          <w:color w:val="242421"/>
          <w:sz w:val="20"/>
          <w:szCs w:val="20"/>
          <w:lang w:val="en-US"/>
        </w:rPr>
        <w:t>scores_sorted = np.</w:t>
      </w:r>
      <w:r w:rsidRPr="00501D70">
        <w:rPr>
          <w:rFonts w:eastAsia="Times New Roman" w:cs="Times New Roman"/>
          <w:b/>
          <w:color w:val="3A3A3A"/>
          <w:sz w:val="20"/>
          <w:szCs w:val="20"/>
          <w:lang w:val="en-US"/>
        </w:rPr>
        <w:t>argsort</w:t>
      </w:r>
      <w:r w:rsidRPr="00501D70">
        <w:rPr>
          <w:rFonts w:eastAsia="Times New Roman" w:cs="Times New Roman"/>
          <w:b/>
          <w:color w:val="242421"/>
          <w:sz w:val="20"/>
          <w:szCs w:val="20"/>
          <w:lang w:val="en-US"/>
        </w:rPr>
        <w:t>(scores[:, 1])[::-1]</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Ең жақын num_users пайдаланушыларының бағаларын және массивтерін шығарамыз.</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Ең</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жақын</w:t>
      </w:r>
      <w:r w:rsidRPr="00501D70">
        <w:rPr>
          <w:rFonts w:eastAsia="Times New Roman" w:cs="Times New Roman"/>
          <w:b/>
          <w:color w:val="414141"/>
          <w:sz w:val="20"/>
          <w:szCs w:val="20"/>
          <w:lang w:val="en-US"/>
        </w:rPr>
        <w:t xml:space="preserve"> 'num_users' </w:t>
      </w:r>
      <w:r w:rsidRPr="00501D70">
        <w:rPr>
          <w:rFonts w:eastAsia="Times New Roman" w:cs="Times New Roman"/>
          <w:b/>
          <w:color w:val="414141"/>
          <w:sz w:val="20"/>
          <w:szCs w:val="20"/>
        </w:rPr>
        <w:t>пайдаланушыларының</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бағаларын</w:t>
      </w:r>
      <w:r w:rsidRPr="00501D70">
        <w:rPr>
          <w:rFonts w:eastAsia="Times New Roman" w:cs="Times New Roman"/>
          <w:b/>
          <w:color w:val="414141"/>
          <w:sz w:val="20"/>
          <w:szCs w:val="20"/>
          <w:lang w:val="en-US"/>
        </w:rPr>
        <w:t xml:space="preserve"> </w:t>
      </w:r>
      <w:r w:rsidRPr="00501D70">
        <w:rPr>
          <w:rFonts w:eastAsia="Times New Roman" w:cs="Times New Roman"/>
          <w:b/>
          <w:color w:val="414141"/>
          <w:sz w:val="20"/>
          <w:szCs w:val="20"/>
        </w:rPr>
        <w:t>шығару</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top_users = scores_sorted[:num_users]</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return scores[top_users]</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Негізгі функцияны анықтаймыз және кіріс аргументтерін талдаймыз,</w:t>
      </w:r>
    </w:p>
    <w:p w:rsidR="003813F9" w:rsidRPr="00501D70" w:rsidRDefault="00161311">
      <w:pPr>
        <w:spacing w:after="0" w:line="240" w:lineRule="auto"/>
        <w:ind w:firstLine="720"/>
        <w:jc w:val="both"/>
        <w:rPr>
          <w:rFonts w:eastAsia="Times New Roman" w:cs="Times New Roman"/>
          <w:b/>
          <w:color w:val="242421"/>
          <w:sz w:val="20"/>
          <w:szCs w:val="20"/>
          <w:lang w:val="kk-KZ"/>
        </w:rPr>
      </w:pPr>
      <w:r w:rsidRPr="00501D70">
        <w:rPr>
          <w:rFonts w:eastAsia="Times New Roman" w:cs="Times New Roman"/>
          <w:b/>
          <w:color w:val="414141"/>
          <w:sz w:val="20"/>
          <w:szCs w:val="20"/>
          <w:lang w:val="kk-KZ"/>
        </w:rPr>
        <w:t># пайдаланушының атын шығару үшін</w:t>
      </w:r>
    </w:p>
    <w:p w:rsidR="003813F9" w:rsidRPr="00501D70" w:rsidRDefault="00161311">
      <w:pPr>
        <w:spacing w:after="0" w:line="240" w:lineRule="auto"/>
        <w:ind w:firstLine="720"/>
        <w:jc w:val="both"/>
        <w:rPr>
          <w:rFonts w:eastAsia="Times New Roman" w:cs="Times New Roman"/>
          <w:b/>
          <w:color w:val="242421"/>
          <w:sz w:val="20"/>
          <w:szCs w:val="20"/>
          <w:lang w:val="kk-KZ"/>
        </w:rPr>
      </w:pPr>
      <w:r w:rsidRPr="00501D70">
        <w:rPr>
          <w:rFonts w:eastAsia="Times New Roman" w:cs="Times New Roman"/>
          <w:b/>
          <w:color w:val="242421"/>
          <w:sz w:val="20"/>
          <w:szCs w:val="20"/>
          <w:lang w:val="kk-KZ"/>
        </w:rPr>
        <w:t>if __name__ == '__main__':</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kk-KZ"/>
        </w:rPr>
        <w:t xml:space="preserve">    </w:t>
      </w:r>
      <w:r w:rsidRPr="00501D70">
        <w:rPr>
          <w:rFonts w:eastAsia="Times New Roman" w:cs="Times New Roman"/>
          <w:b/>
          <w:color w:val="242421"/>
          <w:sz w:val="20"/>
          <w:szCs w:val="20"/>
          <w:lang w:val="en-US"/>
        </w:rPr>
        <w:t xml:space="preserve">args = </w:t>
      </w:r>
      <w:r w:rsidRPr="00501D70">
        <w:rPr>
          <w:rFonts w:eastAsia="Times New Roman" w:cs="Times New Roman"/>
          <w:b/>
          <w:color w:val="3A3A3A"/>
          <w:sz w:val="20"/>
          <w:szCs w:val="20"/>
          <w:lang w:val="en-US"/>
        </w:rPr>
        <w:t>build_arg_parser</w:t>
      </w:r>
      <w:r w:rsidRPr="00501D70">
        <w:rPr>
          <w:rFonts w:eastAsia="Times New Roman" w:cs="Times New Roman"/>
          <w:b/>
          <w:color w:val="242421"/>
          <w:sz w:val="20"/>
          <w:szCs w:val="20"/>
          <w:lang w:val="en-US"/>
        </w:rPr>
        <w:t>().</w:t>
      </w:r>
      <w:r w:rsidRPr="00501D70">
        <w:rPr>
          <w:rFonts w:eastAsia="Times New Roman" w:cs="Times New Roman"/>
          <w:b/>
          <w:color w:val="3A3A3A"/>
          <w:sz w:val="20"/>
          <w:szCs w:val="20"/>
          <w:lang w:val="en-US"/>
        </w:rPr>
        <w:t>parse_args</w:t>
      </w:r>
      <w:r w:rsidRPr="00501D70">
        <w:rPr>
          <w:rFonts w:eastAsia="Times New Roman" w:cs="Times New Roman"/>
          <w:b/>
          <w:color w:val="242421"/>
          <w:sz w:val="20"/>
          <w:szCs w:val="20"/>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user = args.user</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Фильмдердің атаулары мен рейтингтік бағалары бар ratings.json файлынан деректерді жүктейміз.</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501D70">
        <w:rPr>
          <w:rFonts w:eastAsia="Times New Roman" w:cs="Times New Roman"/>
          <w:b/>
          <w:color w:val="242421"/>
          <w:sz w:val="20"/>
          <w:szCs w:val="20"/>
          <w:lang w:val="en-US"/>
        </w:rPr>
        <w:t>ratings_file = 'ratings.json'</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    with </w:t>
      </w:r>
      <w:r w:rsidRPr="00501D70">
        <w:rPr>
          <w:rFonts w:eastAsia="Times New Roman" w:cs="Times New Roman"/>
          <w:b/>
          <w:color w:val="3A3A3A"/>
          <w:sz w:val="20"/>
          <w:szCs w:val="20"/>
          <w:lang w:val="en-US"/>
        </w:rPr>
        <w:t>open</w:t>
      </w:r>
      <w:r w:rsidRPr="00501D70">
        <w:rPr>
          <w:rFonts w:eastAsia="Times New Roman" w:cs="Times New Roman"/>
          <w:b/>
          <w:color w:val="242421"/>
          <w:sz w:val="20"/>
          <w:szCs w:val="20"/>
          <w:lang w:val="en-US"/>
        </w:rPr>
        <w:t>(ratings_file, 'r') as f:</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data = json.</w:t>
      </w:r>
      <w:r w:rsidRPr="00501D70">
        <w:rPr>
          <w:rFonts w:eastAsia="Times New Roman" w:cs="Times New Roman"/>
          <w:b/>
          <w:color w:val="3A3A3A"/>
          <w:sz w:val="20"/>
          <w:szCs w:val="20"/>
          <w:lang w:val="en-US"/>
        </w:rPr>
        <w:t>loads</w:t>
      </w:r>
      <w:r w:rsidRPr="00501D70">
        <w:rPr>
          <w:rFonts w:eastAsia="Times New Roman" w:cs="Times New Roman"/>
          <w:b/>
          <w:color w:val="242421"/>
          <w:sz w:val="20"/>
          <w:szCs w:val="20"/>
          <w:lang w:val="en-US"/>
        </w:rPr>
        <w:t>(f.</w:t>
      </w:r>
      <w:r w:rsidRPr="00501D70">
        <w:rPr>
          <w:rFonts w:eastAsia="Times New Roman" w:cs="Times New Roman"/>
          <w:b/>
          <w:color w:val="3A3A3A"/>
          <w:sz w:val="20"/>
          <w:szCs w:val="20"/>
          <w:lang w:val="en-US"/>
        </w:rPr>
        <w:t>read</w:t>
      </w:r>
      <w:r w:rsidRPr="00501D70">
        <w:rPr>
          <w:rFonts w:eastAsia="Times New Roman" w:cs="Times New Roman"/>
          <w:b/>
          <w:color w:val="242421"/>
          <w:sz w:val="20"/>
          <w:szCs w:val="20"/>
          <w:lang w:val="en-US"/>
        </w:rPr>
        <w:t>())</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 Берілген аргумент ретінде көрсетілген пайдаланушыға ұқсас алғашқы үш пайдаланушыны табамыз. Егер басқа пайдаланушылар санын көрсеткіңіз келсе, аргумент ретінде өзгертіңіз. Ұқсастық бағаларымен бірге пайдаланушылардың аттарын шығарамыз.</w:t>
      </w:r>
    </w:p>
    <w:p w:rsidR="003813F9" w:rsidRPr="00501D70" w:rsidRDefault="00161311">
      <w:pPr>
        <w:spacing w:after="0" w:line="240" w:lineRule="auto"/>
        <w:ind w:firstLine="720"/>
        <w:jc w:val="both"/>
        <w:rPr>
          <w:rFonts w:eastAsia="Times New Roman" w:cs="Times New Roman"/>
          <w:b/>
          <w:color w:val="242421"/>
          <w:sz w:val="20"/>
          <w:szCs w:val="20"/>
          <w:lang w:val="kk-KZ"/>
        </w:rPr>
      </w:pPr>
      <w:r w:rsidRPr="00501D70">
        <w:rPr>
          <w:rFonts w:eastAsia="Times New Roman" w:cs="Times New Roman"/>
          <w:b/>
          <w:color w:val="242421"/>
          <w:sz w:val="20"/>
          <w:szCs w:val="20"/>
          <w:lang w:val="kk-KZ"/>
        </w:rPr>
        <w:t xml:space="preserve">    </w:t>
      </w:r>
      <w:r w:rsidRPr="00501D70">
        <w:rPr>
          <w:rFonts w:eastAsia="Times New Roman" w:cs="Times New Roman"/>
          <w:b/>
          <w:color w:val="3A3A3A"/>
          <w:sz w:val="20"/>
          <w:szCs w:val="20"/>
          <w:lang w:val="kk-KZ"/>
        </w:rPr>
        <w:t>print</w:t>
      </w:r>
      <w:r w:rsidRPr="00501D70">
        <w:rPr>
          <w:rFonts w:eastAsia="Times New Roman" w:cs="Times New Roman"/>
          <w:b/>
          <w:color w:val="242421"/>
          <w:sz w:val="20"/>
          <w:szCs w:val="20"/>
          <w:lang w:val="kk-KZ"/>
        </w:rPr>
        <w:t>("</w:t>
      </w:r>
      <w:r w:rsidRPr="00501D70">
        <w:rPr>
          <w:rFonts w:eastAsia="Times New Roman" w:cs="Times New Roman"/>
          <w:b/>
          <w:color w:val="8F8F8F"/>
          <w:sz w:val="20"/>
          <w:szCs w:val="20"/>
          <w:lang w:val="kk-KZ"/>
        </w:rPr>
        <w:t>\n</w:t>
      </w:r>
      <w:r w:rsidRPr="00501D70">
        <w:rPr>
          <w:rFonts w:eastAsia="Times New Roman" w:cs="Times New Roman"/>
          <w:b/>
          <w:color w:val="242421"/>
          <w:sz w:val="20"/>
          <w:szCs w:val="20"/>
          <w:lang w:val="kk-KZ"/>
        </w:rPr>
        <w:t>'" + user + "' пайдаланушысына ұқсас:</w:t>
      </w:r>
      <w:r w:rsidRPr="00501D70">
        <w:rPr>
          <w:rFonts w:eastAsia="Times New Roman" w:cs="Times New Roman"/>
          <w:b/>
          <w:color w:val="8F8F8F"/>
          <w:sz w:val="20"/>
          <w:szCs w:val="20"/>
          <w:lang w:val="kk-KZ"/>
        </w:rPr>
        <w:t>\n</w:t>
      </w:r>
      <w:r w:rsidRPr="00501D70">
        <w:rPr>
          <w:rFonts w:eastAsia="Times New Roman" w:cs="Times New Roman"/>
          <w:b/>
          <w:color w:val="242421"/>
          <w:sz w:val="20"/>
          <w:szCs w:val="20"/>
          <w:lang w:val="kk-KZ"/>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kk-KZ"/>
        </w:rPr>
        <w:t xml:space="preserve">    </w:t>
      </w:r>
      <w:r w:rsidRPr="00501D70">
        <w:rPr>
          <w:rFonts w:eastAsia="Times New Roman" w:cs="Times New Roman"/>
          <w:b/>
          <w:color w:val="242421"/>
          <w:sz w:val="20"/>
          <w:szCs w:val="20"/>
          <w:lang w:val="en-US"/>
        </w:rPr>
        <w:t xml:space="preserve">similar_users = </w:t>
      </w:r>
      <w:r w:rsidRPr="00501D70">
        <w:rPr>
          <w:rFonts w:eastAsia="Times New Roman" w:cs="Times New Roman"/>
          <w:b/>
          <w:color w:val="3A3A3A"/>
          <w:sz w:val="20"/>
          <w:szCs w:val="20"/>
          <w:lang w:val="en-US"/>
        </w:rPr>
        <w:t>find_similar_users</w:t>
      </w:r>
      <w:r w:rsidRPr="00501D70">
        <w:rPr>
          <w:rFonts w:eastAsia="Times New Roman" w:cs="Times New Roman"/>
          <w:b/>
          <w:color w:val="242421"/>
          <w:sz w:val="20"/>
          <w:szCs w:val="20"/>
          <w:lang w:val="en-US"/>
        </w:rPr>
        <w:t>(data, user, 3)</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    </w:t>
      </w:r>
      <w:r w:rsidRPr="00501D70">
        <w:rPr>
          <w:rFonts w:eastAsia="Times New Roman" w:cs="Times New Roman"/>
          <w:b/>
          <w:color w:val="3A3A3A"/>
          <w:sz w:val="20"/>
          <w:szCs w:val="20"/>
          <w:lang w:val="en-US"/>
        </w:rPr>
        <w:t>print</w:t>
      </w:r>
      <w:r w:rsidRPr="00501D70">
        <w:rPr>
          <w:rFonts w:eastAsia="Times New Roman" w:cs="Times New Roman"/>
          <w:b/>
          <w:color w:val="242421"/>
          <w:sz w:val="20"/>
          <w:szCs w:val="20"/>
          <w:lang w:val="en-US"/>
        </w:rPr>
        <w:t>("</w:t>
      </w:r>
      <w:r w:rsidRPr="00501D70">
        <w:rPr>
          <w:rFonts w:eastAsia="Times New Roman" w:cs="Times New Roman"/>
          <w:b/>
          <w:color w:val="242421"/>
          <w:sz w:val="20"/>
          <w:szCs w:val="20"/>
        </w:rPr>
        <w:t>Пайдаланушы</w:t>
      </w:r>
      <w:r w:rsidRPr="00501D70">
        <w:rPr>
          <w:rFonts w:eastAsia="Times New Roman" w:cs="Times New Roman"/>
          <w:b/>
          <w:color w:val="8F8F8F"/>
          <w:sz w:val="20"/>
          <w:szCs w:val="20"/>
          <w:lang w:val="en-US"/>
        </w:rPr>
        <w:t>\t\t</w:t>
      </w:r>
      <w:r w:rsidRPr="00501D70">
        <w:rPr>
          <w:rFonts w:eastAsia="Times New Roman" w:cs="Times New Roman"/>
          <w:b/>
          <w:color w:val="242421"/>
          <w:sz w:val="20"/>
          <w:szCs w:val="20"/>
        </w:rPr>
        <w:t>Ұқсастық</w:t>
      </w:r>
      <w:r w:rsidRPr="00501D70">
        <w:rPr>
          <w:rFonts w:eastAsia="Times New Roman" w:cs="Times New Roman"/>
          <w:b/>
          <w:color w:val="242421"/>
          <w:sz w:val="20"/>
          <w:szCs w:val="20"/>
          <w:lang w:val="en-US"/>
        </w:rPr>
        <w:t xml:space="preserve"> </w:t>
      </w:r>
      <w:r w:rsidRPr="00501D70">
        <w:rPr>
          <w:rFonts w:eastAsia="Times New Roman" w:cs="Times New Roman"/>
          <w:b/>
          <w:color w:val="242421"/>
          <w:sz w:val="20"/>
          <w:szCs w:val="20"/>
        </w:rPr>
        <w:t>бағасы</w:t>
      </w:r>
      <w:r w:rsidRPr="00501D70">
        <w:rPr>
          <w:rFonts w:eastAsia="Times New Roman" w:cs="Times New Roman"/>
          <w:b/>
          <w:color w:val="242421"/>
          <w:sz w:val="20"/>
          <w:szCs w:val="20"/>
          <w:lang w:val="en-US"/>
        </w:rPr>
        <w:t>")</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    </w:t>
      </w:r>
      <w:r w:rsidRPr="00501D70">
        <w:rPr>
          <w:rFonts w:eastAsia="Times New Roman" w:cs="Times New Roman"/>
          <w:b/>
          <w:color w:val="3A3A3A"/>
          <w:sz w:val="20"/>
          <w:szCs w:val="20"/>
          <w:lang w:val="en-US"/>
        </w:rPr>
        <w:t>print</w:t>
      </w:r>
      <w:r w:rsidRPr="00501D70">
        <w:rPr>
          <w:rFonts w:eastAsia="Times New Roman" w:cs="Times New Roman"/>
          <w:b/>
          <w:color w:val="242421"/>
          <w:sz w:val="20"/>
          <w:szCs w:val="20"/>
          <w:lang w:val="en-US"/>
        </w:rPr>
        <w:t>('='*41)</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for item in similar_users:</w:t>
      </w:r>
    </w:p>
    <w:p w:rsidR="003813F9" w:rsidRPr="00501D70" w:rsidRDefault="00161311">
      <w:pPr>
        <w:spacing w:after="0" w:line="240" w:lineRule="auto"/>
        <w:ind w:firstLine="720"/>
        <w:jc w:val="both"/>
        <w:rPr>
          <w:rFonts w:eastAsia="Times New Roman" w:cs="Times New Roman"/>
          <w:b/>
          <w:color w:val="242421"/>
          <w:sz w:val="20"/>
          <w:szCs w:val="20"/>
          <w:lang w:val="en-US"/>
        </w:rPr>
      </w:pPr>
      <w:r w:rsidRPr="00501D70">
        <w:rPr>
          <w:rFonts w:eastAsia="Times New Roman" w:cs="Times New Roman"/>
          <w:b/>
          <w:color w:val="242421"/>
          <w:sz w:val="20"/>
          <w:szCs w:val="20"/>
          <w:lang w:val="en-US"/>
        </w:rPr>
        <w:t xml:space="preserve">        </w:t>
      </w:r>
      <w:r w:rsidRPr="00501D70">
        <w:rPr>
          <w:rFonts w:eastAsia="Times New Roman" w:cs="Times New Roman"/>
          <w:b/>
          <w:color w:val="3A3A3A"/>
          <w:sz w:val="20"/>
          <w:szCs w:val="20"/>
          <w:lang w:val="en-US"/>
        </w:rPr>
        <w:t>print</w:t>
      </w:r>
      <w:r w:rsidRPr="00501D70">
        <w:rPr>
          <w:rFonts w:eastAsia="Times New Roman" w:cs="Times New Roman"/>
          <w:b/>
          <w:color w:val="242421"/>
          <w:sz w:val="20"/>
          <w:szCs w:val="20"/>
          <w:lang w:val="en-US"/>
        </w:rPr>
        <w:t>(item[0], '</w:t>
      </w:r>
      <w:r w:rsidRPr="00501D70">
        <w:rPr>
          <w:rFonts w:eastAsia="Times New Roman" w:cs="Times New Roman"/>
          <w:b/>
          <w:color w:val="8F8F8F"/>
          <w:sz w:val="20"/>
          <w:szCs w:val="20"/>
          <w:lang w:val="en-US"/>
        </w:rPr>
        <w:t>\t\t</w:t>
      </w:r>
      <w:r w:rsidRPr="00501D70">
        <w:rPr>
          <w:rFonts w:eastAsia="Times New Roman" w:cs="Times New Roman"/>
          <w:b/>
          <w:color w:val="242421"/>
          <w:sz w:val="20"/>
          <w:szCs w:val="20"/>
          <w:lang w:val="en-US"/>
        </w:rPr>
        <w:t xml:space="preserve">', </w:t>
      </w:r>
      <w:r w:rsidRPr="00501D70">
        <w:rPr>
          <w:rFonts w:eastAsia="Times New Roman" w:cs="Times New Roman"/>
          <w:b/>
          <w:color w:val="3A3A3A"/>
          <w:sz w:val="20"/>
          <w:szCs w:val="20"/>
          <w:lang w:val="en-US"/>
        </w:rPr>
        <w:t>round</w:t>
      </w:r>
      <w:r w:rsidRPr="00501D70">
        <w:rPr>
          <w:rFonts w:eastAsia="Times New Roman" w:cs="Times New Roman"/>
          <w:b/>
          <w:color w:val="242421"/>
          <w:sz w:val="20"/>
          <w:szCs w:val="20"/>
          <w:lang w:val="en-US"/>
        </w:rPr>
        <w:t>(</w:t>
      </w:r>
      <w:r w:rsidRPr="00501D70">
        <w:rPr>
          <w:rFonts w:eastAsia="Times New Roman" w:cs="Times New Roman"/>
          <w:b/>
          <w:color w:val="4B4B4B"/>
          <w:sz w:val="20"/>
          <w:szCs w:val="20"/>
          <w:lang w:val="en-US"/>
        </w:rPr>
        <w:t>float</w:t>
      </w:r>
      <w:r w:rsidRPr="00501D70">
        <w:rPr>
          <w:rFonts w:eastAsia="Times New Roman" w:cs="Times New Roman"/>
          <w:b/>
          <w:color w:val="242421"/>
          <w:sz w:val="20"/>
          <w:szCs w:val="20"/>
          <w:lang w:val="en-US"/>
        </w:rPr>
        <w:t>(item[1]), 2))</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Бұл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мысалдың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толық</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коды</w:t>
      </w:r>
      <w:r w:rsidRPr="00161311">
        <w:rPr>
          <w:rFonts w:ascii="Times New Roman" w:eastAsia="Times New Roman" w:hAnsi="Times New Roman" w:cs="Times New Roman"/>
          <w:color w:val="1B1C1D"/>
          <w:sz w:val="28"/>
          <w:szCs w:val="28"/>
          <w:lang w:val="en-US"/>
        </w:rPr>
        <w:t xml:space="preserve"> </w:t>
      </w:r>
      <w:r w:rsidRPr="00161311">
        <w:rPr>
          <w:rFonts w:ascii="Times New Roman" w:eastAsia="Times New Roman" w:hAnsi="Times New Roman" w:cs="Times New Roman"/>
          <w:color w:val="575B5F"/>
          <w:sz w:val="28"/>
          <w:szCs w:val="28"/>
          <w:lang w:val="en-US"/>
        </w:rPr>
        <w:t>collaborative_filtering.py</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файлында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орналасқан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Біз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бұл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кодты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орындап</w:t>
      </w:r>
      <w:r w:rsidRPr="00161311">
        <w:rPr>
          <w:rFonts w:ascii="Times New Roman" w:eastAsia="Times New Roman" w:hAnsi="Times New Roman" w:cs="Times New Roman"/>
          <w:color w:val="1B1C1D"/>
          <w:sz w:val="28"/>
          <w:szCs w:val="28"/>
          <w:lang w:val="en-US"/>
        </w:rPr>
        <w:t xml:space="preserve">, Bill Duffy </w:t>
      </w:r>
      <w:r>
        <w:rPr>
          <w:rFonts w:ascii="Times New Roman" w:eastAsia="Times New Roman" w:hAnsi="Times New Roman" w:cs="Times New Roman"/>
          <w:color w:val="1B1C1D"/>
          <w:sz w:val="28"/>
          <w:szCs w:val="28"/>
        </w:rPr>
        <w:t>пайдаланушысына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ұқсас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пайдаланушыларды</w:t>
      </w:r>
      <w:r w:rsidRPr="00161311">
        <w:rPr>
          <w:rFonts w:ascii="Times New Roman" w:eastAsia="Times New Roman" w:hAnsi="Times New Roman" w:cs="Times New Roman"/>
          <w:color w:val="1B1C1D"/>
          <w:sz w:val="28"/>
          <w:szCs w:val="28"/>
          <w:lang w:val="en-US"/>
        </w:rPr>
        <w:t xml:space="preserve"> </w:t>
      </w:r>
      <w:r w:rsidR="00BF228E">
        <w:rPr>
          <w:rFonts w:ascii="Times New Roman" w:eastAsia="Times New Roman" w:hAnsi="Times New Roman" w:cs="Times New Roman"/>
          <w:color w:val="1B1C1D"/>
          <w:sz w:val="28"/>
          <w:szCs w:val="28"/>
        </w:rPr>
        <w:t>табамыз</w:t>
      </w:r>
      <w:r w:rsidRPr="00161311">
        <w:rPr>
          <w:rFonts w:ascii="Times New Roman" w:eastAsia="Times New Roman" w:hAnsi="Times New Roman" w:cs="Times New Roman"/>
          <w:color w:val="1B1C1D"/>
          <w:sz w:val="28"/>
          <w:szCs w:val="28"/>
          <w:lang w:val="en-US"/>
        </w:rPr>
        <w:t>.</w:t>
      </w:r>
    </w:p>
    <w:p w:rsidR="003813F9" w:rsidRPr="00BF228E" w:rsidRDefault="00161311">
      <w:pPr>
        <w:spacing w:after="0" w:line="240" w:lineRule="auto"/>
        <w:ind w:firstLine="720"/>
        <w:jc w:val="both"/>
        <w:rPr>
          <w:rFonts w:eastAsia="Times New Roman" w:cs="Times New Roman"/>
          <w:b/>
          <w:color w:val="242421"/>
          <w:sz w:val="20"/>
          <w:szCs w:val="20"/>
          <w:lang w:val="en-US"/>
        </w:rPr>
      </w:pPr>
      <w:r w:rsidRPr="00BF228E">
        <w:rPr>
          <w:rFonts w:eastAsia="Times New Roman" w:cs="Times New Roman"/>
          <w:b/>
          <w:color w:val="242421"/>
          <w:sz w:val="20"/>
          <w:szCs w:val="20"/>
          <w:lang w:val="en-US"/>
        </w:rPr>
        <w:t>$ python3 collaborative_filtering.py --user "Bill Duffy"</w:t>
      </w:r>
    </w:p>
    <w:p w:rsidR="003813F9" w:rsidRDefault="00161311">
      <w:pPr>
        <w:spacing w:after="0" w:line="240" w:lineRule="auto"/>
        <w:ind w:firstLine="720"/>
        <w:jc w:val="both"/>
        <w:rPr>
          <w:rFonts w:ascii="Times New Roman" w:eastAsia="Times New Roman" w:hAnsi="Times New Roman" w:cs="Times New Roman"/>
          <w:b/>
          <w:bCs/>
          <w:color w:val="1B1C1D"/>
          <w:sz w:val="28"/>
          <w:szCs w:val="28"/>
        </w:rPr>
      </w:pPr>
      <w:r>
        <w:rPr>
          <w:rFonts w:ascii="Times New Roman" w:eastAsia="Times New Roman" w:hAnsi="Times New Roman" w:cs="Times New Roman"/>
          <w:b/>
          <w:bCs/>
          <w:color w:val="1B1C1D"/>
          <w:sz w:val="28"/>
          <w:szCs w:val="28"/>
        </w:rPr>
        <w:t>Фильмдерді ұсыну жүйесін құру</w:t>
      </w:r>
    </w:p>
    <w:p w:rsidR="003813F9" w:rsidRDefault="00161311">
      <w:pPr>
        <w:spacing w:after="0" w:line="240" w:lineRule="auto"/>
        <w:ind w:firstLine="720"/>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Енді бізде барлық қажетті құрылыс блоктары болғандықтан, біз фильмдерді ұсыну жүйесін жасауға көше аламыз. Осы тарауда біз фильмдерді ұсыну жүйесін жасаймыз.</w:t>
      </w:r>
    </w:p>
    <w:p w:rsidR="003813F9" w:rsidRDefault="00161311">
      <w:pPr>
        <w:spacing w:after="0" w:line="240" w:lineRule="auto"/>
        <w:ind w:firstLine="720"/>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 xml:space="preserve">Деректердің негізі </w:t>
      </w:r>
      <w:r>
        <w:rPr>
          <w:rFonts w:ascii="Times New Roman" w:eastAsia="Times New Roman" w:hAnsi="Times New Roman" w:cs="Times New Roman"/>
          <w:color w:val="575B5F"/>
          <w:sz w:val="28"/>
          <w:szCs w:val="28"/>
        </w:rPr>
        <w:t>ratings.json</w:t>
      </w:r>
      <w:r>
        <w:rPr>
          <w:rFonts w:ascii="Times New Roman" w:eastAsia="Times New Roman" w:hAnsi="Times New Roman" w:cs="Times New Roman"/>
          <w:color w:val="1B1C1D"/>
          <w:sz w:val="28"/>
          <w:szCs w:val="28"/>
        </w:rPr>
        <w:t xml:space="preserve"> файлында ұсынылған. Бұл файлда әртүрлі пайдаланушылар мен олардың бағалары туралы ақпарат бар. Нақты пайдаланушыға фильмдерді ұсыну үшін біз деректер жиынында оған ұқсас пайдаланушыларды тауып, олардың қалаулары туралы ақпаратты сәйкес ұсыныстарды қалыптастыру үшін пайдалануымыз керек.</w:t>
      </w:r>
    </w:p>
    <w:p w:rsidR="003813F9" w:rsidRPr="00BF228E" w:rsidRDefault="00161311">
      <w:pPr>
        <w:spacing w:after="0" w:line="240" w:lineRule="auto"/>
        <w:ind w:firstLine="720"/>
        <w:jc w:val="both"/>
        <w:rPr>
          <w:rFonts w:eastAsia="Times New Roman" w:cs="Times New Roman"/>
          <w:b/>
          <w:color w:val="1B1C1D"/>
          <w:sz w:val="20"/>
          <w:szCs w:val="20"/>
        </w:rPr>
      </w:pPr>
      <w:r w:rsidRPr="00BF228E">
        <w:rPr>
          <w:rFonts w:eastAsia="Times New Roman" w:cs="Times New Roman"/>
          <w:b/>
          <w:color w:val="1B1C1D"/>
          <w:sz w:val="20"/>
          <w:szCs w:val="20"/>
        </w:rPr>
        <w:lastRenderedPageBreak/>
        <w:t>Жаңа Python файлын жасаңыз және келесі пакеттерді импорттаңыз:</w:t>
      </w:r>
    </w:p>
    <w:p w:rsidR="003813F9" w:rsidRPr="00BF228E" w:rsidRDefault="00161311">
      <w:pPr>
        <w:spacing w:after="0" w:line="240" w:lineRule="auto"/>
        <w:ind w:firstLine="720"/>
        <w:jc w:val="both"/>
        <w:rPr>
          <w:rFonts w:eastAsia="Times New Roman" w:cs="Times New Roman"/>
          <w:b/>
          <w:color w:val="242421"/>
          <w:sz w:val="20"/>
          <w:szCs w:val="20"/>
          <w:lang w:val="en-US"/>
        </w:rPr>
      </w:pPr>
      <w:r w:rsidRPr="00BF228E">
        <w:rPr>
          <w:rFonts w:eastAsia="Times New Roman" w:cs="Times New Roman"/>
          <w:b/>
          <w:color w:val="242421"/>
          <w:sz w:val="20"/>
          <w:szCs w:val="20"/>
          <w:lang w:val="en-US"/>
        </w:rPr>
        <w:t>import argparse</w:t>
      </w:r>
    </w:p>
    <w:p w:rsidR="003813F9" w:rsidRPr="00BF228E" w:rsidRDefault="00161311">
      <w:pPr>
        <w:spacing w:after="0" w:line="240" w:lineRule="auto"/>
        <w:ind w:firstLine="720"/>
        <w:jc w:val="both"/>
        <w:rPr>
          <w:rFonts w:eastAsia="Times New Roman" w:cs="Times New Roman"/>
          <w:b/>
          <w:color w:val="242421"/>
          <w:sz w:val="20"/>
          <w:szCs w:val="20"/>
          <w:lang w:val="en-US"/>
        </w:rPr>
      </w:pPr>
      <w:r w:rsidRPr="00BF228E">
        <w:rPr>
          <w:rFonts w:eastAsia="Times New Roman" w:cs="Times New Roman"/>
          <w:b/>
          <w:color w:val="242421"/>
          <w:sz w:val="20"/>
          <w:szCs w:val="20"/>
          <w:lang w:val="en-US"/>
        </w:rPr>
        <w:t>import json</w:t>
      </w:r>
    </w:p>
    <w:p w:rsidR="003813F9" w:rsidRPr="00BF228E" w:rsidRDefault="00161311">
      <w:pPr>
        <w:spacing w:after="0" w:line="240" w:lineRule="auto"/>
        <w:ind w:firstLine="720"/>
        <w:jc w:val="both"/>
        <w:rPr>
          <w:rFonts w:eastAsia="Times New Roman" w:cs="Times New Roman"/>
          <w:b/>
          <w:color w:val="242421"/>
          <w:sz w:val="20"/>
          <w:szCs w:val="20"/>
          <w:lang w:val="en-US"/>
        </w:rPr>
      </w:pPr>
      <w:r w:rsidRPr="00BF228E">
        <w:rPr>
          <w:rFonts w:eastAsia="Times New Roman" w:cs="Times New Roman"/>
          <w:b/>
          <w:color w:val="242421"/>
          <w:sz w:val="20"/>
          <w:szCs w:val="20"/>
          <w:lang w:val="en-US"/>
        </w:rPr>
        <w:t>import numpy as np</w:t>
      </w:r>
    </w:p>
    <w:p w:rsidR="003813F9" w:rsidRPr="00BF228E" w:rsidRDefault="00161311">
      <w:pPr>
        <w:spacing w:after="0" w:line="240" w:lineRule="auto"/>
        <w:ind w:firstLine="720"/>
        <w:jc w:val="both"/>
        <w:rPr>
          <w:rFonts w:eastAsia="Times New Roman" w:cs="Times New Roman"/>
          <w:b/>
          <w:color w:val="242421"/>
          <w:sz w:val="20"/>
          <w:szCs w:val="20"/>
          <w:lang w:val="en-US"/>
        </w:rPr>
      </w:pPr>
      <w:r w:rsidRPr="00BF228E">
        <w:rPr>
          <w:rFonts w:eastAsia="Times New Roman" w:cs="Times New Roman"/>
          <w:b/>
          <w:color w:val="242421"/>
          <w:sz w:val="20"/>
          <w:szCs w:val="20"/>
          <w:lang w:val="en-US"/>
        </w:rPr>
        <w:t>from compute_scores import pearson_score</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BF228E">
        <w:rPr>
          <w:rFonts w:eastAsia="Times New Roman" w:cs="Times New Roman"/>
          <w:b/>
          <w:color w:val="242421"/>
          <w:sz w:val="20"/>
          <w:szCs w:val="20"/>
          <w:lang w:val="en-US"/>
        </w:rPr>
        <w:t>from collaborative_filtering import find_similar_users</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Кіріс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аргументтерін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талдау</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функцияны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анықтаймыз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Біздің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жағдайымызда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жалғыз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кіріс</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аргументі</w:t>
      </w:r>
      <w:r w:rsidRPr="00161311">
        <w:rPr>
          <w:rFonts w:ascii="Times New Roman" w:eastAsia="Times New Roman" w:hAnsi="Times New Roman" w:cs="Times New Roman"/>
          <w:color w:val="1B1C1D"/>
          <w:sz w:val="28"/>
          <w:szCs w:val="28"/>
          <w:lang w:val="en-US"/>
        </w:rPr>
        <w:t xml:space="preserve"> - </w:t>
      </w:r>
      <w:r>
        <w:rPr>
          <w:rFonts w:ascii="Times New Roman" w:eastAsia="Times New Roman" w:hAnsi="Times New Roman" w:cs="Times New Roman"/>
          <w:color w:val="1B1C1D"/>
          <w:sz w:val="28"/>
          <w:szCs w:val="28"/>
        </w:rPr>
        <w:t>пайдаланушының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аты</w:t>
      </w:r>
      <w:r w:rsidRPr="00161311">
        <w:rPr>
          <w:rFonts w:ascii="Times New Roman" w:eastAsia="Times New Roman" w:hAnsi="Times New Roman" w:cs="Times New Roman"/>
          <w:color w:val="1B1C1D"/>
          <w:sz w:val="28"/>
          <w:szCs w:val="28"/>
          <w:lang w:val="en-US"/>
        </w:rPr>
        <w:t>.</w:t>
      </w:r>
    </w:p>
    <w:p w:rsidR="003813F9" w:rsidRPr="00BF228E" w:rsidRDefault="00161311">
      <w:pPr>
        <w:spacing w:after="0" w:line="240" w:lineRule="auto"/>
        <w:ind w:firstLine="720"/>
        <w:jc w:val="both"/>
        <w:rPr>
          <w:rFonts w:eastAsia="Times New Roman" w:cs="Times New Roman"/>
          <w:b/>
          <w:color w:val="242421"/>
          <w:sz w:val="20"/>
          <w:szCs w:val="20"/>
          <w:lang w:val="en-US"/>
        </w:rPr>
      </w:pPr>
      <w:r w:rsidRPr="00BF228E">
        <w:rPr>
          <w:rFonts w:eastAsia="Times New Roman" w:cs="Times New Roman"/>
          <w:b/>
          <w:color w:val="242421"/>
          <w:sz w:val="20"/>
          <w:szCs w:val="20"/>
          <w:lang w:val="en-US"/>
        </w:rPr>
        <w:t xml:space="preserve">def </w:t>
      </w:r>
      <w:r w:rsidRPr="00BF228E">
        <w:rPr>
          <w:rFonts w:eastAsia="Times New Roman" w:cs="Times New Roman"/>
          <w:b/>
          <w:color w:val="3A3A3A"/>
          <w:sz w:val="20"/>
          <w:szCs w:val="20"/>
          <w:lang w:val="en-US"/>
        </w:rPr>
        <w:t>build_arg_parser</w:t>
      </w:r>
      <w:r w:rsidRPr="00BF228E">
        <w:rPr>
          <w:rFonts w:eastAsia="Times New Roman" w:cs="Times New Roman"/>
          <w:b/>
          <w:color w:val="242421"/>
          <w:sz w:val="20"/>
          <w:szCs w:val="20"/>
          <w:lang w:val="en-US"/>
        </w:rPr>
        <w:t>():</w:t>
      </w:r>
    </w:p>
    <w:p w:rsidR="003813F9" w:rsidRPr="00BF228E" w:rsidRDefault="00161311">
      <w:pPr>
        <w:spacing w:after="0" w:line="240" w:lineRule="auto"/>
        <w:ind w:firstLine="720"/>
        <w:jc w:val="both"/>
        <w:rPr>
          <w:rFonts w:eastAsia="Times New Roman" w:cs="Times New Roman"/>
          <w:b/>
          <w:color w:val="242421"/>
          <w:sz w:val="20"/>
          <w:szCs w:val="20"/>
          <w:lang w:val="en-US"/>
        </w:rPr>
      </w:pPr>
      <w:r w:rsidRPr="00BF228E">
        <w:rPr>
          <w:rFonts w:eastAsia="Times New Roman" w:cs="Times New Roman"/>
          <w:b/>
          <w:color w:val="242421"/>
          <w:sz w:val="20"/>
          <w:szCs w:val="20"/>
          <w:lang w:val="en-US"/>
        </w:rPr>
        <w:t>    parser = argparse.</w:t>
      </w:r>
      <w:r w:rsidRPr="00BF228E">
        <w:rPr>
          <w:rFonts w:eastAsia="Times New Roman" w:cs="Times New Roman"/>
          <w:b/>
          <w:color w:val="3A3A3A"/>
          <w:sz w:val="20"/>
          <w:szCs w:val="20"/>
          <w:lang w:val="en-US"/>
        </w:rPr>
        <w:t>ArgumentParser</w:t>
      </w:r>
      <w:r w:rsidRPr="00BF228E">
        <w:rPr>
          <w:rFonts w:eastAsia="Times New Roman" w:cs="Times New Roman"/>
          <w:b/>
          <w:color w:val="242421"/>
          <w:sz w:val="20"/>
          <w:szCs w:val="20"/>
          <w:lang w:val="en-US"/>
        </w:rPr>
        <w:t>(description='</w:t>
      </w:r>
      <w:r w:rsidRPr="00BF228E">
        <w:rPr>
          <w:rFonts w:eastAsia="Times New Roman" w:cs="Times New Roman"/>
          <w:b/>
          <w:color w:val="242421"/>
          <w:sz w:val="20"/>
          <w:szCs w:val="20"/>
        </w:rPr>
        <w:t>Берілген</w:t>
      </w:r>
      <w:r w:rsidRPr="00BF228E">
        <w:rPr>
          <w:rFonts w:eastAsia="Times New Roman" w:cs="Times New Roman"/>
          <w:b/>
          <w:color w:val="242421"/>
          <w:sz w:val="20"/>
          <w:szCs w:val="20"/>
          <w:lang w:val="en-US"/>
        </w:rPr>
        <w:t xml:space="preserve"> </w:t>
      </w:r>
      <w:r w:rsidRPr="00BF228E">
        <w:rPr>
          <w:rFonts w:eastAsia="Times New Roman" w:cs="Times New Roman"/>
          <w:b/>
          <w:color w:val="242421"/>
          <w:sz w:val="20"/>
          <w:szCs w:val="20"/>
        </w:rPr>
        <w:t>пайдаланушы</w:t>
      </w:r>
      <w:r w:rsidRPr="00BF228E">
        <w:rPr>
          <w:rFonts w:eastAsia="Times New Roman" w:cs="Times New Roman"/>
          <w:b/>
          <w:color w:val="242421"/>
          <w:sz w:val="20"/>
          <w:szCs w:val="20"/>
          <w:lang w:val="en-US"/>
        </w:rPr>
        <w:t xml:space="preserve"> </w:t>
      </w:r>
      <w:r w:rsidRPr="00BF228E">
        <w:rPr>
          <w:rFonts w:eastAsia="Times New Roman" w:cs="Times New Roman"/>
          <w:b/>
          <w:color w:val="242421"/>
          <w:sz w:val="20"/>
          <w:szCs w:val="20"/>
        </w:rPr>
        <w:t>үшін</w:t>
      </w:r>
      <w:r w:rsidRPr="00BF228E">
        <w:rPr>
          <w:rFonts w:eastAsia="Times New Roman" w:cs="Times New Roman"/>
          <w:b/>
          <w:color w:val="242421"/>
          <w:sz w:val="20"/>
          <w:szCs w:val="20"/>
          <w:lang w:val="en-US"/>
        </w:rPr>
        <w:t xml:space="preserve"> </w:t>
      </w:r>
      <w:r w:rsidRPr="00BF228E">
        <w:rPr>
          <w:rFonts w:eastAsia="Times New Roman" w:cs="Times New Roman"/>
          <w:b/>
          <w:color w:val="242421"/>
          <w:sz w:val="20"/>
          <w:szCs w:val="20"/>
        </w:rPr>
        <w:t>фильм</w:t>
      </w:r>
      <w:r w:rsidRPr="00BF228E">
        <w:rPr>
          <w:rFonts w:eastAsia="Times New Roman" w:cs="Times New Roman"/>
          <w:b/>
          <w:color w:val="242421"/>
          <w:sz w:val="20"/>
          <w:szCs w:val="20"/>
          <w:lang w:val="en-US"/>
        </w:rPr>
        <w:t xml:space="preserve"> </w:t>
      </w:r>
      <w:r w:rsidRPr="00BF228E">
        <w:rPr>
          <w:rFonts w:eastAsia="Times New Roman" w:cs="Times New Roman"/>
          <w:b/>
          <w:color w:val="242421"/>
          <w:sz w:val="20"/>
          <w:szCs w:val="20"/>
        </w:rPr>
        <w:t>ұсыныстарын</w:t>
      </w:r>
      <w:r w:rsidRPr="00BF228E">
        <w:rPr>
          <w:rFonts w:eastAsia="Times New Roman" w:cs="Times New Roman"/>
          <w:b/>
          <w:color w:val="242421"/>
          <w:sz w:val="20"/>
          <w:szCs w:val="20"/>
          <w:lang w:val="en-US"/>
        </w:rPr>
        <w:t xml:space="preserve"> </w:t>
      </w:r>
      <w:r w:rsidRPr="00BF228E">
        <w:rPr>
          <w:rFonts w:eastAsia="Times New Roman" w:cs="Times New Roman"/>
          <w:b/>
          <w:color w:val="242421"/>
          <w:sz w:val="20"/>
          <w:szCs w:val="20"/>
        </w:rPr>
        <w:t>табу</w:t>
      </w:r>
      <w:r w:rsidRPr="00BF228E">
        <w:rPr>
          <w:rFonts w:eastAsia="Times New Roman" w:cs="Times New Roman"/>
          <w:b/>
          <w:color w:val="242421"/>
          <w:sz w:val="20"/>
          <w:szCs w:val="20"/>
          <w:lang w:val="en-US"/>
        </w:rPr>
        <w:t>')</w:t>
      </w:r>
    </w:p>
    <w:p w:rsidR="003813F9" w:rsidRPr="00BF228E" w:rsidRDefault="00161311">
      <w:pPr>
        <w:spacing w:after="0" w:line="240" w:lineRule="auto"/>
        <w:ind w:firstLine="720"/>
        <w:jc w:val="both"/>
        <w:rPr>
          <w:rFonts w:eastAsia="Times New Roman" w:cs="Times New Roman"/>
          <w:b/>
          <w:color w:val="242421"/>
          <w:sz w:val="20"/>
          <w:szCs w:val="20"/>
          <w:lang w:val="en-US"/>
        </w:rPr>
      </w:pPr>
      <w:r w:rsidRPr="00BF228E">
        <w:rPr>
          <w:rFonts w:eastAsia="Times New Roman" w:cs="Times New Roman"/>
          <w:b/>
          <w:color w:val="242421"/>
          <w:sz w:val="20"/>
          <w:szCs w:val="20"/>
          <w:lang w:val="en-US"/>
        </w:rPr>
        <w:t>    parser.</w:t>
      </w:r>
      <w:r w:rsidRPr="00BF228E">
        <w:rPr>
          <w:rFonts w:eastAsia="Times New Roman" w:cs="Times New Roman"/>
          <w:b/>
          <w:color w:val="3A3A3A"/>
          <w:sz w:val="20"/>
          <w:szCs w:val="20"/>
          <w:lang w:val="en-US"/>
        </w:rPr>
        <w:t>add_argument</w:t>
      </w:r>
      <w:r w:rsidRPr="00BF228E">
        <w:rPr>
          <w:rFonts w:eastAsia="Times New Roman" w:cs="Times New Roman"/>
          <w:b/>
          <w:color w:val="242421"/>
          <w:sz w:val="20"/>
          <w:szCs w:val="20"/>
          <w:lang w:val="en-US"/>
        </w:rPr>
        <w:t>('--user', dest='user', required=True,</w:t>
      </w:r>
    </w:p>
    <w:p w:rsidR="003813F9" w:rsidRPr="00BF228E" w:rsidRDefault="00161311">
      <w:pPr>
        <w:spacing w:after="0" w:line="240" w:lineRule="auto"/>
        <w:ind w:firstLine="720"/>
        <w:jc w:val="both"/>
        <w:rPr>
          <w:rFonts w:eastAsia="Times New Roman" w:cs="Times New Roman"/>
          <w:b/>
          <w:color w:val="242421"/>
          <w:sz w:val="20"/>
          <w:szCs w:val="20"/>
          <w:lang w:val="en-US"/>
        </w:rPr>
      </w:pPr>
      <w:r w:rsidRPr="00BF228E">
        <w:rPr>
          <w:rFonts w:eastAsia="Times New Roman" w:cs="Times New Roman"/>
          <w:b/>
          <w:color w:val="242421"/>
          <w:sz w:val="20"/>
          <w:szCs w:val="20"/>
          <w:lang w:val="en-US"/>
        </w:rPr>
        <w:t>                        help='</w:t>
      </w:r>
      <w:r w:rsidRPr="00BF228E">
        <w:rPr>
          <w:rFonts w:eastAsia="Times New Roman" w:cs="Times New Roman"/>
          <w:b/>
          <w:color w:val="242421"/>
          <w:sz w:val="20"/>
          <w:szCs w:val="20"/>
        </w:rPr>
        <w:t>Кіріс</w:t>
      </w:r>
      <w:r w:rsidRPr="00BF228E">
        <w:rPr>
          <w:rFonts w:eastAsia="Times New Roman" w:cs="Times New Roman"/>
          <w:b/>
          <w:color w:val="242421"/>
          <w:sz w:val="20"/>
          <w:szCs w:val="20"/>
          <w:lang w:val="en-US"/>
        </w:rPr>
        <w:t xml:space="preserve"> </w:t>
      </w:r>
      <w:r w:rsidRPr="00BF228E">
        <w:rPr>
          <w:rFonts w:eastAsia="Times New Roman" w:cs="Times New Roman"/>
          <w:b/>
          <w:color w:val="242421"/>
          <w:sz w:val="20"/>
          <w:szCs w:val="20"/>
        </w:rPr>
        <w:t>пайдаланушының</w:t>
      </w:r>
      <w:r w:rsidRPr="00BF228E">
        <w:rPr>
          <w:rFonts w:eastAsia="Times New Roman" w:cs="Times New Roman"/>
          <w:b/>
          <w:color w:val="242421"/>
          <w:sz w:val="20"/>
          <w:szCs w:val="20"/>
          <w:lang w:val="en-US"/>
        </w:rPr>
        <w:t xml:space="preserve"> </w:t>
      </w:r>
      <w:r w:rsidRPr="00BF228E">
        <w:rPr>
          <w:rFonts w:eastAsia="Times New Roman" w:cs="Times New Roman"/>
          <w:b/>
          <w:color w:val="242421"/>
          <w:sz w:val="20"/>
          <w:szCs w:val="20"/>
        </w:rPr>
        <w:t>аты</w:t>
      </w:r>
      <w:r w:rsidRPr="00BF228E">
        <w:rPr>
          <w:rFonts w:eastAsia="Times New Roman" w:cs="Times New Roman"/>
          <w:b/>
          <w:color w:val="242421"/>
          <w:sz w:val="20"/>
          <w:szCs w:val="20"/>
          <w:lang w:val="en-US"/>
        </w:rPr>
        <w:t>')</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BF228E">
        <w:rPr>
          <w:rFonts w:eastAsia="Times New Roman" w:cs="Times New Roman"/>
          <w:b/>
          <w:color w:val="242421"/>
          <w:sz w:val="20"/>
          <w:szCs w:val="20"/>
          <w:lang w:val="en-US"/>
        </w:rPr>
        <w:t>    return parser</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Берілген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ұсыныстар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алатын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функцияны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анықтаймыз</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Егер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көрсетілген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пайдаланушы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туралы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ақпарат</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деректер</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жиынында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болмаса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қате</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туындайды</w:t>
      </w:r>
      <w:r w:rsidRPr="00161311">
        <w:rPr>
          <w:rFonts w:ascii="Times New Roman" w:eastAsia="Times New Roman" w:hAnsi="Times New Roman" w:cs="Times New Roman"/>
          <w:color w:val="1B1C1D"/>
          <w:sz w:val="28"/>
          <w:szCs w:val="28"/>
          <w:lang w:val="en-US"/>
        </w:rPr>
        <w:t>.</w:t>
      </w:r>
    </w:p>
    <w:p w:rsidR="003813F9" w:rsidRPr="00F57073" w:rsidRDefault="00161311">
      <w:pPr>
        <w:spacing w:after="0" w:line="240" w:lineRule="auto"/>
        <w:ind w:firstLine="720"/>
        <w:jc w:val="both"/>
        <w:rPr>
          <w:rFonts w:eastAsia="Times New Roman" w:cs="Times New Roman"/>
          <w:b/>
          <w:color w:val="242421"/>
          <w:sz w:val="20"/>
          <w:szCs w:val="20"/>
          <w:lang w:val="en-US"/>
        </w:rPr>
      </w:pPr>
      <w:r w:rsidRPr="00F57073">
        <w:rPr>
          <w:rFonts w:eastAsia="Times New Roman" w:cs="Times New Roman"/>
          <w:b/>
          <w:color w:val="414141"/>
          <w:sz w:val="20"/>
          <w:szCs w:val="20"/>
          <w:lang w:val="en-US"/>
        </w:rPr>
        <w:t xml:space="preserve"># </w:t>
      </w:r>
      <w:r w:rsidRPr="00F57073">
        <w:rPr>
          <w:rFonts w:eastAsia="Times New Roman" w:cs="Times New Roman"/>
          <w:b/>
          <w:color w:val="414141"/>
          <w:sz w:val="20"/>
          <w:szCs w:val="20"/>
        </w:rPr>
        <w:t>Берілген</w:t>
      </w:r>
      <w:r w:rsidRPr="00F57073">
        <w:rPr>
          <w:rFonts w:eastAsia="Times New Roman" w:cs="Times New Roman"/>
          <w:b/>
          <w:color w:val="414141"/>
          <w:sz w:val="20"/>
          <w:szCs w:val="20"/>
          <w:lang w:val="en-US"/>
        </w:rPr>
        <w:t xml:space="preserve"> </w:t>
      </w:r>
      <w:r w:rsidRPr="00F57073">
        <w:rPr>
          <w:rFonts w:eastAsia="Times New Roman" w:cs="Times New Roman"/>
          <w:b/>
          <w:color w:val="414141"/>
          <w:sz w:val="20"/>
          <w:szCs w:val="20"/>
        </w:rPr>
        <w:t>пайдаланушыға</w:t>
      </w:r>
      <w:r w:rsidRPr="00F57073">
        <w:rPr>
          <w:rFonts w:eastAsia="Times New Roman" w:cs="Times New Roman"/>
          <w:b/>
          <w:color w:val="414141"/>
          <w:sz w:val="20"/>
          <w:szCs w:val="20"/>
          <w:lang w:val="en-US"/>
        </w:rPr>
        <w:t xml:space="preserve"> </w:t>
      </w:r>
      <w:r w:rsidRPr="00F57073">
        <w:rPr>
          <w:rFonts w:eastAsia="Times New Roman" w:cs="Times New Roman"/>
          <w:b/>
          <w:color w:val="414141"/>
          <w:sz w:val="20"/>
          <w:szCs w:val="20"/>
        </w:rPr>
        <w:t>қатысты</w:t>
      </w:r>
      <w:r w:rsidRPr="00F57073">
        <w:rPr>
          <w:rFonts w:eastAsia="Times New Roman" w:cs="Times New Roman"/>
          <w:b/>
          <w:color w:val="414141"/>
          <w:sz w:val="20"/>
          <w:szCs w:val="20"/>
          <w:lang w:val="en-US"/>
        </w:rPr>
        <w:t xml:space="preserve"> </w:t>
      </w:r>
      <w:r w:rsidRPr="00F57073">
        <w:rPr>
          <w:rFonts w:eastAsia="Times New Roman" w:cs="Times New Roman"/>
          <w:b/>
          <w:color w:val="414141"/>
          <w:sz w:val="20"/>
          <w:szCs w:val="20"/>
        </w:rPr>
        <w:t>ұсынылған</w:t>
      </w:r>
      <w:r w:rsidRPr="00F57073">
        <w:rPr>
          <w:rFonts w:eastAsia="Times New Roman" w:cs="Times New Roman"/>
          <w:b/>
          <w:color w:val="414141"/>
          <w:sz w:val="20"/>
          <w:szCs w:val="20"/>
          <w:lang w:val="en-US"/>
        </w:rPr>
        <w:t xml:space="preserve"> </w:t>
      </w:r>
      <w:r w:rsidRPr="00F57073">
        <w:rPr>
          <w:rFonts w:eastAsia="Times New Roman" w:cs="Times New Roman"/>
          <w:b/>
          <w:color w:val="414141"/>
          <w:sz w:val="20"/>
          <w:szCs w:val="20"/>
        </w:rPr>
        <w:t>фильмдерді</w:t>
      </w:r>
      <w:r w:rsidRPr="00F57073">
        <w:rPr>
          <w:rFonts w:eastAsia="Times New Roman" w:cs="Times New Roman"/>
          <w:b/>
          <w:color w:val="414141"/>
          <w:sz w:val="20"/>
          <w:szCs w:val="20"/>
          <w:lang w:val="en-US"/>
        </w:rPr>
        <w:t xml:space="preserve"> </w:t>
      </w:r>
      <w:r w:rsidRPr="00F57073">
        <w:rPr>
          <w:rFonts w:eastAsia="Times New Roman" w:cs="Times New Roman"/>
          <w:b/>
          <w:color w:val="414141"/>
          <w:sz w:val="20"/>
          <w:szCs w:val="20"/>
        </w:rPr>
        <w:t>алу</w:t>
      </w:r>
    </w:p>
    <w:p w:rsidR="003813F9" w:rsidRPr="00F57073" w:rsidRDefault="00161311">
      <w:pPr>
        <w:spacing w:after="0" w:line="240" w:lineRule="auto"/>
        <w:ind w:firstLine="720"/>
        <w:jc w:val="both"/>
        <w:rPr>
          <w:rFonts w:eastAsia="Times New Roman" w:cs="Times New Roman"/>
          <w:b/>
          <w:color w:val="242421"/>
          <w:sz w:val="20"/>
          <w:szCs w:val="20"/>
          <w:lang w:val="en-US"/>
        </w:rPr>
      </w:pPr>
      <w:r w:rsidRPr="00F57073">
        <w:rPr>
          <w:rFonts w:eastAsia="Times New Roman" w:cs="Times New Roman"/>
          <w:b/>
          <w:color w:val="242421"/>
          <w:sz w:val="20"/>
          <w:szCs w:val="20"/>
          <w:lang w:val="en-US"/>
        </w:rPr>
        <w:t xml:space="preserve">def </w:t>
      </w:r>
      <w:r w:rsidRPr="00F57073">
        <w:rPr>
          <w:rFonts w:eastAsia="Times New Roman" w:cs="Times New Roman"/>
          <w:b/>
          <w:color w:val="3A3A3A"/>
          <w:sz w:val="20"/>
          <w:szCs w:val="20"/>
          <w:lang w:val="en-US"/>
        </w:rPr>
        <w:t>get_recommendations</w:t>
      </w:r>
      <w:r w:rsidRPr="00F57073">
        <w:rPr>
          <w:rFonts w:eastAsia="Times New Roman" w:cs="Times New Roman"/>
          <w:b/>
          <w:color w:val="242421"/>
          <w:sz w:val="20"/>
          <w:szCs w:val="20"/>
          <w:lang w:val="en-US"/>
        </w:rPr>
        <w:t>(dataset, input_user):</w:t>
      </w:r>
    </w:p>
    <w:p w:rsidR="003813F9" w:rsidRPr="00F57073" w:rsidRDefault="00161311">
      <w:pPr>
        <w:spacing w:after="0" w:line="240" w:lineRule="auto"/>
        <w:ind w:firstLine="720"/>
        <w:jc w:val="both"/>
        <w:rPr>
          <w:rFonts w:eastAsia="Times New Roman" w:cs="Times New Roman"/>
          <w:b/>
          <w:color w:val="242421"/>
          <w:sz w:val="20"/>
          <w:szCs w:val="20"/>
          <w:lang w:val="en-US"/>
        </w:rPr>
      </w:pPr>
      <w:r w:rsidRPr="00F57073">
        <w:rPr>
          <w:rFonts w:eastAsia="Times New Roman" w:cs="Times New Roman"/>
          <w:b/>
          <w:color w:val="242421"/>
          <w:sz w:val="20"/>
          <w:szCs w:val="20"/>
          <w:lang w:val="en-US"/>
        </w:rPr>
        <w:t>    if input_user not in dataset:</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F57073">
        <w:rPr>
          <w:rFonts w:eastAsia="Times New Roman" w:cs="Times New Roman"/>
          <w:b/>
          <w:color w:val="242421"/>
          <w:sz w:val="20"/>
          <w:szCs w:val="20"/>
          <w:lang w:val="en-US"/>
        </w:rPr>
        <w:t xml:space="preserve">        raise </w:t>
      </w:r>
      <w:r w:rsidRPr="00F57073">
        <w:rPr>
          <w:rFonts w:eastAsia="Times New Roman" w:cs="Times New Roman"/>
          <w:b/>
          <w:color w:val="4B4B4B"/>
          <w:sz w:val="20"/>
          <w:szCs w:val="20"/>
          <w:lang w:val="en-US"/>
        </w:rPr>
        <w:t>TypeError</w:t>
      </w:r>
      <w:r w:rsidRPr="00F57073">
        <w:rPr>
          <w:rFonts w:eastAsia="Times New Roman" w:cs="Times New Roman"/>
          <w:b/>
          <w:color w:val="242421"/>
          <w:sz w:val="20"/>
          <w:szCs w:val="20"/>
          <w:lang w:val="en-US"/>
        </w:rPr>
        <w:t>('</w:t>
      </w:r>
      <w:r w:rsidRPr="00F57073">
        <w:rPr>
          <w:rFonts w:eastAsia="Times New Roman" w:cs="Times New Roman"/>
          <w:b/>
          <w:color w:val="242421"/>
          <w:sz w:val="20"/>
          <w:szCs w:val="20"/>
        </w:rPr>
        <w:t>Деректер</w:t>
      </w:r>
      <w:r w:rsidRPr="00F57073">
        <w:rPr>
          <w:rFonts w:eastAsia="Times New Roman" w:cs="Times New Roman"/>
          <w:b/>
          <w:color w:val="242421"/>
          <w:sz w:val="20"/>
          <w:szCs w:val="20"/>
          <w:lang w:val="en-US"/>
        </w:rPr>
        <w:t xml:space="preserve"> </w:t>
      </w:r>
      <w:r w:rsidRPr="00F57073">
        <w:rPr>
          <w:rFonts w:eastAsia="Times New Roman" w:cs="Times New Roman"/>
          <w:b/>
          <w:color w:val="242421"/>
          <w:sz w:val="20"/>
          <w:szCs w:val="20"/>
        </w:rPr>
        <w:t>жиынында</w:t>
      </w:r>
      <w:r w:rsidRPr="00F57073">
        <w:rPr>
          <w:rFonts w:eastAsia="Times New Roman" w:cs="Times New Roman"/>
          <w:b/>
          <w:color w:val="242421"/>
          <w:sz w:val="20"/>
          <w:szCs w:val="20"/>
          <w:lang w:val="en-US"/>
        </w:rPr>
        <w:t xml:space="preserve"> ' + input_user + ' </w:t>
      </w:r>
      <w:r w:rsidRPr="00F57073">
        <w:rPr>
          <w:rFonts w:eastAsia="Times New Roman" w:cs="Times New Roman"/>
          <w:b/>
          <w:color w:val="242421"/>
          <w:sz w:val="20"/>
          <w:szCs w:val="20"/>
        </w:rPr>
        <w:t>пайдаланушы</w:t>
      </w:r>
      <w:r w:rsidRPr="00F57073">
        <w:rPr>
          <w:rFonts w:eastAsia="Times New Roman" w:cs="Times New Roman"/>
          <w:b/>
          <w:color w:val="242421"/>
          <w:sz w:val="20"/>
          <w:szCs w:val="20"/>
          <w:lang w:val="en-US"/>
        </w:rPr>
        <w:t xml:space="preserve"> </w:t>
      </w:r>
      <w:r w:rsidRPr="00F57073">
        <w:rPr>
          <w:rFonts w:eastAsia="Times New Roman" w:cs="Times New Roman"/>
          <w:b/>
          <w:color w:val="242421"/>
          <w:sz w:val="20"/>
          <w:szCs w:val="20"/>
        </w:rPr>
        <w:t>табылмады</w:t>
      </w:r>
      <w:r w:rsidRPr="00F57073">
        <w:rPr>
          <w:rFonts w:eastAsia="Times New Roman" w:cs="Times New Roman"/>
          <w:b/>
          <w:color w:val="242421"/>
          <w:sz w:val="20"/>
          <w:szCs w:val="20"/>
          <w:lang w:val="en-US"/>
        </w:rPr>
        <w:t>')</w:t>
      </w:r>
    </w:p>
    <w:p w:rsidR="003813F9" w:rsidRPr="00161311"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Бағаларды</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және</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ұқсастық</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бағаларын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қадағалау</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үшін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айнымалыларды</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анықтаймыз</w:t>
      </w:r>
      <w:r w:rsidRPr="00161311">
        <w:rPr>
          <w:rFonts w:ascii="Times New Roman" w:eastAsia="Times New Roman" w:hAnsi="Times New Roman" w:cs="Times New Roman"/>
          <w:color w:val="000000" w:themeColor="text1"/>
          <w:sz w:val="28"/>
          <w:szCs w:val="28"/>
          <w:lang w:val="en-US"/>
        </w:rPr>
        <w:t>.</w:t>
      </w:r>
    </w:p>
    <w:p w:rsidR="003813F9" w:rsidRPr="00F57073" w:rsidRDefault="00161311">
      <w:pPr>
        <w:spacing w:after="0" w:line="240" w:lineRule="auto"/>
        <w:ind w:firstLine="720"/>
        <w:jc w:val="both"/>
        <w:rPr>
          <w:rFonts w:eastAsia="Times New Roman" w:cs="Times New Roman"/>
          <w:b/>
          <w:color w:val="242421"/>
          <w:sz w:val="20"/>
          <w:szCs w:val="20"/>
          <w:lang w:val="en-US"/>
        </w:rPr>
      </w:pPr>
      <w:r w:rsidRPr="00F57073">
        <w:rPr>
          <w:rFonts w:eastAsia="Times New Roman" w:cs="Times New Roman"/>
          <w:b/>
          <w:color w:val="575B5F"/>
          <w:sz w:val="20"/>
          <w:szCs w:val="20"/>
          <w:lang w:val="en-US"/>
        </w:rPr>
        <w:t xml:space="preserve">    </w:t>
      </w:r>
      <w:r w:rsidRPr="00F57073">
        <w:rPr>
          <w:rFonts w:eastAsia="Times New Roman" w:cs="Times New Roman"/>
          <w:b/>
          <w:color w:val="242421"/>
          <w:sz w:val="20"/>
          <w:szCs w:val="20"/>
          <w:lang w:val="en-US"/>
        </w:rPr>
        <w:t>overall_scores = {}</w:t>
      </w:r>
    </w:p>
    <w:p w:rsidR="003813F9" w:rsidRPr="00F57073" w:rsidRDefault="00161311">
      <w:pPr>
        <w:spacing w:after="0" w:line="240" w:lineRule="auto"/>
        <w:ind w:firstLine="720"/>
        <w:jc w:val="both"/>
        <w:rPr>
          <w:rFonts w:eastAsia="Times New Roman" w:cs="Times New Roman"/>
          <w:b/>
          <w:color w:val="242421"/>
          <w:sz w:val="20"/>
          <w:szCs w:val="20"/>
          <w:lang w:val="en-US"/>
        </w:rPr>
      </w:pPr>
      <w:r w:rsidRPr="00F57073">
        <w:rPr>
          <w:rFonts w:eastAsia="Times New Roman" w:cs="Times New Roman"/>
          <w:b/>
          <w:color w:val="242421"/>
          <w:sz w:val="20"/>
          <w:szCs w:val="20"/>
          <w:lang w:val="en-US"/>
        </w:rPr>
        <w:t>    similarity_scores = {}</w:t>
      </w:r>
    </w:p>
    <w:p w:rsidR="003813F9" w:rsidRPr="00161311"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Берілген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пайдаланушы</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мен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деректер</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жиынындағы</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барлық</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қалған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пайдаланушылар</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арасындағы</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ұқсастық</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бағасын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есептейміз</w:t>
      </w:r>
      <w:r w:rsidRPr="00161311">
        <w:rPr>
          <w:rFonts w:ascii="Times New Roman" w:eastAsia="Times New Roman" w:hAnsi="Times New Roman" w:cs="Times New Roman"/>
          <w:color w:val="000000" w:themeColor="text1"/>
          <w:sz w:val="28"/>
          <w:szCs w:val="28"/>
          <w:lang w:val="en-US"/>
        </w:rPr>
        <w:t>.</w:t>
      </w:r>
    </w:p>
    <w:p w:rsidR="003813F9" w:rsidRPr="00F57073"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F57073">
        <w:rPr>
          <w:rFonts w:eastAsia="Times New Roman" w:cs="Times New Roman"/>
          <w:b/>
          <w:color w:val="242421"/>
          <w:sz w:val="20"/>
          <w:szCs w:val="20"/>
          <w:lang w:val="en-US"/>
        </w:rPr>
        <w:t>for user in [x for x in dataset if x != input_user]:</w:t>
      </w:r>
    </w:p>
    <w:p w:rsidR="003813F9" w:rsidRPr="00F57073" w:rsidRDefault="00161311">
      <w:pPr>
        <w:spacing w:after="0" w:line="240" w:lineRule="auto"/>
        <w:ind w:firstLine="720"/>
        <w:jc w:val="both"/>
        <w:rPr>
          <w:rFonts w:eastAsia="Times New Roman" w:cs="Times New Roman"/>
          <w:b/>
          <w:color w:val="242421"/>
          <w:sz w:val="20"/>
          <w:szCs w:val="20"/>
          <w:lang w:val="en-US"/>
        </w:rPr>
      </w:pPr>
      <w:r w:rsidRPr="00F57073">
        <w:rPr>
          <w:rFonts w:eastAsia="Times New Roman" w:cs="Times New Roman"/>
          <w:b/>
          <w:color w:val="242421"/>
          <w:sz w:val="20"/>
          <w:szCs w:val="20"/>
          <w:lang w:val="en-US"/>
        </w:rPr>
        <w:t xml:space="preserve">        similarity_score = </w:t>
      </w:r>
      <w:r w:rsidRPr="00F57073">
        <w:rPr>
          <w:rFonts w:eastAsia="Times New Roman" w:cs="Times New Roman"/>
          <w:b/>
          <w:color w:val="3A3A3A"/>
          <w:sz w:val="20"/>
          <w:szCs w:val="20"/>
          <w:lang w:val="en-US"/>
        </w:rPr>
        <w:t>pearson_score</w:t>
      </w:r>
      <w:r w:rsidRPr="00F57073">
        <w:rPr>
          <w:rFonts w:eastAsia="Times New Roman" w:cs="Times New Roman"/>
          <w:b/>
          <w:color w:val="242421"/>
          <w:sz w:val="20"/>
          <w:szCs w:val="20"/>
          <w:lang w:val="en-US"/>
        </w:rPr>
        <w:t>(dataset, input_user, user)</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Егер ұқсастық бағасы 0-ден кем болса, келесі пайдаланушыға өтеміз.</w:t>
      </w:r>
    </w:p>
    <w:p w:rsidR="003813F9" w:rsidRPr="00F57073"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F57073">
        <w:rPr>
          <w:rFonts w:eastAsia="Times New Roman" w:cs="Times New Roman"/>
          <w:b/>
          <w:color w:val="242421"/>
          <w:sz w:val="20"/>
          <w:szCs w:val="20"/>
          <w:lang w:val="en-US"/>
        </w:rPr>
        <w:t>if similarity_score &lt;= 0:</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F57073">
        <w:rPr>
          <w:rFonts w:eastAsia="Times New Roman" w:cs="Times New Roman"/>
          <w:b/>
          <w:color w:val="242421"/>
          <w:sz w:val="20"/>
          <w:szCs w:val="20"/>
          <w:lang w:val="en-US"/>
        </w:rPr>
        <w:t>            continue</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Берілген пайдаланушы әлі бағаламаған, ұқсас пайдаланушы бағалаған фильмдердің тізімін шығарамыз.</w:t>
      </w:r>
    </w:p>
    <w:p w:rsidR="003813F9" w:rsidRPr="00F57073"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F57073">
        <w:rPr>
          <w:rFonts w:eastAsia="Times New Roman" w:cs="Times New Roman"/>
          <w:b/>
          <w:color w:val="242421"/>
          <w:sz w:val="20"/>
          <w:szCs w:val="20"/>
          <w:lang w:val="en-US"/>
        </w:rPr>
        <w:t>filtered_list = [x for x in dataset[user] if x not in dataset[input_user] or dataset[input_user][x] == 0]</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Сүзгіленген тізімнің әрбір элементі үшін алынған рейтингтік бағаны және ұқсастық бағасын қадағалаймыз. Сондай-ақ ұқсастық бағаларының сомасын қадағалаймыз.</w:t>
      </w:r>
    </w:p>
    <w:p w:rsidR="003813F9" w:rsidRPr="00145315" w:rsidRDefault="00161311">
      <w:pPr>
        <w:spacing w:after="0" w:line="240" w:lineRule="auto"/>
        <w:ind w:firstLine="720"/>
        <w:jc w:val="both"/>
        <w:rPr>
          <w:rFonts w:eastAsia="Times New Roman" w:cs="Times New Roman"/>
          <w:b/>
          <w:color w:val="242421"/>
          <w:sz w:val="20"/>
          <w:szCs w:val="20"/>
          <w:lang w:val="kk-KZ"/>
        </w:rPr>
      </w:pPr>
      <w:r w:rsidRPr="00161311">
        <w:rPr>
          <w:rFonts w:ascii="Times New Roman" w:eastAsia="Times New Roman" w:hAnsi="Times New Roman" w:cs="Times New Roman"/>
          <w:color w:val="242421"/>
          <w:sz w:val="28"/>
          <w:szCs w:val="28"/>
          <w:lang w:val="kk-KZ"/>
        </w:rPr>
        <w:t xml:space="preserve">        </w:t>
      </w:r>
      <w:r w:rsidRPr="00145315">
        <w:rPr>
          <w:rFonts w:eastAsia="Times New Roman" w:cs="Times New Roman"/>
          <w:b/>
          <w:color w:val="242421"/>
          <w:sz w:val="20"/>
          <w:szCs w:val="20"/>
          <w:lang w:val="kk-KZ"/>
        </w:rPr>
        <w:t>for item in filtered_list:</w:t>
      </w:r>
    </w:p>
    <w:p w:rsidR="003813F9" w:rsidRPr="00145315" w:rsidRDefault="00161311">
      <w:pPr>
        <w:spacing w:after="0" w:line="240" w:lineRule="auto"/>
        <w:ind w:firstLine="720"/>
        <w:jc w:val="both"/>
        <w:rPr>
          <w:rFonts w:eastAsia="Times New Roman" w:cs="Times New Roman"/>
          <w:b/>
          <w:color w:val="242421"/>
          <w:sz w:val="20"/>
          <w:szCs w:val="20"/>
          <w:lang w:val="en-US"/>
        </w:rPr>
      </w:pPr>
      <w:r w:rsidRPr="00145315">
        <w:rPr>
          <w:rFonts w:eastAsia="Times New Roman" w:cs="Times New Roman"/>
          <w:b/>
          <w:color w:val="242421"/>
          <w:sz w:val="20"/>
          <w:szCs w:val="20"/>
          <w:lang w:val="kk-KZ"/>
        </w:rPr>
        <w:t xml:space="preserve">            </w:t>
      </w:r>
      <w:r w:rsidRPr="00145315">
        <w:rPr>
          <w:rFonts w:eastAsia="Times New Roman" w:cs="Times New Roman"/>
          <w:b/>
          <w:color w:val="242421"/>
          <w:sz w:val="20"/>
          <w:szCs w:val="20"/>
          <w:lang w:val="en-US"/>
        </w:rPr>
        <w:t>overall_scores.</w:t>
      </w:r>
      <w:r w:rsidRPr="00145315">
        <w:rPr>
          <w:rFonts w:eastAsia="Times New Roman" w:cs="Times New Roman"/>
          <w:b/>
          <w:color w:val="3A3A3A"/>
          <w:sz w:val="20"/>
          <w:szCs w:val="20"/>
          <w:lang w:val="en-US"/>
        </w:rPr>
        <w:t>update</w:t>
      </w:r>
      <w:r w:rsidRPr="00145315">
        <w:rPr>
          <w:rFonts w:eastAsia="Times New Roman" w:cs="Times New Roman"/>
          <w:b/>
          <w:color w:val="242421"/>
          <w:sz w:val="20"/>
          <w:szCs w:val="20"/>
          <w:lang w:val="en-US"/>
        </w:rPr>
        <w:t>({item: dataset[user][item] * similarity_score})</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145315">
        <w:rPr>
          <w:rFonts w:eastAsia="Times New Roman" w:cs="Times New Roman"/>
          <w:b/>
          <w:color w:val="242421"/>
          <w:sz w:val="20"/>
          <w:szCs w:val="20"/>
          <w:lang w:val="en-US"/>
        </w:rPr>
        <w:t>            similarity_scores.</w:t>
      </w:r>
      <w:r w:rsidRPr="00145315">
        <w:rPr>
          <w:rFonts w:eastAsia="Times New Roman" w:cs="Times New Roman"/>
          <w:b/>
          <w:color w:val="3A3A3A"/>
          <w:sz w:val="20"/>
          <w:szCs w:val="20"/>
          <w:lang w:val="en-US"/>
        </w:rPr>
        <w:t>update</w:t>
      </w:r>
      <w:r w:rsidRPr="00145315">
        <w:rPr>
          <w:rFonts w:eastAsia="Times New Roman" w:cs="Times New Roman"/>
          <w:b/>
          <w:color w:val="242421"/>
          <w:sz w:val="20"/>
          <w:szCs w:val="20"/>
          <w:lang w:val="en-US"/>
        </w:rPr>
        <w:t>({item: similarity_score})</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Егер сәйкес фильмдер болмаса, біз ешқандай ұсыныс бере алмаймыз.</w:t>
      </w:r>
    </w:p>
    <w:p w:rsidR="003813F9" w:rsidRPr="00145315"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145315">
        <w:rPr>
          <w:rFonts w:eastAsia="Times New Roman" w:cs="Times New Roman"/>
          <w:b/>
          <w:color w:val="242421"/>
          <w:sz w:val="20"/>
          <w:szCs w:val="20"/>
          <w:lang w:val="en-US"/>
        </w:rPr>
        <w:t xml:space="preserve">if </w:t>
      </w:r>
      <w:r w:rsidRPr="00145315">
        <w:rPr>
          <w:rFonts w:eastAsia="Times New Roman" w:cs="Times New Roman"/>
          <w:b/>
          <w:color w:val="3A3A3A"/>
          <w:sz w:val="20"/>
          <w:szCs w:val="20"/>
          <w:lang w:val="en-US"/>
        </w:rPr>
        <w:t>len</w:t>
      </w:r>
      <w:r w:rsidRPr="00145315">
        <w:rPr>
          <w:rFonts w:eastAsia="Times New Roman" w:cs="Times New Roman"/>
          <w:b/>
          <w:color w:val="242421"/>
          <w:sz w:val="20"/>
          <w:szCs w:val="20"/>
          <w:lang w:val="en-US"/>
        </w:rPr>
        <w:t>(overall_scores) == 0:</w:t>
      </w:r>
    </w:p>
    <w:p w:rsidR="003813F9" w:rsidRPr="00145315" w:rsidRDefault="00161311">
      <w:pPr>
        <w:spacing w:after="0" w:line="240" w:lineRule="auto"/>
        <w:ind w:firstLine="720"/>
        <w:jc w:val="both"/>
        <w:rPr>
          <w:rFonts w:eastAsia="Times New Roman" w:cs="Times New Roman"/>
          <w:b/>
          <w:color w:val="242421"/>
          <w:sz w:val="20"/>
          <w:szCs w:val="20"/>
          <w:lang w:val="en-US"/>
        </w:rPr>
      </w:pPr>
      <w:r w:rsidRPr="00145315">
        <w:rPr>
          <w:rFonts w:eastAsia="Times New Roman" w:cs="Times New Roman"/>
          <w:b/>
          <w:color w:val="242421"/>
          <w:sz w:val="20"/>
          <w:szCs w:val="20"/>
          <w:lang w:val="en-US"/>
        </w:rPr>
        <w:t>        return ['</w:t>
      </w:r>
      <w:r w:rsidRPr="00145315">
        <w:rPr>
          <w:rFonts w:eastAsia="Times New Roman" w:cs="Times New Roman"/>
          <w:b/>
          <w:color w:val="242421"/>
          <w:sz w:val="20"/>
          <w:szCs w:val="20"/>
        </w:rPr>
        <w:t>Ұсыныстар</w:t>
      </w:r>
      <w:r w:rsidRPr="00145315">
        <w:rPr>
          <w:rFonts w:eastAsia="Times New Roman" w:cs="Times New Roman"/>
          <w:b/>
          <w:color w:val="242421"/>
          <w:sz w:val="20"/>
          <w:szCs w:val="20"/>
          <w:lang w:val="en-US"/>
        </w:rPr>
        <w:t xml:space="preserve"> </w:t>
      </w:r>
      <w:r w:rsidRPr="00145315">
        <w:rPr>
          <w:rFonts w:eastAsia="Times New Roman" w:cs="Times New Roman"/>
          <w:b/>
          <w:color w:val="242421"/>
          <w:sz w:val="20"/>
          <w:szCs w:val="20"/>
        </w:rPr>
        <w:t>жоқ</w:t>
      </w:r>
      <w:r w:rsidRPr="00145315">
        <w:rPr>
          <w:rFonts w:eastAsia="Times New Roman" w:cs="Times New Roman"/>
          <w:b/>
          <w:color w:val="242421"/>
          <w:sz w:val="20"/>
          <w:szCs w:val="20"/>
          <w:lang w:val="en-US"/>
        </w:rPr>
        <w:t>']</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Ұқсастық бағаларының негізінде бағаларды қалыпқа келтіреміз.</w:t>
      </w:r>
    </w:p>
    <w:p w:rsidR="003813F9" w:rsidRPr="00145315"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t xml:space="preserve">    </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Қалыпқа</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келтірілген</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бағалар</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арқылы</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фильмдерді</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құру</w:t>
      </w:r>
    </w:p>
    <w:p w:rsidR="003813F9" w:rsidRPr="00145315" w:rsidRDefault="00161311">
      <w:pPr>
        <w:spacing w:after="0" w:line="240" w:lineRule="auto"/>
        <w:ind w:firstLine="720"/>
        <w:jc w:val="both"/>
        <w:rPr>
          <w:rFonts w:eastAsia="Times New Roman" w:cs="Times New Roman"/>
          <w:b/>
          <w:color w:val="242421"/>
          <w:sz w:val="20"/>
          <w:szCs w:val="20"/>
          <w:lang w:val="en-US"/>
        </w:rPr>
      </w:pPr>
      <w:r w:rsidRPr="00145315">
        <w:rPr>
          <w:rFonts w:eastAsia="Times New Roman" w:cs="Times New Roman"/>
          <w:b/>
          <w:color w:val="242421"/>
          <w:sz w:val="20"/>
          <w:szCs w:val="20"/>
          <w:lang w:val="en-US"/>
        </w:rPr>
        <w:t>    movie_scores = np.</w:t>
      </w:r>
      <w:r w:rsidRPr="00145315">
        <w:rPr>
          <w:rFonts w:eastAsia="Times New Roman" w:cs="Times New Roman"/>
          <w:b/>
          <w:color w:val="3A3A3A"/>
          <w:sz w:val="20"/>
          <w:szCs w:val="20"/>
          <w:lang w:val="en-US"/>
        </w:rPr>
        <w:t>array</w:t>
      </w:r>
      <w:r w:rsidRPr="00145315">
        <w:rPr>
          <w:rFonts w:eastAsia="Times New Roman" w:cs="Times New Roman"/>
          <w:b/>
          <w:color w:val="242421"/>
          <w:sz w:val="20"/>
          <w:szCs w:val="20"/>
          <w:lang w:val="en-US"/>
        </w:rPr>
        <w:t>([[score/similarity_scores[item], item]</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145315">
        <w:rPr>
          <w:rFonts w:eastAsia="Times New Roman" w:cs="Times New Roman"/>
          <w:b/>
          <w:color w:val="242421"/>
          <w:sz w:val="20"/>
          <w:szCs w:val="20"/>
          <w:lang w:val="en-US"/>
        </w:rPr>
        <w:t>                           for item, score in overall_scores.</w:t>
      </w:r>
      <w:r w:rsidRPr="00145315">
        <w:rPr>
          <w:rFonts w:eastAsia="Times New Roman" w:cs="Times New Roman"/>
          <w:b/>
          <w:color w:val="3A3A3A"/>
          <w:sz w:val="20"/>
          <w:szCs w:val="20"/>
          <w:lang w:val="en-US"/>
        </w:rPr>
        <w:t>items</w:t>
      </w:r>
      <w:r w:rsidRPr="00145315">
        <w:rPr>
          <w:rFonts w:eastAsia="Times New Roman" w:cs="Times New Roman"/>
          <w:b/>
          <w:color w:val="242421"/>
          <w:sz w:val="20"/>
          <w:szCs w:val="20"/>
          <w:lang w:val="en-US"/>
        </w:rPr>
        <w:t>()])</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Бағалар бойынша сұрыптаймыз және ұсынылған фильмдерді шығарамыз.</w:t>
      </w:r>
    </w:p>
    <w:p w:rsidR="003813F9" w:rsidRPr="00145315" w:rsidRDefault="00161311">
      <w:pPr>
        <w:spacing w:after="0" w:line="240" w:lineRule="auto"/>
        <w:ind w:firstLine="720"/>
        <w:jc w:val="both"/>
        <w:rPr>
          <w:rFonts w:eastAsia="Times New Roman" w:cs="Times New Roman"/>
          <w:b/>
          <w:color w:val="242421"/>
          <w:sz w:val="20"/>
          <w:szCs w:val="20"/>
          <w:lang w:val="en-US"/>
        </w:rPr>
      </w:pPr>
      <w:r w:rsidRPr="00161311">
        <w:rPr>
          <w:rFonts w:ascii="Times New Roman" w:eastAsia="Times New Roman" w:hAnsi="Times New Roman" w:cs="Times New Roman"/>
          <w:color w:val="242421"/>
          <w:sz w:val="28"/>
          <w:szCs w:val="28"/>
          <w:lang w:val="en-US"/>
        </w:rPr>
        <w:lastRenderedPageBreak/>
        <w:t xml:space="preserve">    </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Бағалар</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бойынша</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кему</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ретімен</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сұрыптау</w:t>
      </w:r>
    </w:p>
    <w:p w:rsidR="003813F9" w:rsidRPr="00145315" w:rsidRDefault="00161311">
      <w:pPr>
        <w:spacing w:after="0" w:line="240" w:lineRule="auto"/>
        <w:ind w:firstLine="720"/>
        <w:jc w:val="both"/>
        <w:rPr>
          <w:rFonts w:eastAsia="Times New Roman" w:cs="Times New Roman"/>
          <w:b/>
          <w:color w:val="242421"/>
          <w:sz w:val="20"/>
          <w:szCs w:val="20"/>
          <w:lang w:val="en-US"/>
        </w:rPr>
      </w:pPr>
      <w:r w:rsidRPr="00145315">
        <w:rPr>
          <w:rFonts w:eastAsia="Times New Roman" w:cs="Times New Roman"/>
          <w:b/>
          <w:color w:val="242421"/>
          <w:sz w:val="20"/>
          <w:szCs w:val="20"/>
          <w:lang w:val="en-US"/>
        </w:rPr>
        <w:t>    movie_scores = movie_scores[np.</w:t>
      </w:r>
      <w:r w:rsidRPr="00145315">
        <w:rPr>
          <w:rFonts w:eastAsia="Times New Roman" w:cs="Times New Roman"/>
          <w:b/>
          <w:color w:val="3A3A3A"/>
          <w:sz w:val="20"/>
          <w:szCs w:val="20"/>
          <w:lang w:val="en-US"/>
        </w:rPr>
        <w:t>argsort</w:t>
      </w:r>
      <w:r w:rsidRPr="00145315">
        <w:rPr>
          <w:rFonts w:eastAsia="Times New Roman" w:cs="Times New Roman"/>
          <w:b/>
          <w:color w:val="242421"/>
          <w:sz w:val="20"/>
          <w:szCs w:val="20"/>
          <w:lang w:val="en-US"/>
        </w:rPr>
        <w:t>(movie_scores[:, 0])[::-1]]</w:t>
      </w:r>
    </w:p>
    <w:p w:rsidR="003813F9" w:rsidRPr="00145315" w:rsidRDefault="00161311">
      <w:pPr>
        <w:spacing w:after="0" w:line="240" w:lineRule="auto"/>
        <w:ind w:firstLine="720"/>
        <w:jc w:val="both"/>
        <w:rPr>
          <w:rFonts w:eastAsia="Times New Roman" w:cs="Times New Roman"/>
          <w:b/>
          <w:color w:val="242421"/>
          <w:sz w:val="20"/>
          <w:szCs w:val="20"/>
          <w:lang w:val="en-US"/>
        </w:rPr>
      </w:pPr>
      <w:r w:rsidRPr="00145315">
        <w:rPr>
          <w:rFonts w:eastAsia="Times New Roman" w:cs="Times New Roman"/>
          <w:b/>
          <w:color w:val="242421"/>
          <w:sz w:val="20"/>
          <w:szCs w:val="20"/>
          <w:lang w:val="en-US"/>
        </w:rPr>
        <w:t xml:space="preserve">    </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Ұсынылған</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фильмдерді</w:t>
      </w:r>
      <w:r w:rsidRPr="00145315">
        <w:rPr>
          <w:rFonts w:eastAsia="Times New Roman" w:cs="Times New Roman"/>
          <w:b/>
          <w:color w:val="414141"/>
          <w:sz w:val="20"/>
          <w:szCs w:val="20"/>
          <w:lang w:val="en-US"/>
        </w:rPr>
        <w:t xml:space="preserve"> </w:t>
      </w:r>
      <w:r w:rsidRPr="00145315">
        <w:rPr>
          <w:rFonts w:eastAsia="Times New Roman" w:cs="Times New Roman"/>
          <w:b/>
          <w:color w:val="414141"/>
          <w:sz w:val="20"/>
          <w:szCs w:val="20"/>
        </w:rPr>
        <w:t>шығару</w:t>
      </w:r>
    </w:p>
    <w:p w:rsidR="003813F9" w:rsidRPr="00145315" w:rsidRDefault="00161311">
      <w:pPr>
        <w:spacing w:after="0" w:line="240" w:lineRule="auto"/>
        <w:ind w:firstLine="720"/>
        <w:jc w:val="both"/>
        <w:rPr>
          <w:rFonts w:eastAsia="Times New Roman" w:cs="Times New Roman"/>
          <w:b/>
          <w:color w:val="242421"/>
          <w:sz w:val="20"/>
          <w:szCs w:val="20"/>
          <w:lang w:val="en-US"/>
        </w:rPr>
      </w:pPr>
      <w:r w:rsidRPr="00145315">
        <w:rPr>
          <w:rFonts w:eastAsia="Times New Roman" w:cs="Times New Roman"/>
          <w:b/>
          <w:color w:val="242421"/>
          <w:sz w:val="20"/>
          <w:szCs w:val="20"/>
          <w:lang w:val="en-US"/>
        </w:rPr>
        <w:t>    movie_recommendations = [movie for _, movie in movie_scores]</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145315">
        <w:rPr>
          <w:rFonts w:eastAsia="Times New Roman" w:cs="Times New Roman"/>
          <w:b/>
          <w:color w:val="242421"/>
          <w:sz w:val="20"/>
          <w:szCs w:val="20"/>
          <w:lang w:val="en-US"/>
        </w:rPr>
        <w:t>    return movie_recommendations</w:t>
      </w:r>
    </w:p>
    <w:p w:rsidR="003813F9" w:rsidRDefault="00161311">
      <w:pPr>
        <w:pStyle w:val="ae"/>
        <w:spacing w:before="0" w:beforeAutospacing="0" w:after="0" w:afterAutospacing="0"/>
        <w:ind w:firstLine="720"/>
        <w:jc w:val="both"/>
        <w:rPr>
          <w:color w:val="1B1C1D"/>
          <w:sz w:val="28"/>
          <w:szCs w:val="28"/>
        </w:rPr>
      </w:pPr>
      <w:r>
        <w:rPr>
          <w:color w:val="1B1C1D"/>
          <w:sz w:val="28"/>
          <w:szCs w:val="28"/>
        </w:rPr>
        <w:t xml:space="preserve"> #П</w:t>
      </w:r>
      <w:r>
        <w:rPr>
          <w:color w:val="1B1C1D"/>
          <w:sz w:val="28"/>
          <w:szCs w:val="28"/>
          <w:lang w:val="ru-RU"/>
        </w:rPr>
        <w:t>айдаланушының</w:t>
      </w:r>
      <w:r>
        <w:rPr>
          <w:color w:val="1B1C1D"/>
          <w:sz w:val="28"/>
          <w:szCs w:val="28"/>
        </w:rPr>
        <w:t xml:space="preserve"> </w:t>
      </w:r>
      <w:r>
        <w:rPr>
          <w:color w:val="1B1C1D"/>
          <w:sz w:val="28"/>
          <w:szCs w:val="28"/>
          <w:lang w:val="ru-RU"/>
        </w:rPr>
        <w:t>атын</w:t>
      </w:r>
      <w:r>
        <w:rPr>
          <w:color w:val="1B1C1D"/>
          <w:sz w:val="28"/>
          <w:szCs w:val="28"/>
        </w:rPr>
        <w:t xml:space="preserve"> </w:t>
      </w:r>
      <w:r>
        <w:rPr>
          <w:color w:val="1B1C1D"/>
          <w:sz w:val="28"/>
          <w:szCs w:val="28"/>
          <w:lang w:val="ru-RU"/>
        </w:rPr>
        <w:t>шығару</w:t>
      </w:r>
      <w:r>
        <w:rPr>
          <w:color w:val="1B1C1D"/>
          <w:sz w:val="28"/>
          <w:szCs w:val="28"/>
        </w:rPr>
        <w:t xml:space="preserve"> </w:t>
      </w:r>
      <w:r>
        <w:rPr>
          <w:color w:val="1B1C1D"/>
          <w:sz w:val="28"/>
          <w:szCs w:val="28"/>
          <w:lang w:val="ru-RU"/>
        </w:rPr>
        <w:t>үшін</w:t>
      </w:r>
      <w:r>
        <w:rPr>
          <w:color w:val="1B1C1D"/>
          <w:sz w:val="28"/>
          <w:szCs w:val="28"/>
        </w:rPr>
        <w:t xml:space="preserve"> н</w:t>
      </w:r>
      <w:r>
        <w:rPr>
          <w:color w:val="1B1C1D"/>
          <w:sz w:val="28"/>
          <w:szCs w:val="28"/>
          <w:lang w:val="ru-RU"/>
        </w:rPr>
        <w:t>егізгі</w:t>
      </w:r>
      <w:r>
        <w:rPr>
          <w:color w:val="1B1C1D"/>
          <w:sz w:val="28"/>
          <w:szCs w:val="28"/>
        </w:rPr>
        <w:t xml:space="preserve"> </w:t>
      </w:r>
      <w:r>
        <w:rPr>
          <w:color w:val="1B1C1D"/>
          <w:sz w:val="28"/>
          <w:szCs w:val="28"/>
          <w:lang w:val="ru-RU"/>
        </w:rPr>
        <w:t>функцияны</w:t>
      </w:r>
      <w:r>
        <w:rPr>
          <w:color w:val="1B1C1D"/>
          <w:sz w:val="28"/>
          <w:szCs w:val="28"/>
        </w:rPr>
        <w:t xml:space="preserve"> </w:t>
      </w:r>
      <w:r>
        <w:rPr>
          <w:color w:val="1B1C1D"/>
          <w:sz w:val="28"/>
          <w:szCs w:val="28"/>
          <w:lang w:val="ru-RU"/>
        </w:rPr>
        <w:t>анықтаймыз</w:t>
      </w:r>
      <w:r>
        <w:rPr>
          <w:color w:val="1B1C1D"/>
          <w:sz w:val="28"/>
          <w:szCs w:val="28"/>
        </w:rPr>
        <w:t xml:space="preserve"> </w:t>
      </w:r>
      <w:r>
        <w:rPr>
          <w:color w:val="1B1C1D"/>
          <w:sz w:val="28"/>
          <w:szCs w:val="28"/>
          <w:lang w:val="ru-RU"/>
        </w:rPr>
        <w:t>және</w:t>
      </w:r>
      <w:r>
        <w:rPr>
          <w:color w:val="1B1C1D"/>
          <w:sz w:val="28"/>
          <w:szCs w:val="28"/>
        </w:rPr>
        <w:t xml:space="preserve"> </w:t>
      </w:r>
      <w:r>
        <w:rPr>
          <w:color w:val="1B1C1D"/>
          <w:sz w:val="28"/>
          <w:szCs w:val="28"/>
          <w:lang w:val="ru-RU"/>
        </w:rPr>
        <w:t>кіріс</w:t>
      </w:r>
      <w:r>
        <w:rPr>
          <w:color w:val="1B1C1D"/>
          <w:sz w:val="28"/>
          <w:szCs w:val="28"/>
        </w:rPr>
        <w:t xml:space="preserve"> </w:t>
      </w:r>
      <w:r>
        <w:rPr>
          <w:color w:val="1B1C1D"/>
          <w:sz w:val="28"/>
          <w:szCs w:val="28"/>
          <w:lang w:val="ru-RU"/>
        </w:rPr>
        <w:t>аргументтерін</w:t>
      </w:r>
      <w:r>
        <w:rPr>
          <w:color w:val="1B1C1D"/>
          <w:sz w:val="28"/>
          <w:szCs w:val="28"/>
        </w:rPr>
        <w:t xml:space="preserve"> </w:t>
      </w:r>
      <w:r>
        <w:rPr>
          <w:color w:val="1B1C1D"/>
          <w:sz w:val="28"/>
          <w:szCs w:val="28"/>
          <w:lang w:val="ru-RU"/>
        </w:rPr>
        <w:t>талдаймыз</w:t>
      </w:r>
      <w:r>
        <w:rPr>
          <w:color w:val="1B1C1D"/>
          <w:sz w:val="28"/>
          <w:szCs w:val="28"/>
        </w:rPr>
        <w:t>,</w:t>
      </w:r>
    </w:p>
    <w:p w:rsidR="003813F9" w:rsidRPr="00145315" w:rsidRDefault="00161311">
      <w:pPr>
        <w:spacing w:after="0" w:line="240" w:lineRule="auto"/>
        <w:ind w:firstLine="720"/>
        <w:jc w:val="both"/>
        <w:rPr>
          <w:rFonts w:eastAsia="Times New Roman" w:cs="Times New Roman"/>
          <w:b/>
          <w:color w:val="242421"/>
          <w:sz w:val="20"/>
          <w:szCs w:val="20"/>
          <w:lang w:val="en-US"/>
        </w:rPr>
      </w:pPr>
      <w:r w:rsidRPr="00145315">
        <w:rPr>
          <w:rFonts w:eastAsia="Times New Roman" w:cs="Times New Roman"/>
          <w:b/>
          <w:color w:val="242421"/>
          <w:sz w:val="20"/>
          <w:szCs w:val="20"/>
          <w:lang w:val="en-US"/>
        </w:rPr>
        <w:t>if __name__ == '__main__':</w:t>
      </w:r>
    </w:p>
    <w:p w:rsidR="003813F9" w:rsidRPr="00145315" w:rsidRDefault="00161311">
      <w:pPr>
        <w:spacing w:after="0" w:line="240" w:lineRule="auto"/>
        <w:ind w:firstLine="720"/>
        <w:jc w:val="both"/>
        <w:rPr>
          <w:rFonts w:eastAsia="Times New Roman" w:cs="Times New Roman"/>
          <w:b/>
          <w:color w:val="242421"/>
          <w:sz w:val="20"/>
          <w:szCs w:val="20"/>
          <w:lang w:val="en-US"/>
        </w:rPr>
      </w:pPr>
      <w:r w:rsidRPr="00145315">
        <w:rPr>
          <w:rFonts w:eastAsia="Times New Roman" w:cs="Times New Roman"/>
          <w:b/>
          <w:color w:val="242421"/>
          <w:sz w:val="20"/>
          <w:szCs w:val="20"/>
          <w:lang w:val="en-US"/>
        </w:rPr>
        <w:t xml:space="preserve">    args = </w:t>
      </w:r>
      <w:r w:rsidRPr="00145315">
        <w:rPr>
          <w:rFonts w:eastAsia="Times New Roman" w:cs="Times New Roman"/>
          <w:b/>
          <w:color w:val="3A3A3A"/>
          <w:sz w:val="20"/>
          <w:szCs w:val="20"/>
          <w:lang w:val="en-US"/>
        </w:rPr>
        <w:t>build_arg_parser</w:t>
      </w:r>
      <w:r w:rsidRPr="00145315">
        <w:rPr>
          <w:rFonts w:eastAsia="Times New Roman" w:cs="Times New Roman"/>
          <w:b/>
          <w:color w:val="242421"/>
          <w:sz w:val="20"/>
          <w:szCs w:val="20"/>
          <w:lang w:val="en-US"/>
        </w:rPr>
        <w:t>().</w:t>
      </w:r>
      <w:r w:rsidRPr="00145315">
        <w:rPr>
          <w:rFonts w:eastAsia="Times New Roman" w:cs="Times New Roman"/>
          <w:b/>
          <w:color w:val="3A3A3A"/>
          <w:sz w:val="20"/>
          <w:szCs w:val="20"/>
          <w:lang w:val="en-US"/>
        </w:rPr>
        <w:t>parse_args</w:t>
      </w:r>
      <w:r w:rsidRPr="00145315">
        <w:rPr>
          <w:rFonts w:eastAsia="Times New Roman" w:cs="Times New Roman"/>
          <w:b/>
          <w:color w:val="242421"/>
          <w:sz w:val="20"/>
          <w:szCs w:val="20"/>
          <w:lang w:val="en-US"/>
        </w:rPr>
        <w:t>()</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145315">
        <w:rPr>
          <w:rFonts w:eastAsia="Times New Roman" w:cs="Times New Roman"/>
          <w:b/>
          <w:color w:val="242421"/>
          <w:sz w:val="20"/>
          <w:szCs w:val="20"/>
          <w:lang w:val="en-US"/>
        </w:rPr>
        <w:t>    user = args.user</w:t>
      </w:r>
    </w:p>
    <w:p w:rsidR="003813F9" w:rsidRPr="00161311"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Фильмдердің</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рейтингтік</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деректерін</w:t>
      </w:r>
      <w:r w:rsidRPr="00161311">
        <w:rPr>
          <w:rFonts w:ascii="Times New Roman" w:eastAsia="Times New Roman" w:hAnsi="Times New Roman" w:cs="Times New Roman"/>
          <w:color w:val="000000" w:themeColor="text1"/>
          <w:sz w:val="28"/>
          <w:szCs w:val="28"/>
          <w:lang w:val="en-US"/>
        </w:rPr>
        <w:t xml:space="preserve"> ratings.json </w:t>
      </w:r>
      <w:r>
        <w:rPr>
          <w:rFonts w:ascii="Times New Roman" w:eastAsia="Times New Roman" w:hAnsi="Times New Roman" w:cs="Times New Roman"/>
          <w:color w:val="000000" w:themeColor="text1"/>
          <w:sz w:val="28"/>
          <w:szCs w:val="28"/>
        </w:rPr>
        <w:t>файлынан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жүктейміз</w:t>
      </w:r>
      <w:r w:rsidRPr="00161311">
        <w:rPr>
          <w:rFonts w:ascii="Times New Roman" w:eastAsia="Times New Roman" w:hAnsi="Times New Roman" w:cs="Times New Roman"/>
          <w:color w:val="000000" w:themeColor="text1"/>
          <w:sz w:val="28"/>
          <w:szCs w:val="28"/>
          <w:lang w:val="en-US"/>
        </w:rPr>
        <w:t>.</w:t>
      </w:r>
    </w:p>
    <w:p w:rsidR="003813F9" w:rsidRPr="00145315" w:rsidRDefault="00161311">
      <w:pPr>
        <w:spacing w:after="0" w:line="240" w:lineRule="auto"/>
        <w:ind w:firstLine="720"/>
        <w:jc w:val="both"/>
        <w:rPr>
          <w:rFonts w:eastAsia="Times New Roman" w:cs="Times New Roman"/>
          <w:b/>
          <w:color w:val="242421"/>
          <w:sz w:val="20"/>
          <w:szCs w:val="20"/>
          <w:lang w:val="en-US"/>
        </w:rPr>
      </w:pPr>
      <w:r w:rsidRPr="00145315">
        <w:rPr>
          <w:rFonts w:eastAsia="Times New Roman" w:cs="Times New Roman"/>
          <w:b/>
          <w:color w:val="242421"/>
          <w:sz w:val="20"/>
          <w:szCs w:val="20"/>
          <w:lang w:val="en-US"/>
        </w:rPr>
        <w:t>ratings_file = 'ratings.json'</w:t>
      </w:r>
    </w:p>
    <w:p w:rsidR="003813F9" w:rsidRPr="00145315" w:rsidRDefault="00161311">
      <w:pPr>
        <w:spacing w:after="0" w:line="240" w:lineRule="auto"/>
        <w:ind w:firstLine="720"/>
        <w:jc w:val="both"/>
        <w:rPr>
          <w:rFonts w:eastAsia="Times New Roman" w:cs="Times New Roman"/>
          <w:b/>
          <w:color w:val="242421"/>
          <w:sz w:val="20"/>
          <w:szCs w:val="20"/>
          <w:lang w:val="en-US"/>
        </w:rPr>
      </w:pPr>
      <w:r w:rsidRPr="00145315">
        <w:rPr>
          <w:rFonts w:eastAsia="Times New Roman" w:cs="Times New Roman"/>
          <w:b/>
          <w:color w:val="242421"/>
          <w:sz w:val="20"/>
          <w:szCs w:val="20"/>
          <w:lang w:val="en-US"/>
        </w:rPr>
        <w:t xml:space="preserve">with </w:t>
      </w:r>
      <w:r w:rsidRPr="00145315">
        <w:rPr>
          <w:rFonts w:eastAsia="Times New Roman" w:cs="Times New Roman"/>
          <w:b/>
          <w:color w:val="3A3A3A"/>
          <w:sz w:val="20"/>
          <w:szCs w:val="20"/>
          <w:lang w:val="en-US"/>
        </w:rPr>
        <w:t>open</w:t>
      </w:r>
      <w:r w:rsidRPr="00145315">
        <w:rPr>
          <w:rFonts w:eastAsia="Times New Roman" w:cs="Times New Roman"/>
          <w:b/>
          <w:color w:val="242421"/>
          <w:sz w:val="20"/>
          <w:szCs w:val="20"/>
          <w:lang w:val="en-US"/>
        </w:rPr>
        <w:t>(ratings_file, 'r') as f:</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145315">
        <w:rPr>
          <w:rFonts w:eastAsia="Times New Roman" w:cs="Times New Roman"/>
          <w:b/>
          <w:color w:val="242421"/>
          <w:sz w:val="20"/>
          <w:szCs w:val="20"/>
          <w:lang w:val="en-US"/>
        </w:rPr>
        <w:t>    data = json.</w:t>
      </w:r>
      <w:r w:rsidRPr="00145315">
        <w:rPr>
          <w:rFonts w:eastAsia="Times New Roman" w:cs="Times New Roman"/>
          <w:b/>
          <w:color w:val="3A3A3A"/>
          <w:sz w:val="20"/>
          <w:szCs w:val="20"/>
          <w:lang w:val="en-US"/>
        </w:rPr>
        <w:t>loads</w:t>
      </w:r>
      <w:r w:rsidRPr="00145315">
        <w:rPr>
          <w:rFonts w:eastAsia="Times New Roman" w:cs="Times New Roman"/>
          <w:b/>
          <w:color w:val="242421"/>
          <w:sz w:val="20"/>
          <w:szCs w:val="20"/>
          <w:lang w:val="en-US"/>
        </w:rPr>
        <w:t>(f.</w:t>
      </w:r>
      <w:r w:rsidRPr="00145315">
        <w:rPr>
          <w:rFonts w:eastAsia="Times New Roman" w:cs="Times New Roman"/>
          <w:b/>
          <w:color w:val="3A3A3A"/>
          <w:sz w:val="20"/>
          <w:szCs w:val="20"/>
          <w:lang w:val="en-US"/>
        </w:rPr>
        <w:t>read</w:t>
      </w:r>
      <w:r w:rsidRPr="00145315">
        <w:rPr>
          <w:rFonts w:eastAsia="Times New Roman" w:cs="Times New Roman"/>
          <w:b/>
          <w:color w:val="242421"/>
          <w:sz w:val="20"/>
          <w:szCs w:val="20"/>
          <w:lang w:val="en-US"/>
        </w:rPr>
        <w:t>())</w:t>
      </w:r>
    </w:p>
    <w:p w:rsidR="003813F9" w:rsidRPr="00161311" w:rsidRDefault="0016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Ұсынылған</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фильмдерді</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шығарып</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алып</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нәтижелерді</w:t>
      </w:r>
      <w:r w:rsidRPr="00161311">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көрсетеміз</w:t>
      </w:r>
      <w:r w:rsidRPr="00161311">
        <w:rPr>
          <w:rFonts w:ascii="Times New Roman" w:eastAsia="Times New Roman" w:hAnsi="Times New Roman" w:cs="Times New Roman"/>
          <w:color w:val="000000" w:themeColor="text1"/>
          <w:sz w:val="28"/>
          <w:szCs w:val="28"/>
          <w:lang w:val="en-US"/>
        </w:rPr>
        <w:t>.</w:t>
      </w:r>
    </w:p>
    <w:p w:rsidR="003813F9" w:rsidRPr="001526E5" w:rsidRDefault="00161311">
      <w:pPr>
        <w:spacing w:after="0" w:line="240" w:lineRule="auto"/>
        <w:ind w:firstLine="720"/>
        <w:jc w:val="both"/>
        <w:rPr>
          <w:rFonts w:eastAsia="Times New Roman" w:cs="Times New Roman"/>
          <w:b/>
          <w:color w:val="242421"/>
          <w:sz w:val="20"/>
          <w:szCs w:val="20"/>
          <w:lang w:val="en-US"/>
        </w:rPr>
      </w:pPr>
      <w:r w:rsidRPr="001526E5">
        <w:rPr>
          <w:rFonts w:eastAsia="Times New Roman" w:cs="Times New Roman"/>
          <w:b/>
          <w:color w:val="3A3A3A"/>
          <w:sz w:val="20"/>
          <w:szCs w:val="20"/>
          <w:lang w:val="en-US"/>
        </w:rPr>
        <w:t>print</w:t>
      </w:r>
      <w:r w:rsidRPr="001526E5">
        <w:rPr>
          <w:rFonts w:eastAsia="Times New Roman" w:cs="Times New Roman"/>
          <w:b/>
          <w:color w:val="242421"/>
          <w:sz w:val="20"/>
          <w:szCs w:val="20"/>
          <w:lang w:val="en-US"/>
        </w:rPr>
        <w:t>("</w:t>
      </w:r>
      <w:r w:rsidRPr="001526E5">
        <w:rPr>
          <w:rFonts w:eastAsia="Times New Roman" w:cs="Times New Roman"/>
          <w:b/>
          <w:color w:val="8F8F8F"/>
          <w:sz w:val="20"/>
          <w:szCs w:val="20"/>
          <w:lang w:val="en-US"/>
        </w:rPr>
        <w:t>\n</w:t>
      </w:r>
      <w:r w:rsidRPr="001526E5">
        <w:rPr>
          <w:rFonts w:eastAsia="Times New Roman" w:cs="Times New Roman"/>
          <w:b/>
          <w:color w:val="242421"/>
          <w:sz w:val="20"/>
          <w:szCs w:val="20"/>
        </w:rPr>
        <w:t>Фильм</w:t>
      </w:r>
      <w:r w:rsidRPr="001526E5">
        <w:rPr>
          <w:rFonts w:eastAsia="Times New Roman" w:cs="Times New Roman"/>
          <w:b/>
          <w:color w:val="242421"/>
          <w:sz w:val="20"/>
          <w:szCs w:val="20"/>
          <w:lang w:val="en-US"/>
        </w:rPr>
        <w:t xml:space="preserve"> </w:t>
      </w:r>
      <w:r w:rsidRPr="001526E5">
        <w:rPr>
          <w:rFonts w:eastAsia="Times New Roman" w:cs="Times New Roman"/>
          <w:b/>
          <w:color w:val="242421"/>
          <w:sz w:val="20"/>
          <w:szCs w:val="20"/>
        </w:rPr>
        <w:t>ұсыныстары</w:t>
      </w:r>
      <w:r w:rsidRPr="001526E5">
        <w:rPr>
          <w:rFonts w:eastAsia="Times New Roman" w:cs="Times New Roman"/>
          <w:b/>
          <w:color w:val="242421"/>
          <w:sz w:val="20"/>
          <w:szCs w:val="20"/>
          <w:lang w:val="en-US"/>
        </w:rPr>
        <w:t xml:space="preserve"> " + user + " </w:t>
      </w:r>
      <w:r w:rsidRPr="001526E5">
        <w:rPr>
          <w:rFonts w:eastAsia="Times New Roman" w:cs="Times New Roman"/>
          <w:b/>
          <w:color w:val="242421"/>
          <w:sz w:val="20"/>
          <w:szCs w:val="20"/>
        </w:rPr>
        <w:t>үшін</w:t>
      </w:r>
      <w:r w:rsidRPr="001526E5">
        <w:rPr>
          <w:rFonts w:eastAsia="Times New Roman" w:cs="Times New Roman"/>
          <w:b/>
          <w:color w:val="242421"/>
          <w:sz w:val="20"/>
          <w:szCs w:val="20"/>
          <w:lang w:val="en-US"/>
        </w:rPr>
        <w:t>:</w:t>
      </w:r>
      <w:r w:rsidRPr="001526E5">
        <w:rPr>
          <w:rFonts w:eastAsia="Times New Roman" w:cs="Times New Roman"/>
          <w:b/>
          <w:color w:val="8F8F8F"/>
          <w:sz w:val="20"/>
          <w:szCs w:val="20"/>
          <w:lang w:val="en-US"/>
        </w:rPr>
        <w:t>\n</w:t>
      </w:r>
      <w:r w:rsidRPr="001526E5">
        <w:rPr>
          <w:rFonts w:eastAsia="Times New Roman" w:cs="Times New Roman"/>
          <w:b/>
          <w:color w:val="242421"/>
          <w:sz w:val="20"/>
          <w:szCs w:val="20"/>
          <w:lang w:val="en-US"/>
        </w:rPr>
        <w:t>")</w:t>
      </w:r>
    </w:p>
    <w:p w:rsidR="003813F9" w:rsidRPr="001526E5" w:rsidRDefault="00161311">
      <w:pPr>
        <w:spacing w:after="0" w:line="240" w:lineRule="auto"/>
        <w:ind w:firstLine="720"/>
        <w:jc w:val="both"/>
        <w:rPr>
          <w:rFonts w:eastAsia="Times New Roman" w:cs="Times New Roman"/>
          <w:b/>
          <w:color w:val="242421"/>
          <w:sz w:val="20"/>
          <w:szCs w:val="20"/>
          <w:lang w:val="en-US"/>
        </w:rPr>
      </w:pPr>
      <w:r w:rsidRPr="001526E5">
        <w:rPr>
          <w:rFonts w:eastAsia="Times New Roman" w:cs="Times New Roman"/>
          <w:b/>
          <w:color w:val="242421"/>
          <w:sz w:val="20"/>
          <w:szCs w:val="20"/>
          <w:lang w:val="en-US"/>
        </w:rPr>
        <w:t xml:space="preserve">movies = </w:t>
      </w:r>
      <w:r w:rsidRPr="001526E5">
        <w:rPr>
          <w:rFonts w:eastAsia="Times New Roman" w:cs="Times New Roman"/>
          <w:b/>
          <w:color w:val="3A3A3A"/>
          <w:sz w:val="20"/>
          <w:szCs w:val="20"/>
          <w:lang w:val="en-US"/>
        </w:rPr>
        <w:t>get_recommendations</w:t>
      </w:r>
      <w:r w:rsidRPr="001526E5">
        <w:rPr>
          <w:rFonts w:eastAsia="Times New Roman" w:cs="Times New Roman"/>
          <w:b/>
          <w:color w:val="242421"/>
          <w:sz w:val="20"/>
          <w:szCs w:val="20"/>
          <w:lang w:val="en-US"/>
        </w:rPr>
        <w:t>(data, user)</w:t>
      </w:r>
    </w:p>
    <w:p w:rsidR="003813F9" w:rsidRPr="001526E5" w:rsidRDefault="00161311">
      <w:pPr>
        <w:spacing w:after="0" w:line="240" w:lineRule="auto"/>
        <w:ind w:firstLine="720"/>
        <w:jc w:val="both"/>
        <w:rPr>
          <w:rFonts w:eastAsia="Times New Roman" w:cs="Times New Roman"/>
          <w:b/>
          <w:color w:val="242421"/>
          <w:sz w:val="20"/>
          <w:szCs w:val="20"/>
          <w:lang w:val="en-US"/>
        </w:rPr>
      </w:pPr>
      <w:r w:rsidRPr="001526E5">
        <w:rPr>
          <w:rFonts w:eastAsia="Times New Roman" w:cs="Times New Roman"/>
          <w:b/>
          <w:color w:val="242421"/>
          <w:sz w:val="20"/>
          <w:szCs w:val="20"/>
          <w:lang w:val="en-US"/>
        </w:rPr>
        <w:t xml:space="preserve">for i, movie in </w:t>
      </w:r>
      <w:r w:rsidRPr="001526E5">
        <w:rPr>
          <w:rFonts w:eastAsia="Times New Roman" w:cs="Times New Roman"/>
          <w:b/>
          <w:color w:val="3A3A3A"/>
          <w:sz w:val="20"/>
          <w:szCs w:val="20"/>
          <w:lang w:val="en-US"/>
        </w:rPr>
        <w:t>enumerate</w:t>
      </w:r>
      <w:r w:rsidRPr="001526E5">
        <w:rPr>
          <w:rFonts w:eastAsia="Times New Roman" w:cs="Times New Roman"/>
          <w:b/>
          <w:color w:val="242421"/>
          <w:sz w:val="20"/>
          <w:szCs w:val="20"/>
          <w:lang w:val="en-US"/>
        </w:rPr>
        <w:t>(movies):</w:t>
      </w:r>
    </w:p>
    <w:p w:rsidR="003813F9" w:rsidRPr="00161311" w:rsidRDefault="00161311">
      <w:pPr>
        <w:spacing w:after="0" w:line="240" w:lineRule="auto"/>
        <w:ind w:firstLine="720"/>
        <w:jc w:val="both"/>
        <w:rPr>
          <w:rFonts w:ascii="Times New Roman" w:eastAsia="Times New Roman" w:hAnsi="Times New Roman" w:cs="Times New Roman"/>
          <w:color w:val="242421"/>
          <w:sz w:val="28"/>
          <w:szCs w:val="28"/>
          <w:lang w:val="en-US"/>
        </w:rPr>
      </w:pPr>
      <w:r w:rsidRPr="001526E5">
        <w:rPr>
          <w:rFonts w:eastAsia="Times New Roman" w:cs="Times New Roman"/>
          <w:b/>
          <w:color w:val="242421"/>
          <w:sz w:val="20"/>
          <w:szCs w:val="20"/>
          <w:lang w:val="en-US"/>
        </w:rPr>
        <w:t xml:space="preserve">    </w:t>
      </w:r>
      <w:r w:rsidRPr="001526E5">
        <w:rPr>
          <w:rFonts w:eastAsia="Times New Roman" w:cs="Times New Roman"/>
          <w:b/>
          <w:color w:val="3A3A3A"/>
          <w:sz w:val="20"/>
          <w:szCs w:val="20"/>
          <w:lang w:val="en-US"/>
        </w:rPr>
        <w:t>print</w:t>
      </w:r>
      <w:r w:rsidRPr="001526E5">
        <w:rPr>
          <w:rFonts w:eastAsia="Times New Roman" w:cs="Times New Roman"/>
          <w:b/>
          <w:color w:val="242421"/>
          <w:sz w:val="20"/>
          <w:szCs w:val="20"/>
          <w:lang w:val="en-US"/>
        </w:rPr>
        <w:t>(</w:t>
      </w:r>
      <w:r w:rsidRPr="001526E5">
        <w:rPr>
          <w:rFonts w:eastAsia="Times New Roman" w:cs="Times New Roman"/>
          <w:b/>
          <w:color w:val="4B4B4B"/>
          <w:sz w:val="20"/>
          <w:szCs w:val="20"/>
          <w:lang w:val="en-US"/>
        </w:rPr>
        <w:t>str</w:t>
      </w:r>
      <w:r w:rsidRPr="001526E5">
        <w:rPr>
          <w:rFonts w:eastAsia="Times New Roman" w:cs="Times New Roman"/>
          <w:b/>
          <w:color w:val="242421"/>
          <w:sz w:val="20"/>
          <w:szCs w:val="20"/>
          <w:lang w:val="en-US"/>
        </w:rPr>
        <w:t>(i+1) + '. ' + movie)</w:t>
      </w:r>
    </w:p>
    <w:p w:rsidR="003813F9" w:rsidRPr="00161311"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Бұл</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мысалдың</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толық</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коды</w:t>
      </w:r>
      <w:r w:rsidRPr="00161311">
        <w:rPr>
          <w:rFonts w:ascii="Times New Roman" w:eastAsia="Times New Roman" w:hAnsi="Times New Roman" w:cs="Times New Roman"/>
          <w:color w:val="1B1C1D"/>
          <w:sz w:val="28"/>
          <w:szCs w:val="28"/>
          <w:lang w:val="en-US"/>
        </w:rPr>
        <w:t xml:space="preserve"> </w:t>
      </w:r>
      <w:r w:rsidRPr="00161311">
        <w:rPr>
          <w:rFonts w:ascii="Times New Roman" w:eastAsia="Times New Roman" w:hAnsi="Times New Roman" w:cs="Times New Roman"/>
          <w:color w:val="575B5F"/>
          <w:sz w:val="28"/>
          <w:szCs w:val="28"/>
          <w:lang w:val="en-US"/>
        </w:rPr>
        <w:t>movie_recommender.py</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файлында</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орналасқан</w:t>
      </w:r>
      <w:r w:rsidRPr="00161311">
        <w:rPr>
          <w:rFonts w:ascii="Times New Roman" w:eastAsia="Times New Roman" w:hAnsi="Times New Roman" w:cs="Times New Roman"/>
          <w:color w:val="1B1C1D"/>
          <w:sz w:val="28"/>
          <w:szCs w:val="28"/>
          <w:lang w:val="en-US"/>
        </w:rPr>
        <w:t xml:space="preserve">. Chris Duncan </w:t>
      </w:r>
      <w:r>
        <w:rPr>
          <w:rFonts w:ascii="Times New Roman" w:eastAsia="Times New Roman" w:hAnsi="Times New Roman" w:cs="Times New Roman"/>
          <w:color w:val="1B1C1D"/>
          <w:sz w:val="28"/>
          <w:szCs w:val="28"/>
        </w:rPr>
        <w:t>пайдаланушысы</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фильм</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ұсыныстарын</w:t>
      </w:r>
      <w:r w:rsidRPr="00161311">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табайық</w:t>
      </w:r>
      <w:r w:rsidRPr="00161311">
        <w:rPr>
          <w:rFonts w:ascii="Times New Roman" w:eastAsia="Times New Roman" w:hAnsi="Times New Roman" w:cs="Times New Roman"/>
          <w:color w:val="1B1C1D"/>
          <w:sz w:val="28"/>
          <w:szCs w:val="28"/>
          <w:lang w:val="en-US"/>
        </w:rPr>
        <w:t>.</w:t>
      </w:r>
    </w:p>
    <w:p w:rsidR="003813F9" w:rsidRPr="001526E5" w:rsidRDefault="00161311">
      <w:pPr>
        <w:spacing w:after="0" w:line="240" w:lineRule="auto"/>
        <w:ind w:firstLine="720"/>
        <w:jc w:val="both"/>
        <w:rPr>
          <w:rFonts w:eastAsia="Times New Roman" w:cs="Times New Roman"/>
          <w:b/>
          <w:color w:val="242421"/>
          <w:sz w:val="20"/>
          <w:szCs w:val="20"/>
          <w:lang w:val="en-US"/>
        </w:rPr>
      </w:pPr>
      <w:r w:rsidRPr="001526E5">
        <w:rPr>
          <w:rFonts w:eastAsia="Times New Roman" w:cs="Times New Roman"/>
          <w:b/>
          <w:color w:val="242421"/>
          <w:sz w:val="20"/>
          <w:szCs w:val="20"/>
          <w:lang w:val="en-US"/>
        </w:rPr>
        <w:t>$ python3 movie_recommender.py --user "Chris Duncan"</w:t>
      </w:r>
    </w:p>
    <w:p w:rsidR="003813F9" w:rsidRPr="001526E5" w:rsidRDefault="00161311">
      <w:pPr>
        <w:spacing w:after="0" w:line="240" w:lineRule="auto"/>
        <w:ind w:firstLine="720"/>
        <w:jc w:val="both"/>
        <w:rPr>
          <w:rFonts w:ascii="Times New Roman" w:eastAsia="Times New Roman" w:hAnsi="Times New Roman" w:cs="Times New Roman"/>
          <w:color w:val="1B1C1D"/>
          <w:sz w:val="28"/>
          <w:szCs w:val="28"/>
          <w:lang w:val="en-US"/>
        </w:rPr>
      </w:pPr>
      <w:r>
        <w:rPr>
          <w:rFonts w:ascii="Times New Roman" w:eastAsia="Times New Roman" w:hAnsi="Times New Roman" w:cs="Times New Roman"/>
          <w:color w:val="1B1C1D"/>
          <w:sz w:val="28"/>
          <w:szCs w:val="28"/>
        </w:rPr>
        <w:t>Енді</w:t>
      </w:r>
      <w:r w:rsidRPr="001526E5">
        <w:rPr>
          <w:rFonts w:ascii="Times New Roman" w:eastAsia="Times New Roman" w:hAnsi="Times New Roman" w:cs="Times New Roman"/>
          <w:color w:val="1B1C1D"/>
          <w:sz w:val="28"/>
          <w:szCs w:val="28"/>
          <w:lang w:val="en-US"/>
        </w:rPr>
        <w:t xml:space="preserve"> Julie Hammel </w:t>
      </w:r>
      <w:r>
        <w:rPr>
          <w:rFonts w:ascii="Times New Roman" w:eastAsia="Times New Roman" w:hAnsi="Times New Roman" w:cs="Times New Roman"/>
          <w:color w:val="1B1C1D"/>
          <w:sz w:val="28"/>
          <w:szCs w:val="28"/>
        </w:rPr>
        <w:t>пайдаланушысы</w:t>
      </w:r>
      <w:r w:rsidRPr="001526E5">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үшін</w:t>
      </w:r>
      <w:r w:rsidRPr="001526E5">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фильм</w:t>
      </w:r>
      <w:r w:rsidRPr="001526E5">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ұсыныстарын</w:t>
      </w:r>
      <w:r w:rsidRPr="001526E5">
        <w:rPr>
          <w:rFonts w:ascii="Times New Roman" w:eastAsia="Times New Roman" w:hAnsi="Times New Roman" w:cs="Times New Roman"/>
          <w:color w:val="1B1C1D"/>
          <w:sz w:val="28"/>
          <w:szCs w:val="28"/>
          <w:lang w:val="en-US"/>
        </w:rPr>
        <w:t xml:space="preserve"> </w:t>
      </w:r>
      <w:r>
        <w:rPr>
          <w:rFonts w:ascii="Times New Roman" w:eastAsia="Times New Roman" w:hAnsi="Times New Roman" w:cs="Times New Roman"/>
          <w:color w:val="1B1C1D"/>
          <w:sz w:val="28"/>
          <w:szCs w:val="28"/>
        </w:rPr>
        <w:t>табайық</w:t>
      </w:r>
      <w:r w:rsidRPr="001526E5">
        <w:rPr>
          <w:rFonts w:ascii="Times New Roman" w:eastAsia="Times New Roman" w:hAnsi="Times New Roman" w:cs="Times New Roman"/>
          <w:color w:val="1B1C1D"/>
          <w:sz w:val="28"/>
          <w:szCs w:val="28"/>
          <w:lang w:val="en-US"/>
        </w:rPr>
        <w:t>.</w:t>
      </w:r>
    </w:p>
    <w:p w:rsidR="003813F9" w:rsidRPr="001526E5" w:rsidRDefault="00161311">
      <w:pPr>
        <w:spacing w:after="0" w:line="240" w:lineRule="auto"/>
        <w:ind w:firstLine="720"/>
        <w:jc w:val="both"/>
        <w:rPr>
          <w:rFonts w:eastAsia="Times New Roman" w:cs="Times New Roman"/>
          <w:b/>
          <w:color w:val="242421"/>
          <w:sz w:val="20"/>
          <w:szCs w:val="20"/>
          <w:lang w:val="en-US"/>
        </w:rPr>
      </w:pPr>
      <w:r w:rsidRPr="001526E5">
        <w:rPr>
          <w:rFonts w:eastAsia="Times New Roman" w:cs="Times New Roman"/>
          <w:b/>
          <w:color w:val="242421"/>
          <w:sz w:val="20"/>
          <w:szCs w:val="20"/>
          <w:lang w:val="en-US"/>
        </w:rPr>
        <w:t>$ python3 movie_recommender.py --user "Julie Hammel"</w:t>
      </w:r>
    </w:p>
    <w:p w:rsidR="003813F9" w:rsidRDefault="00161311">
      <w:pPr>
        <w:tabs>
          <w:tab w:val="left" w:pos="1134"/>
        </w:tabs>
        <w:spacing w:after="0" w:line="240" w:lineRule="auto"/>
        <w:ind w:firstLine="709"/>
        <w:jc w:val="both"/>
        <w:rPr>
          <w:rFonts w:ascii="Times New Roman" w:eastAsia="Times New Roman" w:hAnsi="Times New Roman" w:cs="Times New Roman"/>
          <w:b/>
          <w:bCs/>
          <w:color w:val="1B1C1D"/>
          <w:sz w:val="28"/>
          <w:szCs w:val="28"/>
        </w:rPr>
      </w:pPr>
      <w:r>
        <w:rPr>
          <w:rFonts w:ascii="Times New Roman" w:eastAsia="Times New Roman" w:hAnsi="Times New Roman" w:cs="Times New Roman"/>
          <w:b/>
          <w:bCs/>
          <w:color w:val="1B1C1D"/>
          <w:sz w:val="28"/>
          <w:szCs w:val="28"/>
        </w:rPr>
        <w:t>Тапсырма 1. Модельді дайындау үшін деректерді алдын ала өңдеу конвейерін құру</w:t>
      </w:r>
    </w:p>
    <w:p w:rsidR="003813F9" w:rsidRDefault="00161311">
      <w:pPr>
        <w:tabs>
          <w:tab w:val="left" w:pos="1134"/>
        </w:tabs>
        <w:spacing w:after="0" w:line="240" w:lineRule="auto"/>
        <w:ind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b/>
          <w:bCs/>
          <w:color w:val="1B1C1D"/>
          <w:sz w:val="28"/>
          <w:szCs w:val="28"/>
          <w:lang w:val="kk-KZ"/>
        </w:rPr>
        <w:t>Қойылатын талаптар</w:t>
      </w:r>
      <w:r>
        <w:rPr>
          <w:rFonts w:ascii="Times New Roman" w:eastAsia="Times New Roman" w:hAnsi="Times New Roman" w:cs="Times New Roman"/>
          <w:b/>
          <w:bCs/>
          <w:color w:val="1B1C1D"/>
          <w:sz w:val="28"/>
          <w:szCs w:val="28"/>
        </w:rPr>
        <w:t>:</w:t>
      </w:r>
    </w:p>
    <w:p w:rsidR="003813F9" w:rsidRDefault="00161311" w:rsidP="005D4543">
      <w:pPr>
        <w:numPr>
          <w:ilvl w:val="0"/>
          <w:numId w:val="27"/>
        </w:numPr>
        <w:tabs>
          <w:tab w:val="left" w:pos="720"/>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Iris деректер жинағынан мәліметтерді жүктеп, оларды алдын ала өңдеңіз (скейлинг, мәmissing мәндермен жұмыс жасау).</w:t>
      </w:r>
    </w:p>
    <w:p w:rsidR="003813F9" w:rsidRDefault="00161311" w:rsidP="005D4543">
      <w:pPr>
        <w:numPr>
          <w:ilvl w:val="0"/>
          <w:numId w:val="27"/>
        </w:numPr>
        <w:tabs>
          <w:tab w:val="left" w:pos="720"/>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Pipeline және ColumnTransformer көмегімен деректерді өңдеу және классификация жасау үшін оқыту конвейерін құрыңыз.</w:t>
      </w:r>
    </w:p>
    <w:p w:rsidR="003813F9" w:rsidRDefault="00161311" w:rsidP="005D4543">
      <w:pPr>
        <w:numPr>
          <w:ilvl w:val="0"/>
          <w:numId w:val="27"/>
        </w:numPr>
        <w:tabs>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KNN классификаторын қолдану арқылы нәтиже алыңыз.</w:t>
      </w:r>
    </w:p>
    <w:p w:rsidR="003813F9" w:rsidRDefault="003813F9">
      <w:pPr>
        <w:tabs>
          <w:tab w:val="left" w:pos="1134"/>
        </w:tabs>
        <w:spacing w:after="0" w:line="240" w:lineRule="auto"/>
        <w:ind w:firstLine="709"/>
        <w:jc w:val="both"/>
        <w:rPr>
          <w:rFonts w:ascii="Times New Roman" w:eastAsia="Times New Roman" w:hAnsi="Times New Roman" w:cs="Times New Roman"/>
          <w:color w:val="1B1C1D"/>
          <w:sz w:val="28"/>
          <w:szCs w:val="28"/>
        </w:rPr>
      </w:pPr>
    </w:p>
    <w:p w:rsidR="003813F9" w:rsidRDefault="00161311">
      <w:pPr>
        <w:tabs>
          <w:tab w:val="left" w:pos="1134"/>
        </w:tabs>
        <w:spacing w:after="0" w:line="240" w:lineRule="auto"/>
        <w:ind w:firstLine="709"/>
        <w:jc w:val="both"/>
        <w:rPr>
          <w:rFonts w:ascii="Times New Roman" w:eastAsia="Times New Roman" w:hAnsi="Times New Roman" w:cs="Times New Roman"/>
          <w:b/>
          <w:bCs/>
          <w:color w:val="1B1C1D"/>
          <w:sz w:val="28"/>
          <w:szCs w:val="28"/>
        </w:rPr>
      </w:pPr>
      <w:r>
        <w:rPr>
          <w:rFonts w:ascii="Times New Roman" w:eastAsia="Times New Roman" w:hAnsi="Times New Roman" w:cs="Times New Roman"/>
          <w:b/>
          <w:bCs/>
          <w:color w:val="1B1C1D"/>
          <w:sz w:val="28"/>
          <w:szCs w:val="28"/>
        </w:rPr>
        <w:t>Тапсырма 2. Текст деректеріне арналған конвейер құру</w:t>
      </w:r>
    </w:p>
    <w:p w:rsidR="003813F9" w:rsidRDefault="00161311">
      <w:pPr>
        <w:tabs>
          <w:tab w:val="left" w:pos="1134"/>
        </w:tabs>
        <w:spacing w:after="0" w:line="240" w:lineRule="auto"/>
        <w:ind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b/>
          <w:bCs/>
          <w:color w:val="1B1C1D"/>
          <w:sz w:val="28"/>
          <w:szCs w:val="28"/>
          <w:lang w:val="kk-KZ"/>
        </w:rPr>
        <w:t>Қойылатын талаптар</w:t>
      </w:r>
      <w:r>
        <w:rPr>
          <w:rFonts w:ascii="Times New Roman" w:eastAsia="Times New Roman" w:hAnsi="Times New Roman" w:cs="Times New Roman"/>
          <w:b/>
          <w:bCs/>
          <w:color w:val="1B1C1D"/>
          <w:sz w:val="28"/>
          <w:szCs w:val="28"/>
        </w:rPr>
        <w:t>:</w:t>
      </w:r>
    </w:p>
    <w:p w:rsidR="003813F9" w:rsidRDefault="00161311" w:rsidP="005D4543">
      <w:pPr>
        <w:numPr>
          <w:ilvl w:val="0"/>
          <w:numId w:val="28"/>
        </w:numPr>
        <w:tabs>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CountVectorizer мен TfidfTransformer әдістерін қолданып текст деректерін векторизациялау.</w:t>
      </w:r>
    </w:p>
    <w:p w:rsidR="003813F9" w:rsidRDefault="00161311" w:rsidP="005D4543">
      <w:pPr>
        <w:numPr>
          <w:ilvl w:val="0"/>
          <w:numId w:val="28"/>
        </w:numPr>
        <w:tabs>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Pipeline қолдана отырып, логистикалық регрессия моделі үшін конвейер құрыңыз.</w:t>
      </w:r>
    </w:p>
    <w:p w:rsidR="003813F9" w:rsidRDefault="00161311" w:rsidP="005D4543">
      <w:pPr>
        <w:numPr>
          <w:ilvl w:val="0"/>
          <w:numId w:val="28"/>
        </w:numPr>
        <w:tabs>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Текст деректерінің классификациясын орындап, нәтижені бағалаңыз.</w:t>
      </w:r>
    </w:p>
    <w:p w:rsidR="003813F9" w:rsidRDefault="00161311">
      <w:pPr>
        <w:tabs>
          <w:tab w:val="left" w:pos="1134"/>
        </w:tabs>
        <w:spacing w:after="0" w:line="240" w:lineRule="auto"/>
        <w:ind w:firstLine="709"/>
        <w:jc w:val="both"/>
        <w:rPr>
          <w:rFonts w:ascii="Times New Roman" w:eastAsia="Times New Roman" w:hAnsi="Times New Roman" w:cs="Times New Roman"/>
          <w:b/>
          <w:bCs/>
          <w:color w:val="1B1C1D"/>
          <w:sz w:val="28"/>
          <w:szCs w:val="28"/>
        </w:rPr>
      </w:pPr>
      <w:r>
        <w:rPr>
          <w:rFonts w:ascii="Times New Roman" w:eastAsia="Times New Roman" w:hAnsi="Times New Roman" w:cs="Times New Roman"/>
          <w:b/>
          <w:bCs/>
          <w:color w:val="1B1C1D"/>
          <w:sz w:val="28"/>
          <w:szCs w:val="28"/>
        </w:rPr>
        <w:t>Тапсырма 3. Модельді бағалау үшін кросс-валидация конвейерін құру</w:t>
      </w:r>
    </w:p>
    <w:p w:rsidR="003813F9" w:rsidRDefault="00161311">
      <w:pPr>
        <w:pStyle w:val="af"/>
        <w:tabs>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b/>
          <w:bCs/>
          <w:color w:val="1B1C1D"/>
          <w:sz w:val="28"/>
          <w:szCs w:val="28"/>
          <w:lang w:val="kk-KZ"/>
        </w:rPr>
        <w:t>Қойылатын талаптар</w:t>
      </w:r>
      <w:r>
        <w:rPr>
          <w:rFonts w:ascii="Times New Roman" w:eastAsia="Times New Roman" w:hAnsi="Times New Roman" w:cs="Times New Roman"/>
          <w:b/>
          <w:bCs/>
          <w:color w:val="1B1C1D"/>
          <w:sz w:val="28"/>
          <w:szCs w:val="28"/>
        </w:rPr>
        <w:t>:</w:t>
      </w:r>
    </w:p>
    <w:p w:rsidR="003813F9" w:rsidRDefault="00161311" w:rsidP="005D4543">
      <w:pPr>
        <w:numPr>
          <w:ilvl w:val="0"/>
          <w:numId w:val="29"/>
        </w:numPr>
        <w:tabs>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Iris деректер жиынында әртүрлі классификация алгоритмдерін (мысалы, KNN, Logistic Regression) қолдану үшін оқыту конвейерін құрыңыз.</w:t>
      </w:r>
    </w:p>
    <w:p w:rsidR="003813F9" w:rsidRDefault="00161311" w:rsidP="005D4543">
      <w:pPr>
        <w:numPr>
          <w:ilvl w:val="0"/>
          <w:numId w:val="29"/>
        </w:numPr>
        <w:tabs>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lastRenderedPageBreak/>
        <w:t>Әр алгоритм үшін кросс-валидацияны қолданып, ең жақсы модельді таңдаңыз.</w:t>
      </w:r>
    </w:p>
    <w:p w:rsidR="003813F9" w:rsidRDefault="00161311" w:rsidP="005D4543">
      <w:pPr>
        <w:numPr>
          <w:ilvl w:val="0"/>
          <w:numId w:val="29"/>
        </w:numPr>
        <w:tabs>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Нәтижелерді салыстырыңыз.</w:t>
      </w:r>
    </w:p>
    <w:p w:rsidR="003813F9" w:rsidRDefault="00161311">
      <w:pPr>
        <w:tabs>
          <w:tab w:val="left" w:pos="1134"/>
        </w:tabs>
        <w:spacing w:after="0" w:line="240" w:lineRule="auto"/>
        <w:ind w:firstLine="709"/>
        <w:jc w:val="both"/>
        <w:rPr>
          <w:rFonts w:ascii="Times New Roman" w:eastAsia="Times New Roman" w:hAnsi="Times New Roman" w:cs="Times New Roman"/>
          <w:b/>
          <w:bCs/>
          <w:color w:val="1B1C1D"/>
          <w:sz w:val="28"/>
          <w:szCs w:val="28"/>
        </w:rPr>
      </w:pPr>
      <w:r>
        <w:rPr>
          <w:rFonts w:ascii="Times New Roman" w:eastAsia="Times New Roman" w:hAnsi="Times New Roman" w:cs="Times New Roman"/>
          <w:b/>
          <w:bCs/>
          <w:color w:val="1B1C1D"/>
          <w:sz w:val="28"/>
          <w:szCs w:val="28"/>
        </w:rPr>
        <w:t>Бақылау сұрақтары</w:t>
      </w:r>
    </w:p>
    <w:p w:rsidR="003813F9" w:rsidRDefault="00161311" w:rsidP="005D4543">
      <w:pPr>
        <w:numPr>
          <w:ilvl w:val="0"/>
          <w:numId w:val="30"/>
        </w:numPr>
        <w:tabs>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Оқыту конвейері дегеніміз не және оның негізгі компоненттері қандай?</w:t>
      </w:r>
    </w:p>
    <w:p w:rsidR="003813F9" w:rsidRDefault="00161311" w:rsidP="005D4543">
      <w:pPr>
        <w:numPr>
          <w:ilvl w:val="0"/>
          <w:numId w:val="30"/>
        </w:numPr>
        <w:tabs>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Pipeline мен ColumnTransformer арасындағы айырмашылықтар қандай?</w:t>
      </w:r>
    </w:p>
    <w:p w:rsidR="003813F9" w:rsidRDefault="00161311" w:rsidP="005D4543">
      <w:pPr>
        <w:numPr>
          <w:ilvl w:val="0"/>
          <w:numId w:val="30"/>
        </w:numPr>
        <w:tabs>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Оқыту конвейерін құру барысында деректерді масштабтау кезеңі қандай маңызға ие?</w:t>
      </w:r>
    </w:p>
    <w:p w:rsidR="003813F9" w:rsidRDefault="00161311" w:rsidP="005D4543">
      <w:pPr>
        <w:numPr>
          <w:ilvl w:val="0"/>
          <w:numId w:val="30"/>
        </w:numPr>
        <w:tabs>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cross_val_score функциясы не үшін қолданылады, және ол оқыту конвейерінің тиімділігін бағалауда қандай рөл атқарады?</w:t>
      </w:r>
    </w:p>
    <w:p w:rsidR="003813F9" w:rsidRDefault="00161311" w:rsidP="005D4543">
      <w:pPr>
        <w:numPr>
          <w:ilvl w:val="0"/>
          <w:numId w:val="30"/>
        </w:numPr>
        <w:tabs>
          <w:tab w:val="left" w:pos="1134"/>
        </w:tabs>
        <w:spacing w:after="0" w:line="240" w:lineRule="auto"/>
        <w:ind w:left="0" w:firstLine="709"/>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Оқыту конвейерін құру кезінде бірнеше классификация алгоритмдерін қолданудың артықшылықтары мен кемшіліктері қандай?</w:t>
      </w:r>
    </w:p>
    <w:p w:rsidR="00F1163B" w:rsidRDefault="00F1163B" w:rsidP="00846F44">
      <w:pPr>
        <w:spacing w:after="0" w:line="240" w:lineRule="auto"/>
        <w:ind w:firstLine="720"/>
        <w:jc w:val="both"/>
        <w:rPr>
          <w:rFonts w:ascii="Times New Roman" w:hAnsi="Times New Roman" w:cs="Times New Roman"/>
          <w:b/>
          <w:bCs/>
          <w:sz w:val="28"/>
          <w:szCs w:val="28"/>
        </w:rPr>
      </w:pPr>
    </w:p>
    <w:p w:rsidR="003813F9" w:rsidRDefault="00161311" w:rsidP="00846F44">
      <w:pPr>
        <w:spacing w:after="0" w:line="240" w:lineRule="auto"/>
        <w:ind w:firstLine="720"/>
        <w:jc w:val="both"/>
        <w:rPr>
          <w:rFonts w:ascii="Times New Roman" w:hAnsi="Times New Roman" w:cs="Times New Roman"/>
          <w:b/>
          <w:bCs/>
          <w:sz w:val="28"/>
          <w:szCs w:val="28"/>
          <w:lang w:val="kk-KZ"/>
        </w:rPr>
      </w:pPr>
      <w:r>
        <w:rPr>
          <w:rFonts w:ascii="Times New Roman" w:hAnsi="Times New Roman" w:cs="Times New Roman"/>
          <w:b/>
          <w:bCs/>
          <w:sz w:val="28"/>
          <w:szCs w:val="28"/>
        </w:rPr>
        <w:t>Зертханалық</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жұмыс</w:t>
      </w:r>
      <w:r>
        <w:rPr>
          <w:rFonts w:ascii="Times New Roman" w:hAnsi="Times New Roman" w:cs="Times New Roman"/>
          <w:b/>
          <w:bCs/>
          <w:spacing w:val="-4"/>
          <w:sz w:val="28"/>
          <w:szCs w:val="28"/>
        </w:rPr>
        <w:t xml:space="preserve"> 9</w:t>
      </w:r>
      <w:r>
        <w:rPr>
          <w:rFonts w:ascii="Times New Roman" w:hAnsi="Times New Roman" w:cs="Times New Roman"/>
          <w:b/>
          <w:bCs/>
          <w:sz w:val="28"/>
          <w:szCs w:val="28"/>
        </w:rPr>
        <w:t>.</w:t>
      </w:r>
      <w:r>
        <w:rPr>
          <w:rFonts w:ascii="Times New Roman" w:hAnsi="Times New Roman" w:cs="Times New Roman"/>
          <w:spacing w:val="27"/>
          <w:sz w:val="28"/>
          <w:szCs w:val="28"/>
        </w:rPr>
        <w:t xml:space="preserve"> </w:t>
      </w:r>
      <w:r>
        <w:rPr>
          <w:rFonts w:ascii="Times New Roman" w:hAnsi="Times New Roman" w:cs="Times New Roman"/>
          <w:b/>
          <w:bCs/>
          <w:sz w:val="28"/>
          <w:szCs w:val="28"/>
        </w:rPr>
        <w:t>Логикалық программалау</w:t>
      </w:r>
    </w:p>
    <w:p w:rsidR="00F1163B" w:rsidRDefault="00F1163B" w:rsidP="00846F44">
      <w:pPr>
        <w:spacing w:after="0" w:line="240" w:lineRule="auto"/>
        <w:ind w:firstLine="720"/>
        <w:jc w:val="both"/>
        <w:rPr>
          <w:rFonts w:ascii="Times New Roman" w:hAnsi="Times New Roman" w:cs="Times New Roman"/>
          <w:sz w:val="28"/>
          <w:szCs w:val="28"/>
          <w:lang w:val="kk-KZ"/>
        </w:rPr>
      </w:pPr>
    </w:p>
    <w:p w:rsidR="003813F9" w:rsidRDefault="00F1163B" w:rsidP="00846F44">
      <w:pPr>
        <w:spacing w:after="0" w:line="240" w:lineRule="auto"/>
        <w:ind w:firstLine="720"/>
        <w:jc w:val="both"/>
        <w:rPr>
          <w:rFonts w:ascii="Times New Roman" w:hAnsi="Times New Roman" w:cs="Times New Roman"/>
          <w:sz w:val="28"/>
          <w:szCs w:val="28"/>
          <w:lang w:val="kk-KZ"/>
        </w:rPr>
      </w:pPr>
      <w:r w:rsidRPr="00F1163B">
        <w:rPr>
          <w:rFonts w:ascii="Times New Roman" w:hAnsi="Times New Roman" w:cs="Times New Roman"/>
          <w:b/>
          <w:sz w:val="28"/>
          <w:szCs w:val="28"/>
          <w:lang w:val="kk-KZ"/>
        </w:rPr>
        <w:t>З</w:t>
      </w:r>
      <w:r w:rsidR="00161311" w:rsidRPr="00F1163B">
        <w:rPr>
          <w:rFonts w:ascii="Times New Roman" w:hAnsi="Times New Roman" w:cs="Times New Roman"/>
          <w:b/>
          <w:sz w:val="28"/>
          <w:szCs w:val="28"/>
          <w:lang w:val="kk-KZ"/>
        </w:rPr>
        <w:t>ертханалық жұмыс мақсаты</w:t>
      </w:r>
      <w:r w:rsidR="00161311">
        <w:rPr>
          <w:rFonts w:ascii="Times New Roman" w:hAnsi="Times New Roman" w:cs="Times New Roman"/>
          <w:sz w:val="28"/>
          <w:szCs w:val="28"/>
          <w:lang w:val="kk-KZ"/>
        </w:rPr>
        <w:t xml:space="preserve"> логикалық программалау әдістерін қолдана отырып программалар жазуды үйрену. Әртүрлі программалау парадигмаларын талқылап, математикалық логиканың теориясы мен аппаратын қолдана отырып программалар жасауды көрсетеміз. Логикалық программалау конструкцияларын және осы саладағы мәселелерді шешу жолдарын қарастырамыз, сонымен қатар Python тілінде бірқатар есептерді шешуші программалар жазамыз.</w:t>
      </w:r>
    </w:p>
    <w:p w:rsidR="003813F9" w:rsidRDefault="0016131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Жұмыс соңында келесі тақырыптарды меңгересіз:</w:t>
      </w:r>
    </w:p>
    <w:p w:rsidR="003813F9" w:rsidRDefault="00161311" w:rsidP="005D4543">
      <w:pPr>
        <w:numPr>
          <w:ilvl w:val="0"/>
          <w:numId w:val="31"/>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логикалық программалау дегеніміз не;</w:t>
      </w:r>
    </w:p>
    <w:p w:rsidR="003813F9" w:rsidRDefault="00161311" w:rsidP="005D4543">
      <w:pPr>
        <w:numPr>
          <w:ilvl w:val="0"/>
          <w:numId w:val="31"/>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логикалық программалау конструкциялары;</w:t>
      </w:r>
    </w:p>
    <w:p w:rsidR="003813F9" w:rsidRDefault="00161311" w:rsidP="005D4543">
      <w:pPr>
        <w:numPr>
          <w:ilvl w:val="0"/>
          <w:numId w:val="31"/>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логикалық программалау көмегімен есептерді шешу;</w:t>
      </w:r>
    </w:p>
    <w:p w:rsidR="003813F9" w:rsidRDefault="00161311" w:rsidP="005D4543">
      <w:pPr>
        <w:numPr>
          <w:ilvl w:val="0"/>
          <w:numId w:val="31"/>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Python пакеттерін орнату;</w:t>
      </w:r>
    </w:p>
    <w:p w:rsidR="003813F9" w:rsidRDefault="00161311" w:rsidP="005D4543">
      <w:pPr>
        <w:numPr>
          <w:ilvl w:val="0"/>
          <w:numId w:val="31"/>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математикалық өрнектерді салыстыру;</w:t>
      </w:r>
    </w:p>
    <w:p w:rsidR="003813F9" w:rsidRDefault="00161311" w:rsidP="005D4543">
      <w:pPr>
        <w:numPr>
          <w:ilvl w:val="0"/>
          <w:numId w:val="31"/>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жай сандарды тексеру;</w:t>
      </w:r>
    </w:p>
    <w:p w:rsidR="003813F9" w:rsidRDefault="00161311" w:rsidP="005D4543">
      <w:pPr>
        <w:numPr>
          <w:ilvl w:val="0"/>
          <w:numId w:val="31"/>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генеалогиялық ағаштарды талдау;</w:t>
      </w:r>
    </w:p>
    <w:p w:rsidR="003813F9" w:rsidRDefault="00161311" w:rsidP="005D4543">
      <w:pPr>
        <w:numPr>
          <w:ilvl w:val="0"/>
          <w:numId w:val="31"/>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географиялық деректерді талдау;</w:t>
      </w:r>
    </w:p>
    <w:p w:rsidR="003813F9" w:rsidRDefault="00161311" w:rsidP="005D4543">
      <w:pPr>
        <w:numPr>
          <w:ilvl w:val="0"/>
          <w:numId w:val="31"/>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басқатырғыштарды шешуші жасау.</w:t>
      </w:r>
    </w:p>
    <w:p w:rsidR="003813F9" w:rsidRDefault="00161311">
      <w:pPr>
        <w:tabs>
          <w:tab w:val="left" w:pos="993"/>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Тапсырма 1. Пифагор теоремасы</w:t>
      </w:r>
    </w:p>
    <w:p w:rsidR="003813F9" w:rsidRDefault="00161311">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Қойылатын талаптар:</w:t>
      </w:r>
    </w:p>
    <w:p w:rsidR="003813F9" w:rsidRDefault="00161311" w:rsidP="005D4543">
      <w:pPr>
        <w:numPr>
          <w:ilvl w:val="0"/>
          <w:numId w:val="3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Пифагор теоремасына негізделген қарапайым логикалық сұрау құрыңыз.</w:t>
      </w:r>
    </w:p>
    <w:p w:rsidR="003813F9" w:rsidRDefault="00161311" w:rsidP="005D4543">
      <w:pPr>
        <w:numPr>
          <w:ilvl w:val="0"/>
          <w:numId w:val="3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a^2 + b^2 = c^2 формуласын пайдалана отырып, белгілі бір гипотенузаның ұзындығына сәйкес катеттердің ұзындықтарын табыңыз.</w:t>
      </w:r>
    </w:p>
    <w:p w:rsidR="003813F9" w:rsidRDefault="00161311" w:rsidP="005D4543">
      <w:pPr>
        <w:numPr>
          <w:ilvl w:val="0"/>
          <w:numId w:val="3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Python-да sympy кітапханасын қолдана отырып, бұл есепті шешіңіз.</w:t>
      </w:r>
    </w:p>
    <w:p w:rsidR="003813F9" w:rsidRDefault="00161311">
      <w:pPr>
        <w:tabs>
          <w:tab w:val="left" w:pos="993"/>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Тапсырма 2. Қарапайым логикалық ережелерді құру</w:t>
      </w:r>
    </w:p>
    <w:p w:rsidR="003813F9" w:rsidRDefault="00161311">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Қойылатын талаптар:</w:t>
      </w:r>
    </w:p>
    <w:p w:rsidR="003813F9" w:rsidRDefault="00161311" w:rsidP="005D4543">
      <w:pPr>
        <w:numPr>
          <w:ilvl w:val="0"/>
          <w:numId w:val="3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Логикалық ережелерді пайдаланып, адамдардың әлеуметтік байланыстарын моделдеу.</w:t>
      </w:r>
      <w:r>
        <w:rPr>
          <w:rFonts w:ascii="Times New Roman" w:hAnsi="Times New Roman" w:cs="Times New Roman"/>
          <w:sz w:val="28"/>
          <w:szCs w:val="28"/>
        </w:rPr>
        <w:br/>
        <w:t>Мысалы, егер А адам Б адамды жақсы көрсе, ал Б адам С адамды жақсы көрсе, онда А адам С адамды жақсы көреді деп тұжырымдай аласыз.</w:t>
      </w:r>
    </w:p>
    <w:p w:rsidR="003813F9" w:rsidRDefault="00161311" w:rsidP="005D4543">
      <w:pPr>
        <w:numPr>
          <w:ilvl w:val="0"/>
          <w:numId w:val="3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sympy.logic кітапханасын пайдалана отырып, бұл логикалық ережені орындаңыз.</w:t>
      </w:r>
    </w:p>
    <w:p w:rsidR="003813F9" w:rsidRDefault="00161311">
      <w:pPr>
        <w:tabs>
          <w:tab w:val="left" w:pos="993"/>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Тапсырма 3. Логикалық сұраулар арқылы отбасылық қатынастарды модельдеу</w:t>
      </w:r>
    </w:p>
    <w:p w:rsidR="003813F9" w:rsidRDefault="00161311">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Қойылатын талаптар:</w:t>
      </w:r>
    </w:p>
    <w:p w:rsidR="003813F9" w:rsidRDefault="00161311" w:rsidP="005D4543">
      <w:pPr>
        <w:numPr>
          <w:ilvl w:val="0"/>
          <w:numId w:val="3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Отбасылық қатынастарды моделдеу үшін логикалық сұрауларды пайдаланыңыз. Мысалы, егер бір адам екінші адамнан үлкен болса, онда олар аға мен әпке немесе ағай мен әпке қатынасына ие болады.</w:t>
      </w:r>
    </w:p>
    <w:p w:rsidR="003813F9" w:rsidRDefault="00161311" w:rsidP="005D4543">
      <w:pPr>
        <w:numPr>
          <w:ilvl w:val="0"/>
          <w:numId w:val="3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pyDatalog немесе sympy.logic кітапханасын қолдана отырып, логикалық сұрауды орындаңыз.</w:t>
      </w:r>
    </w:p>
    <w:p w:rsidR="003813F9" w:rsidRDefault="00161311">
      <w:pPr>
        <w:tabs>
          <w:tab w:val="left" w:pos="993"/>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Бақылау сұрақтары</w:t>
      </w:r>
    </w:p>
    <w:p w:rsidR="003813F9" w:rsidRDefault="00161311" w:rsidP="005D4543">
      <w:pPr>
        <w:numPr>
          <w:ilvl w:val="0"/>
          <w:numId w:val="3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Логикалық программалаудың негізгі принциптері қандай және оларды қандай есептерді шешу үшін қолдануға болады?</w:t>
      </w:r>
    </w:p>
    <w:p w:rsidR="003813F9" w:rsidRDefault="00161311" w:rsidP="005D4543">
      <w:pPr>
        <w:numPr>
          <w:ilvl w:val="0"/>
          <w:numId w:val="3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Программалау тілдерінде логикалық операторлар қандай рөл атқарады? Мысалы, AND, OR, NOT операторларының қолданылуын түсіндіріңіз.</w:t>
      </w:r>
    </w:p>
    <w:p w:rsidR="003813F9" w:rsidRDefault="00161311" w:rsidP="005D4543">
      <w:pPr>
        <w:numPr>
          <w:ilvl w:val="0"/>
          <w:numId w:val="3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Prolog тілінде базалық фактілер мен ережелерді қалай анықтауға болады? Мысалы, адамның туыстық қатынастарын қалай көрсетуге болады?</w:t>
      </w:r>
    </w:p>
    <w:p w:rsidR="003813F9" w:rsidRDefault="00161311" w:rsidP="005D4543">
      <w:pPr>
        <w:numPr>
          <w:ilvl w:val="0"/>
          <w:numId w:val="3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Python тілінде логикалық программалауды жүзеге асыру үшін қандай кітапханалар қолданылады? sympy.logic және pyDatalog кітапханаларының айырмашылықтары қандай?</w:t>
      </w:r>
    </w:p>
    <w:p w:rsidR="003813F9" w:rsidRDefault="00161311" w:rsidP="005D4543">
      <w:pPr>
        <w:numPr>
          <w:ilvl w:val="0"/>
          <w:numId w:val="3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Логикалық сұрауларды жазу кезінде қандай қателіктерден аулақ болу керек және олардың шешімдері қандай?</w:t>
      </w:r>
    </w:p>
    <w:p w:rsidR="0025577B" w:rsidRDefault="0025577B" w:rsidP="0025577B">
      <w:pPr>
        <w:tabs>
          <w:tab w:val="left" w:pos="993"/>
        </w:tabs>
        <w:spacing w:after="0" w:line="240" w:lineRule="auto"/>
        <w:ind w:firstLine="720"/>
        <w:jc w:val="both"/>
        <w:rPr>
          <w:rFonts w:ascii="Times New Roman" w:hAnsi="Times New Roman" w:cs="Times New Roman"/>
          <w:b/>
          <w:bCs/>
          <w:sz w:val="28"/>
          <w:szCs w:val="28"/>
        </w:rPr>
      </w:pPr>
    </w:p>
    <w:p w:rsidR="003813F9" w:rsidRDefault="00161311">
      <w:pPr>
        <w:tabs>
          <w:tab w:val="left" w:pos="993"/>
        </w:tabs>
        <w:spacing w:line="240" w:lineRule="auto"/>
        <w:ind w:firstLine="720"/>
        <w:jc w:val="both"/>
        <w:rPr>
          <w:rFonts w:ascii="Times New Roman" w:eastAsia="Times New Roman" w:hAnsi="Times New Roman" w:cs="Times New Roman"/>
          <w:b/>
          <w:sz w:val="28"/>
          <w:szCs w:val="28"/>
        </w:rPr>
      </w:pPr>
      <w:r>
        <w:rPr>
          <w:rFonts w:ascii="Times New Roman" w:hAnsi="Times New Roman" w:cs="Times New Roman"/>
          <w:b/>
          <w:bCs/>
          <w:sz w:val="28"/>
          <w:szCs w:val="28"/>
        </w:rPr>
        <w:t>Зертханалық</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жұмыс</w:t>
      </w:r>
      <w:r>
        <w:rPr>
          <w:rFonts w:ascii="Times New Roman" w:hAnsi="Times New Roman" w:cs="Times New Roman"/>
          <w:b/>
          <w:bCs/>
          <w:spacing w:val="-4"/>
          <w:sz w:val="28"/>
          <w:szCs w:val="28"/>
        </w:rPr>
        <w:t xml:space="preserve"> 10-11</w:t>
      </w:r>
      <w:r>
        <w:rPr>
          <w:rFonts w:ascii="Times New Roman" w:hAnsi="Times New Roman" w:cs="Times New Roman"/>
          <w:b/>
          <w:bCs/>
          <w:sz w:val="28"/>
          <w:szCs w:val="28"/>
        </w:rPr>
        <w:t>.</w:t>
      </w:r>
      <w:r>
        <w:rPr>
          <w:rFonts w:ascii="Times New Roman" w:hAnsi="Times New Roman" w:cs="Times New Roman"/>
          <w:spacing w:val="27"/>
          <w:sz w:val="28"/>
          <w:szCs w:val="28"/>
        </w:rPr>
        <w:t xml:space="preserve"> </w:t>
      </w:r>
      <w:r>
        <w:rPr>
          <w:rFonts w:ascii="Times New Roman" w:eastAsia="Times New Roman" w:hAnsi="Times New Roman" w:cs="Times New Roman"/>
          <w:b/>
          <w:sz w:val="28"/>
          <w:szCs w:val="28"/>
        </w:rPr>
        <w:t>Эвристикалық іздеу әдістері</w:t>
      </w:r>
    </w:p>
    <w:p w:rsidR="003813F9" w:rsidRDefault="00161311" w:rsidP="0025577B">
      <w:pPr>
        <w:tabs>
          <w:tab w:val="left" w:pos="993"/>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ж</w:t>
      </w:r>
      <w:r>
        <w:rPr>
          <w:rFonts w:ascii="Times New Roman" w:eastAsia="Times New Roman" w:hAnsi="Times New Roman" w:cs="Times New Roman"/>
          <w:sz w:val="28"/>
          <w:szCs w:val="28"/>
          <w:lang w:val="kk-KZ"/>
        </w:rPr>
        <w:t>ұмыс</w:t>
      </w:r>
      <w:r>
        <w:rPr>
          <w:rFonts w:ascii="Times New Roman" w:eastAsia="Times New Roman" w:hAnsi="Times New Roman" w:cs="Times New Roman"/>
          <w:sz w:val="28"/>
          <w:szCs w:val="28"/>
        </w:rPr>
        <w:t xml:space="preserve"> эвристикалық іздеу әдістеріне арналған. Бұл әдістердің мақсаты – шешімдер кеңістігіндегі іздеу барысында нұсқаларды қарастыру көлемін азайту. Мұндай іздеу эвристикаларды пайдалана отырып жүргізіледі, олар іздеу алгоритмін басқарады. Эвристикалар алгоритмге шешім табу процесін жылдамдатуға мүмкіндік береді, әйтпесе бұл көп уақыт алатын еді.</w:t>
      </w:r>
    </w:p>
    <w:p w:rsidR="003813F9" w:rsidRDefault="00161311" w:rsidP="0025577B">
      <w:pPr>
        <w:tabs>
          <w:tab w:val="left" w:pos="993"/>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 тарауда сіз келесі тақырыптармен танысасыз:</w:t>
      </w:r>
    </w:p>
    <w:p w:rsidR="003813F9" w:rsidRDefault="00161311" w:rsidP="0025577B">
      <w:pPr>
        <w:pStyle w:val="af"/>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эвристикалық іздеу дегеніміз не;</w:t>
      </w:r>
    </w:p>
    <w:p w:rsidR="003813F9" w:rsidRDefault="00161311" w:rsidP="005D4543">
      <w:pPr>
        <w:pStyle w:val="af"/>
        <w:numPr>
          <w:ilvl w:val="0"/>
          <w:numId w:val="38"/>
        </w:numPr>
        <w:tabs>
          <w:tab w:val="left" w:pos="993"/>
        </w:tabs>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ақпаратсыз (uninformed) және ақпаратты (informed) іздеу түрлері;</w:t>
      </w:r>
    </w:p>
    <w:p w:rsidR="003813F9" w:rsidRDefault="00161311" w:rsidP="005D4543">
      <w:pPr>
        <w:pStyle w:val="af"/>
        <w:numPr>
          <w:ilvl w:val="0"/>
          <w:numId w:val="38"/>
        </w:numPr>
        <w:tabs>
          <w:tab w:val="left" w:pos="993"/>
        </w:tabs>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шектеулері бар тапсырмалар;</w:t>
      </w:r>
    </w:p>
    <w:p w:rsidR="003813F9" w:rsidRDefault="00161311" w:rsidP="005D4543">
      <w:pPr>
        <w:pStyle w:val="af"/>
        <w:numPr>
          <w:ilvl w:val="0"/>
          <w:numId w:val="38"/>
        </w:numPr>
        <w:tabs>
          <w:tab w:val="left" w:pos="993"/>
        </w:tabs>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жергілікті іздеу әдістері;</w:t>
      </w:r>
    </w:p>
    <w:p w:rsidR="003813F9" w:rsidRDefault="00161311" w:rsidP="005D4543">
      <w:pPr>
        <w:pStyle w:val="af"/>
        <w:numPr>
          <w:ilvl w:val="0"/>
          <w:numId w:val="38"/>
        </w:numPr>
        <w:tabs>
          <w:tab w:val="left" w:pos="993"/>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еліктеме</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суыту</w:t>
      </w:r>
      <w:r>
        <w:rPr>
          <w:rFonts w:ascii="Times New Roman" w:eastAsia="Times New Roman" w:hAnsi="Times New Roman" w:cs="Times New Roman"/>
          <w:sz w:val="28"/>
          <w:szCs w:val="28"/>
          <w:lang w:val="en-US"/>
        </w:rPr>
        <w:t xml:space="preserve"> (simulated annealing) </w:t>
      </w:r>
      <w:r>
        <w:rPr>
          <w:rFonts w:ascii="Times New Roman" w:eastAsia="Times New Roman" w:hAnsi="Times New Roman" w:cs="Times New Roman"/>
          <w:sz w:val="28"/>
          <w:szCs w:val="28"/>
        </w:rPr>
        <w:t>алгоритмі</w:t>
      </w:r>
      <w:r>
        <w:rPr>
          <w:rFonts w:ascii="Times New Roman" w:eastAsia="Times New Roman" w:hAnsi="Times New Roman" w:cs="Times New Roman"/>
          <w:sz w:val="28"/>
          <w:szCs w:val="28"/>
          <w:lang w:val="en-US"/>
        </w:rPr>
        <w:t>;</w:t>
      </w:r>
    </w:p>
    <w:p w:rsidR="003813F9" w:rsidRDefault="00161311" w:rsidP="005D4543">
      <w:pPr>
        <w:pStyle w:val="af"/>
        <w:numPr>
          <w:ilvl w:val="0"/>
          <w:numId w:val="38"/>
        </w:numPr>
        <w:tabs>
          <w:tab w:val="left" w:pos="993"/>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ашкөздік</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іздеу</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арқылы</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жол</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құру</w:t>
      </w:r>
      <w:r>
        <w:rPr>
          <w:rFonts w:ascii="Times New Roman" w:eastAsia="Times New Roman" w:hAnsi="Times New Roman" w:cs="Times New Roman"/>
          <w:sz w:val="28"/>
          <w:szCs w:val="28"/>
          <w:lang w:val="en-US"/>
        </w:rPr>
        <w:t>;</w:t>
      </w:r>
    </w:p>
    <w:p w:rsidR="003813F9" w:rsidRDefault="00161311" w:rsidP="005D4543">
      <w:pPr>
        <w:pStyle w:val="af"/>
        <w:numPr>
          <w:ilvl w:val="0"/>
          <w:numId w:val="38"/>
        </w:numPr>
        <w:tabs>
          <w:tab w:val="left" w:pos="993"/>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шектеулері</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бар</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тапсырманы</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шешу</w:t>
      </w:r>
      <w:r>
        <w:rPr>
          <w:rFonts w:ascii="Times New Roman" w:eastAsia="Times New Roman" w:hAnsi="Times New Roman" w:cs="Times New Roman"/>
          <w:sz w:val="28"/>
          <w:szCs w:val="28"/>
          <w:lang w:val="en-US"/>
        </w:rPr>
        <w:t>;</w:t>
      </w:r>
    </w:p>
    <w:p w:rsidR="003813F9" w:rsidRDefault="00161311" w:rsidP="005D4543">
      <w:pPr>
        <w:pStyle w:val="af"/>
        <w:numPr>
          <w:ilvl w:val="0"/>
          <w:numId w:val="38"/>
        </w:numPr>
        <w:tabs>
          <w:tab w:val="left" w:pos="993"/>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аймақтарды</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бояу</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тапсырмасын</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шешу</w:t>
      </w:r>
      <w:r>
        <w:rPr>
          <w:rFonts w:ascii="Times New Roman" w:eastAsia="Times New Roman" w:hAnsi="Times New Roman" w:cs="Times New Roman"/>
          <w:sz w:val="28"/>
          <w:szCs w:val="28"/>
          <w:lang w:val="en-US"/>
        </w:rPr>
        <w:t>;</w:t>
      </w:r>
    </w:p>
    <w:p w:rsidR="003813F9" w:rsidRDefault="00161311" w:rsidP="005D4543">
      <w:pPr>
        <w:pStyle w:val="af"/>
        <w:numPr>
          <w:ilvl w:val="0"/>
          <w:numId w:val="38"/>
        </w:numPr>
        <w:tabs>
          <w:tab w:val="left" w:pos="993"/>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“8 </w:t>
      </w:r>
      <w:r>
        <w:rPr>
          <w:rFonts w:ascii="Times New Roman" w:eastAsia="Times New Roman" w:hAnsi="Times New Roman" w:cs="Times New Roman"/>
          <w:sz w:val="28"/>
          <w:szCs w:val="28"/>
        </w:rPr>
        <w:t>ойынының</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шешімін</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іздейтін</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бағдарламаны</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жасау</w:t>
      </w:r>
      <w:r>
        <w:rPr>
          <w:rFonts w:ascii="Times New Roman" w:eastAsia="Times New Roman" w:hAnsi="Times New Roman" w:cs="Times New Roman"/>
          <w:sz w:val="28"/>
          <w:szCs w:val="28"/>
          <w:lang w:val="en-US"/>
        </w:rPr>
        <w:t>;</w:t>
      </w:r>
    </w:p>
    <w:p w:rsidR="003813F9" w:rsidRDefault="00161311" w:rsidP="00F55ED9">
      <w:pPr>
        <w:pStyle w:val="af"/>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лабиринттен</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шығу</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бағдарламасын</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жасау</w:t>
      </w:r>
      <w:r>
        <w:rPr>
          <w:rFonts w:ascii="Times New Roman" w:eastAsia="Times New Roman" w:hAnsi="Times New Roman" w:cs="Times New Roman"/>
          <w:sz w:val="28"/>
          <w:szCs w:val="28"/>
          <w:lang w:val="en-US"/>
        </w:rPr>
        <w:t>.</w:t>
      </w:r>
    </w:p>
    <w:p w:rsidR="003813F9" w:rsidRDefault="00161311" w:rsidP="00F55ED9">
      <w:pPr>
        <w:tabs>
          <w:tab w:val="left" w:pos="993"/>
        </w:tabs>
        <w:spacing w:after="0" w:line="240" w:lineRule="auto"/>
        <w:ind w:firstLine="72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Тапсырма 1. A іздеу алгоритмін іске асыру.</w:t>
      </w:r>
    </w:p>
    <w:p w:rsidR="003813F9" w:rsidRDefault="00161311" w:rsidP="00F55ED9">
      <w:pPr>
        <w:tabs>
          <w:tab w:val="left" w:pos="993"/>
        </w:tabs>
        <w:spacing w:after="0" w:line="240" w:lineRule="auto"/>
        <w:ind w:firstLine="720"/>
        <w:jc w:val="both"/>
        <w:rPr>
          <w:rFonts w:ascii="Times New Roman" w:hAnsi="Times New Roman" w:cs="Times New Roman"/>
          <w:sz w:val="28"/>
          <w:szCs w:val="28"/>
        </w:rPr>
      </w:pPr>
      <w:r>
        <w:rPr>
          <w:rFonts w:ascii="Times New Roman" w:hAnsi="Times New Roman" w:cs="Times New Roman"/>
          <w:b/>
          <w:bCs/>
          <w:sz w:val="28"/>
          <w:szCs w:val="28"/>
          <w:lang w:val="kk-KZ"/>
        </w:rPr>
        <w:t>Қойылатын талаптар</w:t>
      </w:r>
      <w:r>
        <w:rPr>
          <w:rFonts w:ascii="Times New Roman" w:hAnsi="Times New Roman" w:cs="Times New Roman"/>
          <w:b/>
          <w:bCs/>
          <w:sz w:val="28"/>
          <w:szCs w:val="28"/>
        </w:rPr>
        <w:t>:</w:t>
      </w:r>
    </w:p>
    <w:p w:rsidR="003813F9" w:rsidRDefault="00161311" w:rsidP="00F55ED9">
      <w:pPr>
        <w:numPr>
          <w:ilvl w:val="0"/>
          <w:numId w:val="39"/>
        </w:numPr>
        <w:tabs>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A* алгоритмін жүзеге асыру арқылы екі нүкте арасындағы ең қысқа жолды табыңыз.</w:t>
      </w:r>
    </w:p>
    <w:p w:rsidR="003813F9" w:rsidRDefault="00161311" w:rsidP="00F55ED9">
      <w:pPr>
        <w:numPr>
          <w:ilvl w:val="0"/>
          <w:numId w:val="39"/>
        </w:numPr>
        <w:tabs>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Әрбір нүкте үшін эвристикалық функция ретінде Манхэттен қашықтығын қолданыңыз.</w:t>
      </w:r>
    </w:p>
    <w:p w:rsidR="003813F9" w:rsidRDefault="00161311" w:rsidP="00F55ED9">
      <w:pPr>
        <w:tabs>
          <w:tab w:val="left" w:pos="993"/>
        </w:tabs>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Тапсырма 2. Қабырғалардан өтетін жолды табу (Greedy Search)</w:t>
      </w:r>
    </w:p>
    <w:p w:rsidR="003813F9" w:rsidRDefault="00161311" w:rsidP="00F55ED9">
      <w:pPr>
        <w:tabs>
          <w:tab w:val="left" w:pos="993"/>
        </w:tabs>
        <w:spacing w:after="0" w:line="240" w:lineRule="auto"/>
        <w:ind w:firstLine="720"/>
        <w:jc w:val="both"/>
        <w:rPr>
          <w:rFonts w:ascii="Times New Roman" w:hAnsi="Times New Roman" w:cs="Times New Roman"/>
          <w:sz w:val="28"/>
          <w:szCs w:val="28"/>
        </w:rPr>
      </w:pPr>
      <w:r>
        <w:rPr>
          <w:rFonts w:ascii="Times New Roman" w:hAnsi="Times New Roman" w:cs="Times New Roman"/>
          <w:b/>
          <w:bCs/>
          <w:sz w:val="28"/>
          <w:szCs w:val="28"/>
          <w:lang w:val="kk-KZ"/>
        </w:rPr>
        <w:t>Қойылатын талаптар</w:t>
      </w:r>
      <w:r>
        <w:rPr>
          <w:rFonts w:ascii="Times New Roman" w:hAnsi="Times New Roman" w:cs="Times New Roman"/>
          <w:b/>
          <w:bCs/>
          <w:sz w:val="28"/>
          <w:szCs w:val="28"/>
        </w:rPr>
        <w:t>:</w:t>
      </w:r>
    </w:p>
    <w:p w:rsidR="003813F9" w:rsidRDefault="00161311" w:rsidP="00F55ED9">
      <w:pPr>
        <w:numPr>
          <w:ilvl w:val="0"/>
          <w:numId w:val="40"/>
        </w:numPr>
        <w:tabs>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Greedy іздеу алгоритмі арқылы белгілі бір бастапқы нүктеден мақсатқа дейінгі ең қысқа жолды табыңыз.</w:t>
      </w:r>
    </w:p>
    <w:p w:rsidR="003813F9" w:rsidRDefault="00161311" w:rsidP="00F55ED9">
      <w:pPr>
        <w:numPr>
          <w:ilvl w:val="0"/>
          <w:numId w:val="40"/>
        </w:numPr>
        <w:tabs>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Эвристика ретінде Манхэттен қашықтығын қолданыңыз.</w:t>
      </w:r>
    </w:p>
    <w:p w:rsidR="003813F9" w:rsidRDefault="00161311" w:rsidP="00F55ED9">
      <w:pPr>
        <w:tabs>
          <w:tab w:val="left" w:pos="993"/>
        </w:tabs>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Тапсырма 3. Белгіленген мақсатқа дейінгі жолды табу (Best-First Search)</w:t>
      </w:r>
    </w:p>
    <w:p w:rsidR="003813F9" w:rsidRDefault="00161311" w:rsidP="00F55ED9">
      <w:pPr>
        <w:pStyle w:val="af"/>
        <w:tabs>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b/>
          <w:bCs/>
          <w:sz w:val="28"/>
          <w:szCs w:val="28"/>
          <w:lang w:val="kk-KZ"/>
        </w:rPr>
        <w:t>Қойылатын талаптар</w:t>
      </w:r>
      <w:r>
        <w:rPr>
          <w:rFonts w:ascii="Times New Roman" w:hAnsi="Times New Roman" w:cs="Times New Roman"/>
          <w:b/>
          <w:bCs/>
          <w:sz w:val="28"/>
          <w:szCs w:val="28"/>
        </w:rPr>
        <w:t>:</w:t>
      </w:r>
    </w:p>
    <w:p w:rsidR="003813F9" w:rsidRDefault="00161311" w:rsidP="00F55ED9">
      <w:pPr>
        <w:numPr>
          <w:ilvl w:val="0"/>
          <w:numId w:val="41"/>
        </w:numPr>
        <w:tabs>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Best-First Search алгоритмін пайдаланып, мақсатқа жету үшін ең қысқа жолды табыңыз.</w:t>
      </w:r>
    </w:p>
    <w:p w:rsidR="003813F9" w:rsidRDefault="00161311" w:rsidP="00F55ED9">
      <w:pPr>
        <w:numPr>
          <w:ilvl w:val="0"/>
          <w:numId w:val="41"/>
        </w:numPr>
        <w:tabs>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Бұл алгоритмде тек эвристикалық функция қолданылуы керек.</w:t>
      </w:r>
    </w:p>
    <w:p w:rsidR="003813F9" w:rsidRDefault="00161311" w:rsidP="00F55ED9">
      <w:pPr>
        <w:tabs>
          <w:tab w:val="left" w:pos="993"/>
        </w:tabs>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Бақылау сұрақтары</w:t>
      </w:r>
    </w:p>
    <w:p w:rsidR="003813F9" w:rsidRDefault="00161311" w:rsidP="00F55ED9">
      <w:pPr>
        <w:numPr>
          <w:ilvl w:val="0"/>
          <w:numId w:val="42"/>
        </w:numPr>
        <w:tabs>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Эвристикалық іздеу әдістері дегеніміз не және оларды қолданудың негізгі артықшылықтары қандай?</w:t>
      </w:r>
    </w:p>
    <w:p w:rsidR="003813F9" w:rsidRDefault="00161311" w:rsidP="00F55ED9">
      <w:pPr>
        <w:numPr>
          <w:ilvl w:val="0"/>
          <w:numId w:val="42"/>
        </w:numPr>
        <w:tabs>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i/>
          <w:iCs/>
          <w:sz w:val="28"/>
          <w:szCs w:val="28"/>
        </w:rPr>
        <w:t>A және Greedy іздеу алгоритмдерінің арасындағы басты айырмашылықтар қандай? Қайсысы тиімдірек және неге?</w:t>
      </w:r>
      <w:r>
        <w:rPr>
          <w:rFonts w:ascii="Times New Roman" w:hAnsi="Times New Roman" w:cs="Times New Roman"/>
          <w:sz w:val="28"/>
          <w:szCs w:val="28"/>
        </w:rPr>
        <w:t>*</w:t>
      </w:r>
    </w:p>
    <w:p w:rsidR="003813F9" w:rsidRDefault="00161311" w:rsidP="00F55ED9">
      <w:pPr>
        <w:numPr>
          <w:ilvl w:val="0"/>
          <w:numId w:val="42"/>
        </w:numPr>
        <w:tabs>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Манхэттен қашықтығы сияқты эвристикалық функциялар іздеу процесін қалай жеңілдетеді? Эвристикалық функцияның таңдауы іздеу нәтижелеріне қалай әсер етеді?</w:t>
      </w:r>
    </w:p>
    <w:p w:rsidR="003813F9" w:rsidRDefault="00161311" w:rsidP="00F55ED9">
      <w:pPr>
        <w:numPr>
          <w:ilvl w:val="0"/>
          <w:numId w:val="42"/>
        </w:numPr>
        <w:tabs>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Greedy іздеу алгоритмінің кемшіліктері қандай және оны қолданғанда қандай мәселелер туындауы мүмкін?</w:t>
      </w:r>
    </w:p>
    <w:p w:rsidR="003813F9" w:rsidRDefault="00161311" w:rsidP="00F55E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Best-First Search алгоритмінде эвристикалық функцияның рөлі қандай және оны таңдау кезінде қандай критерийлерге назар аудару керек?</w:t>
      </w:r>
    </w:p>
    <w:p w:rsidR="00F55ED9" w:rsidRDefault="00F55ED9" w:rsidP="00F55ED9">
      <w:pPr>
        <w:spacing w:after="0" w:line="240" w:lineRule="auto"/>
        <w:jc w:val="both"/>
        <w:rPr>
          <w:rFonts w:ascii="Times New Roman" w:hAnsi="Times New Roman" w:cs="Times New Roman"/>
          <w:sz w:val="28"/>
          <w:szCs w:val="28"/>
        </w:rPr>
      </w:pPr>
    </w:p>
    <w:p w:rsidR="003813F9" w:rsidRDefault="00161311" w:rsidP="00F55ED9">
      <w:pPr>
        <w:spacing w:after="0" w:line="240" w:lineRule="auto"/>
        <w:ind w:firstLine="720"/>
        <w:jc w:val="both"/>
        <w:rPr>
          <w:rFonts w:ascii="Times New Roman" w:hAnsi="Times New Roman" w:cs="Times New Roman"/>
          <w:b/>
          <w:sz w:val="28"/>
          <w:szCs w:val="28"/>
          <w:lang w:val="kk-KZ"/>
        </w:rPr>
      </w:pPr>
      <w:r>
        <w:rPr>
          <w:rFonts w:ascii="Times New Roman" w:hAnsi="Times New Roman" w:cs="Times New Roman"/>
          <w:b/>
          <w:bCs/>
          <w:sz w:val="28"/>
          <w:szCs w:val="28"/>
        </w:rPr>
        <w:t>Зертханалық</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жұмыс</w:t>
      </w:r>
      <w:r>
        <w:rPr>
          <w:rFonts w:ascii="Times New Roman" w:hAnsi="Times New Roman" w:cs="Times New Roman"/>
          <w:b/>
          <w:bCs/>
          <w:spacing w:val="-4"/>
          <w:sz w:val="28"/>
          <w:szCs w:val="28"/>
        </w:rPr>
        <w:t xml:space="preserve"> 12-13</w:t>
      </w:r>
      <w:r>
        <w:rPr>
          <w:rFonts w:ascii="Times New Roman" w:hAnsi="Times New Roman" w:cs="Times New Roman"/>
          <w:b/>
          <w:bCs/>
          <w:sz w:val="28"/>
          <w:szCs w:val="28"/>
        </w:rPr>
        <w:t>.</w:t>
      </w:r>
      <w:r>
        <w:rPr>
          <w:rFonts w:ascii="Times New Roman" w:hAnsi="Times New Roman" w:cs="Times New Roman"/>
          <w:spacing w:val="27"/>
          <w:sz w:val="28"/>
          <w:szCs w:val="28"/>
        </w:rPr>
        <w:t xml:space="preserve"> </w:t>
      </w:r>
      <w:r>
        <w:rPr>
          <w:rFonts w:ascii="Times New Roman" w:hAnsi="Times New Roman" w:cs="Times New Roman"/>
          <w:b/>
          <w:sz w:val="28"/>
          <w:szCs w:val="28"/>
        </w:rPr>
        <w:t>Генетикалық алгоритмдер</w:t>
      </w:r>
    </w:p>
    <w:p w:rsidR="003813F9" w:rsidRDefault="003813F9" w:rsidP="00F55ED9">
      <w:pPr>
        <w:spacing w:after="0" w:line="240" w:lineRule="auto"/>
        <w:ind w:firstLine="720"/>
        <w:jc w:val="both"/>
        <w:rPr>
          <w:rFonts w:ascii="Times New Roman" w:hAnsi="Times New Roman" w:cs="Times New Roman"/>
          <w:sz w:val="28"/>
          <w:szCs w:val="28"/>
        </w:rPr>
      </w:pPr>
    </w:p>
    <w:p w:rsidR="003813F9" w:rsidRDefault="00F55ED9" w:rsidP="00F55ED9">
      <w:pPr>
        <w:spacing w:after="0" w:line="240" w:lineRule="auto"/>
        <w:ind w:firstLine="720"/>
        <w:jc w:val="both"/>
        <w:rPr>
          <w:rFonts w:ascii="Times New Roman" w:hAnsi="Times New Roman" w:cs="Times New Roman"/>
          <w:sz w:val="28"/>
          <w:szCs w:val="28"/>
        </w:rPr>
      </w:pPr>
      <w:r w:rsidRPr="00F55ED9">
        <w:rPr>
          <w:rFonts w:ascii="Times New Roman" w:hAnsi="Times New Roman" w:cs="Times New Roman"/>
          <w:b/>
          <w:sz w:val="28"/>
          <w:szCs w:val="28"/>
          <w:lang w:val="kk-KZ"/>
        </w:rPr>
        <w:t>Ж</w:t>
      </w:r>
      <w:r w:rsidR="00161311" w:rsidRPr="00F55ED9">
        <w:rPr>
          <w:rFonts w:ascii="Times New Roman" w:hAnsi="Times New Roman" w:cs="Times New Roman"/>
          <w:b/>
          <w:sz w:val="28"/>
          <w:szCs w:val="28"/>
          <w:lang w:val="kk-KZ"/>
        </w:rPr>
        <w:t>ұмыстың мақсаты</w:t>
      </w:r>
      <w:r w:rsidR="00161311">
        <w:rPr>
          <w:rFonts w:ascii="Times New Roman" w:hAnsi="Times New Roman" w:cs="Times New Roman"/>
          <w:sz w:val="28"/>
          <w:szCs w:val="28"/>
        </w:rPr>
        <w:t xml:space="preserve"> генетикалық алгоритмдерді үйрен</w:t>
      </w:r>
      <w:r w:rsidR="00161311">
        <w:rPr>
          <w:rFonts w:ascii="Times New Roman" w:hAnsi="Times New Roman" w:cs="Times New Roman"/>
          <w:sz w:val="28"/>
          <w:szCs w:val="28"/>
          <w:lang w:val="kk-KZ"/>
        </w:rPr>
        <w:t>у</w:t>
      </w:r>
      <w:r w:rsidR="00161311">
        <w:rPr>
          <w:rFonts w:ascii="Times New Roman" w:hAnsi="Times New Roman" w:cs="Times New Roman"/>
          <w:sz w:val="28"/>
          <w:szCs w:val="28"/>
        </w:rPr>
        <w:t xml:space="preserve">. </w:t>
      </w:r>
      <w:r w:rsidR="00161311">
        <w:rPr>
          <w:rFonts w:ascii="Times New Roman" w:hAnsi="Times New Roman" w:cs="Times New Roman"/>
          <w:sz w:val="28"/>
          <w:szCs w:val="28"/>
          <w:lang w:val="kk-KZ"/>
        </w:rPr>
        <w:t>Э</w:t>
      </w:r>
      <w:r w:rsidR="00161311">
        <w:rPr>
          <w:rFonts w:ascii="Times New Roman" w:hAnsi="Times New Roman" w:cs="Times New Roman"/>
          <w:sz w:val="28"/>
          <w:szCs w:val="28"/>
        </w:rPr>
        <w:t xml:space="preserve">волюциялық алгоритмдер мен генетикалық бағдарламалау ұғымдарын талқылап, олардың генетикалық алгоритмдермен қалай байланысты екенін көрсетеміз. </w:t>
      </w:r>
      <w:r w:rsidR="00161311">
        <w:rPr>
          <w:rFonts w:ascii="Times New Roman" w:hAnsi="Times New Roman" w:cs="Times New Roman"/>
          <w:sz w:val="28"/>
          <w:szCs w:val="28"/>
          <w:lang w:val="kk-KZ"/>
        </w:rPr>
        <w:t>Г</w:t>
      </w:r>
      <w:r w:rsidR="00161311">
        <w:rPr>
          <w:rFonts w:ascii="Times New Roman" w:hAnsi="Times New Roman" w:cs="Times New Roman"/>
          <w:sz w:val="28"/>
          <w:szCs w:val="28"/>
        </w:rPr>
        <w:t xml:space="preserve">енетикалық алгоритмдердің негізгі құрылымдарын (кроссовер, мутация және бейімділік функциясы сияқты) білесіз. Содан кейін бұл түсініктер әртүрлі жүйелерді құру үшін қолданылады.  </w:t>
      </w:r>
    </w:p>
    <w:p w:rsidR="003813F9" w:rsidRDefault="0016131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Тараудың соңында сіз келесі тақырыптарды меңгерген боласыз:  </w:t>
      </w:r>
    </w:p>
    <w:p w:rsidR="003813F9" w:rsidRDefault="00161311" w:rsidP="005D4543">
      <w:pPr>
        <w:pStyle w:val="af"/>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эволюциялық және генетикалық алгоритмдер;  </w:t>
      </w:r>
    </w:p>
    <w:p w:rsidR="003813F9" w:rsidRDefault="00161311" w:rsidP="005D4543">
      <w:pPr>
        <w:pStyle w:val="af"/>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генетикалық алгоритмдердің негізгі ұғымдары;  </w:t>
      </w:r>
    </w:p>
    <w:p w:rsidR="003813F9" w:rsidRDefault="00161311" w:rsidP="005D4543">
      <w:pPr>
        <w:pStyle w:val="af"/>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алдын ала анықталған параметрлермен биттік бейнелерді генерациялау;</w:t>
      </w:r>
    </w:p>
    <w:p w:rsidR="003813F9" w:rsidRDefault="00161311" w:rsidP="005D4543">
      <w:pPr>
        <w:pStyle w:val="af"/>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эволюция барысын визуалдау;  </w:t>
      </w:r>
    </w:p>
    <w:p w:rsidR="003813F9" w:rsidRDefault="00161311" w:rsidP="005D4543">
      <w:pPr>
        <w:pStyle w:val="af"/>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символдық регрессия есебін шешу;  </w:t>
      </w:r>
    </w:p>
    <w:p w:rsidR="003813F9" w:rsidRDefault="00161311" w:rsidP="005D4543">
      <w:pPr>
        <w:pStyle w:val="af"/>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ақылды роботтың басқару жүйесін құру.</w:t>
      </w:r>
    </w:p>
    <w:p w:rsidR="003813F9" w:rsidRDefault="00161311">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Эволюциялық және генетикалық алгоритмдер  </w:t>
      </w:r>
    </w:p>
    <w:p w:rsidR="003813F9" w:rsidRDefault="0016131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Генетикалық алгоритм - эволюциялық алгоритмнің бір түрі. Сондықтан алдымен эволюциялық алгоритмдердің не екенін талқылауымыз керек. Эволюциялық алгоритм - бұл есептерді шешу үшін эволюция принциптерін қолданатын эвристикалық оңтайландырудың метаалгоритмі. Бұл контексте _эволюция_ табиғатта байқалатын процеске ұқсас дегенді білдіреді. Әдетте шешімдерді алу есеппен тікелей байланысты функциялар мен айнымалыларды пайдалануға негізделген. Ал генетикалық алгоритмде кез келген есеп алгоритм басқаратын биттік бейнелер түрінде кодталады. </w:t>
      </w:r>
    </w:p>
    <w:p w:rsidR="003813F9" w:rsidRDefault="00161311">
      <w:pPr>
        <w:pStyle w:val="ae"/>
        <w:spacing w:before="0" w:beforeAutospacing="0" w:after="0" w:afterAutospacing="0"/>
        <w:ind w:firstLine="720"/>
        <w:jc w:val="both"/>
        <w:rPr>
          <w:sz w:val="28"/>
          <w:szCs w:val="28"/>
          <w:lang w:val="ru-RU"/>
        </w:rPr>
      </w:pPr>
      <w:r>
        <w:rPr>
          <w:sz w:val="28"/>
          <w:szCs w:val="28"/>
          <w:lang w:val="ru-RU"/>
        </w:rPr>
        <w:t>Эволюциялық алгоритмдердің негізгі мәні мынада: біз бастапқы популяция агенттерін (индивидтерін) аламыз және табиғи сұрыптаудың қағидаларын қолданамыз. Біз ең жоғары фитнеске ие таңдалған индивидтердің жиынтығын анықтаймыз. Әрбір индивидтің өміршеңдігі берілген фитнес функциясын қолдану арқылы бағаланады. Қарапайым тілмен айтқанда, ең жоғары фитнеске ие индивидтер іріктеледі.</w:t>
      </w:r>
    </w:p>
    <w:p w:rsidR="003813F9" w:rsidRDefault="00161311">
      <w:pPr>
        <w:pStyle w:val="ae"/>
        <w:spacing w:before="0" w:beforeAutospacing="0" w:after="0" w:afterAutospacing="0"/>
        <w:ind w:firstLine="720"/>
        <w:jc w:val="both"/>
        <w:rPr>
          <w:sz w:val="28"/>
          <w:szCs w:val="28"/>
          <w:lang w:val="ru-RU"/>
        </w:rPr>
      </w:pPr>
      <w:r>
        <w:rPr>
          <w:sz w:val="28"/>
          <w:szCs w:val="28"/>
          <w:lang w:val="ru-RU"/>
        </w:rPr>
        <w:t>Жаңа индивидтер рекомбинация және мутация процесі арқылы, яғни іріктеуден кейін пайда болады. Рекомбинация мен мутацияға арналған келесі бөлімде толығырақ тоқталамыз. Әзірше, біз таңдалған индивидтерді ата-ана ретінде пайдалану арқылы келесі ұрпақтың жасалу механизмін жүзеге асыратынымызды атап өтейік.</w:t>
      </w:r>
    </w:p>
    <w:p w:rsidR="003813F9" w:rsidRDefault="00161311">
      <w:pPr>
        <w:pStyle w:val="ae"/>
        <w:spacing w:before="0" w:beforeAutospacing="0" w:after="0" w:afterAutospacing="0"/>
        <w:ind w:firstLine="720"/>
        <w:jc w:val="both"/>
        <w:rPr>
          <w:sz w:val="28"/>
          <w:szCs w:val="28"/>
          <w:lang w:val="ru-RU"/>
        </w:rPr>
      </w:pPr>
      <w:r>
        <w:rPr>
          <w:sz w:val="28"/>
          <w:szCs w:val="28"/>
          <w:lang w:val="ru-RU"/>
        </w:rPr>
        <w:t>Рекомбинация мен мутация нәтижесінде біз келесі ұрпақта өз орнын алуға қабілетті жаңа индивидтер жиынтығын аламыз. Әлсіз индивидтерді алып тастап, олардың орнына күштілерін қою арқылы біз популяцияның орташа фитнесін арттырамыз. Сипатталған итеративті процесс мақсатқа жеткенге дейін, яғни жеткілікті жоғары фитнеске ие болғанға дейін жалғасады.</w:t>
      </w:r>
    </w:p>
    <w:p w:rsidR="003813F9" w:rsidRDefault="00161311">
      <w:pPr>
        <w:pStyle w:val="ae"/>
        <w:spacing w:before="0" w:beforeAutospacing="0" w:after="0" w:afterAutospacing="0"/>
        <w:ind w:firstLine="720"/>
        <w:jc w:val="both"/>
        <w:rPr>
          <w:sz w:val="28"/>
          <w:szCs w:val="28"/>
          <w:lang w:val="ru-RU"/>
        </w:rPr>
      </w:pPr>
      <w:r>
        <w:rPr>
          <w:sz w:val="28"/>
          <w:szCs w:val="28"/>
          <w:lang w:val="ru-RU"/>
        </w:rPr>
        <w:t>Генетикалық алгоритм – бұл эволюциялық алгоритм, онда шешімнің эвристикалық іздеуі үшін жолдар қолданылады. Бұған жаңа, күшті индивидтер ұрпағын жасау арқылы қол жеткізіледі, олар ағымдағы популяцияның ең қолайлы индивидтерінен тұрады. Келесі ұрпақты жасау үшін мутация және кроссовер сияқты ықтималдық операторлары қолданылады. Мәні бойынша, индивидтер әрқайсысы ықтимал шешімнің кодталған нұсқасы болып табылатын жолдар түрінде ұсынылады.</w:t>
      </w:r>
    </w:p>
    <w:p w:rsidR="003813F9" w:rsidRDefault="00161311">
      <w:pPr>
        <w:pStyle w:val="ae"/>
        <w:spacing w:before="0" w:beforeAutospacing="0" w:after="0" w:afterAutospacing="0"/>
        <w:ind w:firstLine="720"/>
        <w:jc w:val="both"/>
        <w:rPr>
          <w:sz w:val="28"/>
          <w:szCs w:val="28"/>
          <w:lang w:val="ru-RU"/>
        </w:rPr>
      </w:pPr>
      <w:r>
        <w:rPr>
          <w:sz w:val="28"/>
          <w:szCs w:val="28"/>
          <w:lang w:val="ru-RU"/>
        </w:rPr>
        <w:t>Фитнес функциясы осы жолдардың әрқайсысы үшін фитнес дәрежесін есептейді, яғни бұл жолдың берілген есепті шешуге қаншалықты жақсы екенін көрсетеді. Фитнес функциясын кейде бағалау функциясы (</w:t>
      </w:r>
      <w:r>
        <w:rPr>
          <w:sz w:val="28"/>
          <w:szCs w:val="28"/>
        </w:rPr>
        <w:t>evaluation</w:t>
      </w:r>
      <w:r>
        <w:rPr>
          <w:sz w:val="28"/>
          <w:szCs w:val="28"/>
          <w:lang w:val="ru-RU"/>
        </w:rPr>
        <w:t xml:space="preserve"> </w:t>
      </w:r>
      <w:r>
        <w:rPr>
          <w:sz w:val="28"/>
          <w:szCs w:val="28"/>
        </w:rPr>
        <w:t>function</w:t>
      </w:r>
      <w:r>
        <w:rPr>
          <w:sz w:val="28"/>
          <w:szCs w:val="28"/>
          <w:lang w:val="ru-RU"/>
        </w:rPr>
        <w:t xml:space="preserve">) деп те атайды. Генетикалық алгоритмдер табиғаттан шабыт алған идеяларды қолданады. </w:t>
      </w:r>
      <w:r>
        <w:rPr>
          <w:sz w:val="28"/>
          <w:szCs w:val="28"/>
          <w:lang w:val="ru-RU"/>
        </w:rPr>
        <w:tab/>
        <w:t>Дәл осы терминнологияның биология саласымен байланыстылығының себебі осында.</w:t>
      </w:r>
    </w:p>
    <w:p w:rsidR="003813F9" w:rsidRDefault="00161311">
      <w:pPr>
        <w:tabs>
          <w:tab w:val="left" w:pos="993"/>
        </w:tabs>
        <w:spacing w:after="0" w:line="240" w:lineRule="auto"/>
        <w:ind w:firstLine="720"/>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Тапсырма 1. Екі санды қосу бойынша ең жақсы шешімді табу</w:t>
      </w:r>
    </w:p>
    <w:p w:rsidR="003813F9" w:rsidRDefault="00161311">
      <w:pPr>
        <w:tabs>
          <w:tab w:val="left" w:pos="993"/>
        </w:tabs>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Қойылатын талаптар:</w:t>
      </w:r>
    </w:p>
    <w:p w:rsidR="003813F9" w:rsidRDefault="00161311" w:rsidP="005D4543">
      <w:pPr>
        <w:numPr>
          <w:ilvl w:val="0"/>
          <w:numId w:val="44"/>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Генетикалық алгоритм арқылы екі бүтін санның қосындысы берілген мақсатты мәнге мүмкіндігінше жақын болатындай етіп табу.</w:t>
      </w:r>
    </w:p>
    <w:p w:rsidR="003813F9" w:rsidRDefault="00161311" w:rsidP="005D4543">
      <w:pPr>
        <w:numPr>
          <w:ilvl w:val="0"/>
          <w:numId w:val="44"/>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Хромосома – екі бүтін санның жұбы (мысалы, (x, y)).</w:t>
      </w:r>
    </w:p>
    <w:p w:rsidR="003813F9" w:rsidRDefault="00161311" w:rsidP="005D4543">
      <w:pPr>
        <w:pStyle w:val="af"/>
        <w:numPr>
          <w:ilvl w:val="1"/>
          <w:numId w:val="44"/>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Нұсқау:</w:t>
      </w:r>
    </w:p>
    <w:p w:rsidR="003813F9" w:rsidRDefault="00161311" w:rsidP="005D4543">
      <w:pPr>
        <w:numPr>
          <w:ilvl w:val="0"/>
          <w:numId w:val="44"/>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Бастапқы популяцияны кездейсоқ құру.</w:t>
      </w:r>
    </w:p>
    <w:p w:rsidR="003813F9" w:rsidRDefault="00161311" w:rsidP="005D4543">
      <w:pPr>
        <w:numPr>
          <w:ilvl w:val="0"/>
          <w:numId w:val="44"/>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Әрбір жұп үшін фитнес-функцияны есептеу: fitness = -abs(target_sum - (x + y))</w:t>
      </w:r>
    </w:p>
    <w:p w:rsidR="003813F9" w:rsidRDefault="00161311" w:rsidP="005D4543">
      <w:pPr>
        <w:numPr>
          <w:ilvl w:val="0"/>
          <w:numId w:val="44"/>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Селекция, мутация және кроссоверді қолдану.</w:t>
      </w:r>
    </w:p>
    <w:p w:rsidR="003813F9" w:rsidRDefault="00161311">
      <w:pPr>
        <w:tabs>
          <w:tab w:val="left" w:pos="993"/>
        </w:tabs>
        <w:spacing w:after="0" w:line="24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Тапсырма 2. Бинарлы код арқылы мақсатты жолды табу</w:t>
      </w:r>
    </w:p>
    <w:p w:rsidR="003813F9" w:rsidRDefault="00161311">
      <w:pPr>
        <w:tabs>
          <w:tab w:val="left" w:pos="993"/>
        </w:tabs>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Қойылатын талаптар:</w:t>
      </w:r>
    </w:p>
    <w:p w:rsidR="003813F9" w:rsidRDefault="00161311" w:rsidP="005D4543">
      <w:pPr>
        <w:numPr>
          <w:ilvl w:val="0"/>
          <w:numId w:val="45"/>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Генетикалық алгоритм арқылы мақсатты жолды (мәтінді) табу.</w:t>
      </w:r>
    </w:p>
    <w:p w:rsidR="003813F9" w:rsidRDefault="00161311" w:rsidP="005D4543">
      <w:pPr>
        <w:numPr>
          <w:ilvl w:val="0"/>
          <w:numId w:val="45"/>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Әр хромосома – әріптердің жолы. Мысалы, "HELLO".</w:t>
      </w:r>
    </w:p>
    <w:p w:rsidR="003813F9" w:rsidRDefault="00161311" w:rsidP="005D4543">
      <w:pPr>
        <w:numPr>
          <w:ilvl w:val="0"/>
          <w:numId w:val="45"/>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Әр символды мутациялау ықтималдығы 5%.</w:t>
      </w:r>
    </w:p>
    <w:p w:rsidR="003813F9" w:rsidRDefault="00161311" w:rsidP="005D4543">
      <w:pPr>
        <w:numPr>
          <w:ilvl w:val="0"/>
          <w:numId w:val="45"/>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Фитнес-функция: дұрыс позицияда дұрыс әріптер саны.</w:t>
      </w:r>
    </w:p>
    <w:p w:rsidR="003813F9" w:rsidRDefault="00161311">
      <w:pPr>
        <w:tabs>
          <w:tab w:val="left" w:pos="993"/>
        </w:tabs>
        <w:spacing w:after="0" w:line="24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Тапсырма 3. Функция максимумын табу</w:t>
      </w:r>
    </w:p>
    <w:p w:rsidR="003813F9" w:rsidRDefault="00161311">
      <w:pPr>
        <w:tabs>
          <w:tab w:val="left" w:pos="993"/>
        </w:tabs>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Қойылатын талаптар:</w:t>
      </w:r>
    </w:p>
    <w:p w:rsidR="003813F9" w:rsidRDefault="00161311" w:rsidP="005D4543">
      <w:pPr>
        <w:numPr>
          <w:ilvl w:val="0"/>
          <w:numId w:val="46"/>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Берілген функцияның (f(x) = x*sin(10*pi*x) + 1) [0, 1] аралығындағы максимумын генетикалық алгоритм арқылы табу.</w:t>
      </w:r>
    </w:p>
    <w:p w:rsidR="003813F9" w:rsidRDefault="00161311" w:rsidP="005D4543">
      <w:pPr>
        <w:numPr>
          <w:ilvl w:val="0"/>
          <w:numId w:val="46"/>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Хромосома – нақты сан (float).</w:t>
      </w:r>
    </w:p>
    <w:p w:rsidR="003813F9" w:rsidRDefault="00161311" w:rsidP="005D4543">
      <w:pPr>
        <w:numPr>
          <w:ilvl w:val="0"/>
          <w:numId w:val="46"/>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Мутация: сәл ғана өзгерту (x ± 0.01).</w:t>
      </w:r>
    </w:p>
    <w:p w:rsidR="003813F9" w:rsidRDefault="00161311" w:rsidP="005D4543">
      <w:pPr>
        <w:numPr>
          <w:ilvl w:val="0"/>
          <w:numId w:val="46"/>
        </w:numPr>
        <w:tabs>
          <w:tab w:val="left" w:pos="993"/>
        </w:tabs>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Фитнес-функция: f(x) мәні.</w:t>
      </w:r>
    </w:p>
    <w:p w:rsidR="003813F9" w:rsidRDefault="00161311">
      <w:pPr>
        <w:tabs>
          <w:tab w:val="left" w:pos="993"/>
        </w:tabs>
        <w:spacing w:after="0" w:line="240" w:lineRule="auto"/>
        <w:ind w:firstLine="720"/>
        <w:jc w:val="both"/>
        <w:rPr>
          <w:rFonts w:ascii="Times New Roman" w:hAnsi="Times New Roman" w:cs="Times New Roman"/>
          <w:sz w:val="28"/>
          <w:szCs w:val="28"/>
          <w:lang w:val="kk-KZ"/>
        </w:rPr>
      </w:pPr>
      <w:r>
        <w:rPr>
          <w:rFonts w:ascii="Times New Roman" w:hAnsi="Times New Roman" w:cs="Times New Roman"/>
          <w:b/>
          <w:bCs/>
          <w:sz w:val="28"/>
          <w:szCs w:val="28"/>
        </w:rPr>
        <w:t>Бақылау сұрақтары:</w:t>
      </w:r>
    </w:p>
    <w:p w:rsidR="003813F9" w:rsidRDefault="00161311" w:rsidP="005D4543">
      <w:pPr>
        <w:pStyle w:val="af"/>
        <w:numPr>
          <w:ilvl w:val="0"/>
          <w:numId w:val="47"/>
        </w:numPr>
        <w:tabs>
          <w:tab w:val="left" w:pos="993"/>
        </w:tabs>
        <w:spacing w:after="0" w:line="24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Генетикалық алгоритмдердің негізгі компоненттері қандай? </w:t>
      </w:r>
      <w:r>
        <w:rPr>
          <w:rFonts w:ascii="Times New Roman" w:eastAsia="Times New Roman" w:hAnsi="Times New Roman" w:cs="Times New Roman"/>
          <w:sz w:val="28"/>
          <w:szCs w:val="28"/>
        </w:rPr>
        <w:t>Әрқайсысының рөлін сипаттаңыз.</w:t>
      </w:r>
    </w:p>
    <w:p w:rsidR="003813F9" w:rsidRDefault="00161311" w:rsidP="005D4543">
      <w:pPr>
        <w:pStyle w:val="af"/>
        <w:numPr>
          <w:ilvl w:val="0"/>
          <w:numId w:val="47"/>
        </w:numPr>
        <w:tabs>
          <w:tab w:val="left" w:pos="993"/>
        </w:tabs>
        <w:spacing w:after="0" w:line="24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Генетикалық алгоритмдерде мутация мен кроссовердің айырмашылығы неде? Олардың әрқайсысы не үшін қолданылады?</w:t>
      </w:r>
    </w:p>
    <w:p w:rsidR="003813F9" w:rsidRDefault="00161311" w:rsidP="005D4543">
      <w:pPr>
        <w:pStyle w:val="af"/>
        <w:numPr>
          <w:ilvl w:val="0"/>
          <w:numId w:val="47"/>
        </w:numPr>
        <w:tabs>
          <w:tab w:val="left" w:pos="993"/>
        </w:tabs>
        <w:spacing w:after="0" w:line="24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Фитнес-функция дегеніміз не және ол генетикалық алгоритмде қандай мақсатта қолданылады?</w:t>
      </w:r>
    </w:p>
    <w:p w:rsidR="003813F9" w:rsidRDefault="00161311" w:rsidP="005D4543">
      <w:pPr>
        <w:pStyle w:val="af"/>
        <w:numPr>
          <w:ilvl w:val="0"/>
          <w:numId w:val="47"/>
        </w:numPr>
        <w:tabs>
          <w:tab w:val="left" w:pos="993"/>
        </w:tabs>
        <w:spacing w:after="0" w:line="24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Генетикалық алгоритмдердің қандай артықшылықтары мен кемшіліктері бар?</w:t>
      </w:r>
    </w:p>
    <w:p w:rsidR="003813F9" w:rsidRDefault="00161311">
      <w:pPr>
        <w:spacing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Генетикалық алгоритмдер қай жағдайларда дәстүрлі оптимизация әдістерінен тиімдірек болады?</w:t>
      </w:r>
    </w:p>
    <w:p w:rsidR="003813F9" w:rsidRDefault="00161311">
      <w:pPr>
        <w:spacing w:after="0" w:line="240" w:lineRule="auto"/>
        <w:ind w:firstLine="709"/>
        <w:jc w:val="both"/>
        <w:rPr>
          <w:rFonts w:ascii="Times New Roman" w:hAnsi="Times New Roman" w:cs="Times New Roman"/>
          <w:b/>
          <w:sz w:val="28"/>
          <w:szCs w:val="28"/>
        </w:rPr>
      </w:pPr>
      <w:r>
        <w:rPr>
          <w:rFonts w:ascii="Times New Roman" w:hAnsi="Times New Roman" w:cs="Times New Roman"/>
          <w:b/>
          <w:bCs/>
          <w:sz w:val="28"/>
          <w:szCs w:val="28"/>
        </w:rPr>
        <w:t>Зертханалық</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жұмыс</w:t>
      </w:r>
      <w:r>
        <w:rPr>
          <w:rFonts w:ascii="Times New Roman" w:hAnsi="Times New Roman" w:cs="Times New Roman"/>
          <w:b/>
          <w:bCs/>
          <w:spacing w:val="-4"/>
          <w:sz w:val="28"/>
          <w:szCs w:val="28"/>
        </w:rPr>
        <w:t xml:space="preserve"> 14-15</w:t>
      </w:r>
      <w:r>
        <w:rPr>
          <w:rFonts w:ascii="Times New Roman" w:hAnsi="Times New Roman" w:cs="Times New Roman"/>
          <w:b/>
          <w:bCs/>
          <w:sz w:val="28"/>
          <w:szCs w:val="28"/>
        </w:rPr>
        <w:t>.</w:t>
      </w:r>
      <w:r>
        <w:rPr>
          <w:rFonts w:ascii="Times New Roman" w:hAnsi="Times New Roman" w:cs="Times New Roman"/>
          <w:spacing w:val="27"/>
          <w:sz w:val="28"/>
          <w:szCs w:val="28"/>
        </w:rPr>
        <w:t xml:space="preserve"> </w:t>
      </w:r>
      <w:r>
        <w:rPr>
          <w:rFonts w:ascii="Times New Roman" w:hAnsi="Times New Roman" w:cs="Times New Roman"/>
          <w:b/>
          <w:sz w:val="28"/>
          <w:szCs w:val="28"/>
        </w:rPr>
        <w:t>Жасанды интеллект арқылы ойындар жасау</w:t>
      </w:r>
    </w:p>
    <w:p w:rsidR="003813F9" w:rsidRDefault="00633B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Ж</w:t>
      </w:r>
      <w:r w:rsidR="00161311">
        <w:rPr>
          <w:rFonts w:ascii="Times New Roman" w:hAnsi="Times New Roman" w:cs="Times New Roman"/>
          <w:sz w:val="28"/>
          <w:szCs w:val="28"/>
          <w:lang w:val="kk-KZ"/>
        </w:rPr>
        <w:t>ұ</w:t>
      </w:r>
      <w:r w:rsidR="00161311">
        <w:rPr>
          <w:rFonts w:ascii="Times New Roman" w:hAnsi="Times New Roman" w:cs="Times New Roman"/>
          <w:sz w:val="28"/>
          <w:szCs w:val="28"/>
        </w:rPr>
        <w:t>мыс</w:t>
      </w:r>
      <w:r w:rsidR="00161311">
        <w:rPr>
          <w:rFonts w:ascii="Times New Roman" w:hAnsi="Times New Roman" w:cs="Times New Roman"/>
          <w:sz w:val="28"/>
          <w:szCs w:val="28"/>
          <w:lang w:val="kk-KZ"/>
        </w:rPr>
        <w:t>т</w:t>
      </w:r>
      <w:r>
        <w:rPr>
          <w:rFonts w:ascii="Times New Roman" w:hAnsi="Times New Roman" w:cs="Times New Roman"/>
          <w:sz w:val="28"/>
          <w:szCs w:val="28"/>
          <w:lang w:val="kk-KZ"/>
        </w:rPr>
        <w:t>ың мақсаты:</w:t>
      </w:r>
      <w:r w:rsidR="00161311">
        <w:rPr>
          <w:rFonts w:ascii="Times New Roman" w:hAnsi="Times New Roman" w:cs="Times New Roman"/>
          <w:sz w:val="28"/>
          <w:szCs w:val="28"/>
        </w:rPr>
        <w:t xml:space="preserve"> жасанды интеллект арқылы ойындар жасау</w:t>
      </w:r>
      <w:r>
        <w:rPr>
          <w:rFonts w:ascii="Times New Roman" w:hAnsi="Times New Roman" w:cs="Times New Roman"/>
          <w:sz w:val="28"/>
          <w:szCs w:val="28"/>
          <w:lang w:val="kk-KZ"/>
        </w:rPr>
        <w:t xml:space="preserve"> дағдыларын қалыптастыру</w:t>
      </w:r>
      <w:r w:rsidR="00161311">
        <w:rPr>
          <w:rFonts w:ascii="Times New Roman" w:hAnsi="Times New Roman" w:cs="Times New Roman"/>
          <w:sz w:val="28"/>
          <w:szCs w:val="28"/>
        </w:rPr>
        <w:t>. Тиімді ұтыс стратегияларын әзірлеу үшін іздеу алгоритмдерін қолдану туралы білесіз. Содан кейін бұл алгоритмдерді әртүрлі ойындар үшін ақылды роботтар жасау үшін қолданамыз.</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Жұмыстың </w:t>
      </w:r>
      <w:r>
        <w:rPr>
          <w:rFonts w:ascii="Times New Roman" w:hAnsi="Times New Roman" w:cs="Times New Roman"/>
          <w:sz w:val="28"/>
          <w:szCs w:val="28"/>
        </w:rPr>
        <w:t>соңында сіз келесі тақырыптарды меңгересіз:</w:t>
      </w:r>
    </w:p>
    <w:p w:rsidR="003813F9" w:rsidRDefault="00161311" w:rsidP="005D4543">
      <w:pPr>
        <w:pStyle w:val="af"/>
        <w:numPr>
          <w:ilvl w:val="0"/>
          <w:numId w:val="4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ойындарда іздеу алгоритмдерін қолдану;</w:t>
      </w:r>
    </w:p>
    <w:p w:rsidR="003813F9" w:rsidRDefault="00161311" w:rsidP="005D4543">
      <w:pPr>
        <w:pStyle w:val="af"/>
        <w:numPr>
          <w:ilvl w:val="0"/>
          <w:numId w:val="4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комбинаторлық іздеу;</w:t>
      </w:r>
    </w:p>
    <w:p w:rsidR="003813F9" w:rsidRDefault="00161311" w:rsidP="005D4543">
      <w:pPr>
        <w:pStyle w:val="af"/>
        <w:numPr>
          <w:ilvl w:val="0"/>
          <w:numId w:val="4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Minimax алгоритмі;</w:t>
      </w:r>
    </w:p>
    <w:p w:rsidR="003813F9" w:rsidRDefault="00161311" w:rsidP="005D4543">
      <w:pPr>
        <w:pStyle w:val="af"/>
        <w:numPr>
          <w:ilvl w:val="0"/>
          <w:numId w:val="4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альфа-бета кесу;</w:t>
      </w:r>
    </w:p>
    <w:p w:rsidR="003813F9" w:rsidRDefault="00161311" w:rsidP="005D4543">
      <w:pPr>
        <w:pStyle w:val="af"/>
        <w:numPr>
          <w:ilvl w:val="0"/>
          <w:numId w:val="4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NegaMax алгоритмі; </w:t>
      </w:r>
    </w:p>
    <w:p w:rsidR="003813F9" w:rsidRDefault="00161311" w:rsidP="005D4543">
      <w:pPr>
        <w:pStyle w:val="af"/>
        <w:numPr>
          <w:ilvl w:val="0"/>
          <w:numId w:val="4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соңғы монета ойыны;</w:t>
      </w:r>
    </w:p>
    <w:p w:rsidR="003813F9" w:rsidRDefault="00161311" w:rsidP="005D4543">
      <w:pPr>
        <w:pStyle w:val="af"/>
        <w:numPr>
          <w:ilvl w:val="0"/>
          <w:numId w:val="4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Tic - Tac ойынына арналған робот жасау-Toe;</w:t>
      </w:r>
    </w:p>
    <w:p w:rsidR="003813F9" w:rsidRDefault="00161311" w:rsidP="005D4543">
      <w:pPr>
        <w:pStyle w:val="af"/>
        <w:numPr>
          <w:ilvl w:val="0"/>
          <w:numId w:val="4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Connect Four ойынын бір-біріне қарсы ойнайтын екі робот жасау;</w:t>
      </w:r>
    </w:p>
    <w:p w:rsidR="003813F9" w:rsidRDefault="00161311" w:rsidP="005D4543">
      <w:pPr>
        <w:pStyle w:val="af"/>
        <w:numPr>
          <w:ilvl w:val="0"/>
          <w:numId w:val="4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Nexapawn</w:t>
      </w:r>
      <w:r>
        <w:rPr>
          <w:rFonts w:ascii="Times New Roman" w:hAnsi="Times New Roman" w:cs="Times New Roman"/>
          <w:sz w:val="28"/>
          <w:szCs w:val="28"/>
        </w:rPr>
        <w:t xml:space="preserve"> ойынын бір-біріне қарсы ойнайтын екі робот жасау.</w:t>
      </w:r>
    </w:p>
    <w:p w:rsidR="003813F9" w:rsidRDefault="0016131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Ойындарда іздеу алгоритмдерін қолдану</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Стратегияны анықтау үшін ойындарда іздеу алгоритмдері қолданылады. Іздеу алгоритмі қозғалыстың мүмкін нұсқаларын қарастырады және олардың ішінен ең жақсысын таңдайды. Бұл жағдайда бірқатар әртүрлі параметрлерді ескеру қажет: жылдамдық, дәлдік, күрделілік және т.б. Алгоритмдер қазіргі ойын жағдайында қол жетімді барлық әрекеттерді талдайды және осы ақпаратты келесі әрекеттерді есептеу үшін пайдаланады. Мұндай алгоритмдердің мақсаты-ұтыс шарттарын қанағаттандыруды қамтамасыз ететін қозғалыстардың оңтайлы жиынтығын табу.</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Әр ойында жеңіске жетудің өзіндік шарттары бар. Дәл осы шарттар келесі қозғалыстар жинағын жасау үшін алгоритмдермен қолданылады.</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Алдыңғы абзацта берілген сипаттама қарсыласы жоқ ойындар үшін өте қолайлы. Бірнеше ойыншылардың жағдайында бәрі оңай емес. Мысал ретінде екі ойыншы ойнайтын ойынды қарастырайық. Бір ойыншы жасаған әрбір жүріс үшін оның қарсыласы бірінші ойыншының мақсатына жетуіне кедергі келтіретін қозғалыспен жауап береді. Сондықтан, егер іздеу алгоритмі ойынның ағымдағы күйі үшін оңтайлы қозғалыстар жиынтығын тапса, сол уақытта жоспарланған қозғалыстардың реттілігін орындау жеткіліксіз болады, өйткені қарсылас оны кез келген уақытта бұзуы мүмкін. Негізінде, бұл іздеу алгоритмдері әр қадамнан кейін жағдайды үздіксіз қайта бағалауы керек дегенді білдіреді.</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Кез келген ойынды компьютер қалай қабылдайтынын талқылайық. Ойынды іздеу ағашы ретінде қарауға болады. Бұл ағаштың әрбір түйіні болашақ күйді білдіреді. Мысалы, егер сіз tic-tac-toe ойнап жатсаңыз, ойындағы әртүрлі қимылдарды көрсететін ағаш құрастыра аласыз. Біз ойында бастапқы нүкте ретінде қызмет ететін осы ағаштың тамырынан бастаймыз. Бұл түйінде әртүрлі ықтимал қозғалыстарды білдіретін бірнеше еншілес түйіндер болады. Өз кезегінде бұл түйіндердің қарсыластың қимылдарынан кейінгі ойын күйлерін білдіретін өздерінің еншілес түйіндері болады. Ағаштың терминалдық түйіндері әртүрлі қозғалыс сериясынан кейін ойынның соңғы нәтижелерін білдіреді. Ойын тең ойынмен немесе ойыншылардың біреуінің жеңісімен аяқталады. Ойынның әр кезеңінде шешім қабылдау үшін іздеу алгоритмдері осы ағашты сканерлейді.</w:t>
      </w:r>
    </w:p>
    <w:p w:rsidR="003813F9" w:rsidRDefault="0016131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Комбинациялық ізденіс</w:t>
      </w:r>
    </w:p>
    <w:p w:rsidR="003813F9" w:rsidRDefault="00161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Іздеу алгоритмдері ойындарға интелле</w:t>
      </w:r>
      <w:bookmarkStart w:id="3" w:name="_GoBack"/>
      <w:bookmarkEnd w:id="3"/>
      <w:r>
        <w:rPr>
          <w:rFonts w:ascii="Times New Roman" w:hAnsi="Times New Roman" w:cs="Times New Roman"/>
          <w:sz w:val="28"/>
          <w:szCs w:val="28"/>
        </w:rPr>
        <w:t xml:space="preserve">кт қоса алатынымен, олардың бір кемшілігі бар. Мұндай алгоритмдер толық іздеу деп аталатын нәрсені пайдаланады, сонымен қатар қатал іздеу деп те аталады. Негізінде, іздеудің </w:t>
      </w:r>
      <w:r>
        <w:rPr>
          <w:rFonts w:ascii="Times New Roman" w:hAnsi="Times New Roman" w:cs="Times New Roman"/>
          <w:sz w:val="28"/>
          <w:szCs w:val="28"/>
        </w:rPr>
        <w:lastRenderedPageBreak/>
        <w:t>бұл түрі бүкіл іздеу кеңістігін зерттеуді және шешімнің барлық ықтимал нұсқаларын тексеруді қамтиды. Бұл ең нашар жағдайда, дұрыс шешім табылмас бұрын, біз барлық ықтимал нұсқаларды ерекшеліксіз қолданып көруіміз керек дегенді білдіреді.</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Дегенмен, ойындар күрделене түскен сайын, біз сынап көру нұсқаларының көптігіне байланысты қатыгез күш әдістеріне сене алмаймыз. Бұл тәсілмен қажетті есептеулерді өте жылдам орындау іс жүзінде мүмкін емес. Бұл мәселені шешу үшін комбинаторлық іздеу қолданылады.</w:t>
      </w:r>
      <w:r>
        <w:rPr>
          <w:rFonts w:ascii="Times New Roman" w:hAnsi="Times New Roman" w:cs="Times New Roman"/>
          <w:sz w:val="28"/>
          <w:szCs w:val="28"/>
          <w:lang w:val="kk-KZ"/>
        </w:rPr>
        <w:t xml:space="preserve"> Шешім кеңістіктерін зерттеу эвристиканы қолдану немесе іздеу кеңістігінің өлшемін азайту арқылы ұлғайтылады. Атап айтқанда, бұл әдісті қолдану шахмат немесе Go сияқты ойындарда өте пайдалы болды. Комбинаторлық тәсіл кесу стратегияларын пайдалану арқылы тиімді жұмыс істейді. Бұл стратегиялар дұрыс емес деп танылғандарды жою арқылы барлық ықтимал шешімдерді сынаудан аулақ болады, бұл уақыт пен күш-жігерді үнемдейді.</w:t>
      </w:r>
    </w:p>
    <w:p w:rsidR="003813F9" w:rsidRDefault="0016131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MiniMax алгоритмі</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Комбинаторлық іздеу принциптерін қысқаша қарастырған соң, іздеудің осы түрін жүзеге асыратын алгоритмдер қолданатын эвристика туралы айтайық. Эвристика іздеу стратегиясын жылдамдатады, ал MiniMax алгоритмі комбинаторлық іздеуде қолданылатын стратегиялардың бірі болып табылады. Егер екі ойыншы бір-біріне қарсы ойнаса, шын мәнінде олар қарама-қарсы мақсаттарды көздейді. Сондықтан жеңіске жету үшін әр тарап екінші тараптың әрекетін болжауы керек. MiniMax алгоритмі бұған екінші тарап барынша ұлғайтуға тырысатын функцияны азайту стратегиясы арқылы қол жеткізуге тырысады.</w:t>
      </w:r>
    </w:p>
    <w:p w:rsidR="003813F9" w:rsidRDefault="001613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Біз білетіндей, дөрекі күш әдісі бізге жарамайды. Компьютер барлық мүмкін күйлерден өтіп, ойында жеңіске жету үшін ең жақсы қозғалыс сериясын таңдай алмайды. Компьютер эвристика арқылы ағымдағы күйге негізделген қозғалыстарды ғана оңтайландыра алады. Ол ағашты түбінен бастап салады. Компьютер қай қозғалыстың қарсыласына тиімді болатынын есептейді. Бір сөзбен айтқанда: компьютер қарсыластың өзі үшін ең тиімді, сондықтан компьютер үшін ең аз пайда әкелетін қимылдарды жасайды деген болжамға сүйене отырып, қарсыластың қандай әрекеттер жасайтынын біледі. Нәтиже ағаштың терминалдық түйіндерінің бірі болып табылады және компьютер бұл позицияны кері іздеуді орындау үшін пайдаланады. Компьютерде қолжетімді әрбір опцияға мән тағайындалуы мүмкін және ол ең жоғары мәнге ие әрекетті орындайды.</w:t>
      </w:r>
    </w:p>
    <w:p w:rsidR="003813F9" w:rsidRDefault="003813F9">
      <w:pPr>
        <w:spacing w:after="0" w:line="240" w:lineRule="auto"/>
        <w:ind w:firstLine="709"/>
        <w:jc w:val="both"/>
        <w:rPr>
          <w:rFonts w:ascii="Times New Roman" w:hAnsi="Times New Roman" w:cs="Times New Roman"/>
          <w:sz w:val="28"/>
          <w:szCs w:val="28"/>
          <w:lang w:val="kk-KZ"/>
        </w:rPr>
      </w:pPr>
    </w:p>
    <w:p w:rsidR="003813F9" w:rsidRDefault="00161311">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Тапсырма 1. </w:t>
      </w:r>
      <w:r>
        <w:rPr>
          <w:rFonts w:ascii="Times New Roman" w:hAnsi="Times New Roman" w:cs="Times New Roman"/>
          <w:sz w:val="28"/>
          <w:szCs w:val="28"/>
          <w:lang w:val="kk-KZ"/>
        </w:rPr>
        <w:t>Қарапайым ережелік агент (Rule-based agent) құру</w:t>
      </w:r>
    </w:p>
    <w:p w:rsidR="003813F9" w:rsidRDefault="00161311">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kk-KZ"/>
        </w:rPr>
        <w:t>Қойлатын т</w:t>
      </w:r>
      <w:r>
        <w:rPr>
          <w:rFonts w:ascii="Times New Roman" w:hAnsi="Times New Roman" w:cs="Times New Roman"/>
          <w:b/>
          <w:bCs/>
          <w:sz w:val="28"/>
          <w:szCs w:val="28"/>
        </w:rPr>
        <w:t>алаптар:</w:t>
      </w:r>
    </w:p>
    <w:p w:rsidR="003813F9" w:rsidRDefault="00161311" w:rsidP="005D4543">
      <w:pPr>
        <w:numPr>
          <w:ilvl w:val="0"/>
          <w:numId w:val="49"/>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Агент әр қадамда "солға", "оңға", "жоғары", "төмен" жүруді ережелер арқылы шешуі керек.</w:t>
      </w:r>
    </w:p>
    <w:p w:rsidR="003813F9" w:rsidRDefault="00161311" w:rsidP="005D4543">
      <w:pPr>
        <w:numPr>
          <w:ilvl w:val="0"/>
          <w:numId w:val="49"/>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Егер агент жолды білмесе, кездейсоқ бағытты таңдауы керек.</w:t>
      </w:r>
    </w:p>
    <w:p w:rsidR="003813F9" w:rsidRDefault="003813F9">
      <w:pPr>
        <w:tabs>
          <w:tab w:val="left" w:pos="993"/>
        </w:tabs>
        <w:spacing w:after="0" w:line="240" w:lineRule="auto"/>
        <w:ind w:firstLine="709"/>
        <w:jc w:val="both"/>
        <w:rPr>
          <w:rFonts w:ascii="Times New Roman" w:hAnsi="Times New Roman" w:cs="Times New Roman"/>
          <w:sz w:val="28"/>
          <w:szCs w:val="28"/>
          <w:lang w:val="kk-KZ"/>
        </w:rPr>
      </w:pPr>
    </w:p>
    <w:p w:rsidR="003813F9" w:rsidRDefault="00161311">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Тапсырма 2. </w:t>
      </w:r>
      <w:r>
        <w:rPr>
          <w:rFonts w:ascii="Times New Roman" w:hAnsi="Times New Roman" w:cs="Times New Roman"/>
          <w:sz w:val="28"/>
          <w:szCs w:val="28"/>
          <w:lang w:val="kk-KZ"/>
        </w:rPr>
        <w:t>Минимакс алгоритмі арқылы ойын (Tic-Tac-Toe)</w:t>
      </w:r>
    </w:p>
    <w:p w:rsidR="003813F9" w:rsidRDefault="00161311">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kk-KZ"/>
        </w:rPr>
        <w:lastRenderedPageBreak/>
        <w:t>Қойлатын т</w:t>
      </w:r>
      <w:r>
        <w:rPr>
          <w:rFonts w:ascii="Times New Roman" w:hAnsi="Times New Roman" w:cs="Times New Roman"/>
          <w:b/>
          <w:bCs/>
          <w:sz w:val="28"/>
          <w:szCs w:val="28"/>
        </w:rPr>
        <w:t>алаптар:</w:t>
      </w:r>
    </w:p>
    <w:p w:rsidR="003813F9" w:rsidRDefault="00161311" w:rsidP="005D4543">
      <w:pPr>
        <w:numPr>
          <w:ilvl w:val="0"/>
          <w:numId w:val="5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Ойын алаңы 3x3 өлшемді болу керек.</w:t>
      </w:r>
    </w:p>
    <w:p w:rsidR="003813F9" w:rsidRDefault="00161311" w:rsidP="005D4543">
      <w:pPr>
        <w:numPr>
          <w:ilvl w:val="0"/>
          <w:numId w:val="5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Ойыншы мен компьютер кезекпен ойнайды.</w:t>
      </w:r>
    </w:p>
    <w:p w:rsidR="003813F9" w:rsidRDefault="00161311" w:rsidP="005D4543">
      <w:pPr>
        <w:numPr>
          <w:ilvl w:val="0"/>
          <w:numId w:val="5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Компьютер ешқашан жеңілмеуге тырысады.</w:t>
      </w:r>
    </w:p>
    <w:p w:rsidR="003813F9" w:rsidRDefault="00161311">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Тапсырма 3. </w:t>
      </w:r>
      <w:r>
        <w:rPr>
          <w:rFonts w:ascii="Times New Roman" w:hAnsi="Times New Roman" w:cs="Times New Roman"/>
          <w:sz w:val="28"/>
          <w:szCs w:val="28"/>
          <w:lang w:val="kk-KZ"/>
        </w:rPr>
        <w:t>Күшейту арқылы оқыту (Q-learning) негізінде қарапайым ойын</w:t>
      </w:r>
    </w:p>
    <w:p w:rsidR="003813F9" w:rsidRDefault="00161311">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kk-KZ"/>
        </w:rPr>
        <w:t>Қойлатын т</w:t>
      </w:r>
      <w:r>
        <w:rPr>
          <w:rFonts w:ascii="Times New Roman" w:hAnsi="Times New Roman" w:cs="Times New Roman"/>
          <w:b/>
          <w:bCs/>
          <w:sz w:val="28"/>
          <w:szCs w:val="28"/>
        </w:rPr>
        <w:t>алаптар:</w:t>
      </w:r>
    </w:p>
    <w:p w:rsidR="003813F9" w:rsidRDefault="00161311" w:rsidP="005D4543">
      <w:pPr>
        <w:numPr>
          <w:ilvl w:val="0"/>
          <w:numId w:val="51"/>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Ортаны бастапқыда кездейсоқ зерттеп, тәжірибе жинауы керек.</w:t>
      </w:r>
    </w:p>
    <w:p w:rsidR="003813F9" w:rsidRDefault="00161311" w:rsidP="005D4543">
      <w:pPr>
        <w:numPr>
          <w:ilvl w:val="0"/>
          <w:numId w:val="51"/>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Эпизод сайын агенттің өнімділігі жақсаруы тиіс.</w:t>
      </w:r>
    </w:p>
    <w:p w:rsidR="003813F9" w:rsidRDefault="00161311">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rPr>
        <w:t>Бақылау сұрақтары:</w:t>
      </w:r>
    </w:p>
    <w:p w:rsidR="003813F9" w:rsidRDefault="00161311" w:rsidP="005D4543">
      <w:pPr>
        <w:numPr>
          <w:ilvl w:val="0"/>
          <w:numId w:val="5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Ережелік агент (Rule-based agent) дегеніміз не және оның қандай артықшылықтары мен кемшіліктері бар?</w:t>
      </w:r>
    </w:p>
    <w:p w:rsidR="003813F9" w:rsidRDefault="00161311" w:rsidP="005D4543">
      <w:pPr>
        <w:numPr>
          <w:ilvl w:val="0"/>
          <w:numId w:val="5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Минимакс алгоритмінің негізгі идеясы қандай және ол қай типтегі ойындарға қолданылады?</w:t>
      </w:r>
    </w:p>
    <w:p w:rsidR="003813F9" w:rsidRDefault="00161311" w:rsidP="005D4543">
      <w:pPr>
        <w:numPr>
          <w:ilvl w:val="0"/>
          <w:numId w:val="5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Күшейту арқылы оқыту (Reinforcement Learning) дегеніміз не және ол ойындарда қалай қолданылады?</w:t>
      </w:r>
    </w:p>
    <w:p w:rsidR="003813F9" w:rsidRDefault="00161311" w:rsidP="005D4543">
      <w:pPr>
        <w:numPr>
          <w:ilvl w:val="0"/>
          <w:numId w:val="5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Q-learning алгоритмінде қандай негізгі элементтер бар (мысалы, Q-кесте, </w:t>
      </w:r>
      <w:r>
        <w:rPr>
          <w:rFonts w:ascii="Times New Roman" w:hAnsi="Times New Roman" w:cs="Times New Roman"/>
          <w:sz w:val="28"/>
          <w:szCs w:val="28"/>
        </w:rPr>
        <w:t>α</w:t>
      </w:r>
      <w:r>
        <w:rPr>
          <w:rFonts w:ascii="Times New Roman" w:hAnsi="Times New Roman" w:cs="Times New Roman"/>
          <w:sz w:val="28"/>
          <w:szCs w:val="28"/>
          <w:lang w:val="kk-KZ"/>
        </w:rPr>
        <w:t xml:space="preserve"> (оқыту жылдамдығы), </w:t>
      </w:r>
      <w:r>
        <w:rPr>
          <w:rFonts w:ascii="Times New Roman" w:hAnsi="Times New Roman" w:cs="Times New Roman"/>
          <w:sz w:val="28"/>
          <w:szCs w:val="28"/>
        </w:rPr>
        <w:t>γ</w:t>
      </w:r>
      <w:r>
        <w:rPr>
          <w:rFonts w:ascii="Times New Roman" w:hAnsi="Times New Roman" w:cs="Times New Roman"/>
          <w:sz w:val="28"/>
          <w:szCs w:val="28"/>
          <w:lang w:val="kk-KZ"/>
        </w:rPr>
        <w:t xml:space="preserve"> (дисконттау коэффициенті), </w:t>
      </w:r>
      <w:r>
        <w:rPr>
          <w:rFonts w:ascii="Times New Roman" w:hAnsi="Times New Roman" w:cs="Times New Roman"/>
          <w:sz w:val="28"/>
          <w:szCs w:val="28"/>
        </w:rPr>
        <w:t>ε</w:t>
      </w:r>
      <w:r>
        <w:rPr>
          <w:rFonts w:ascii="Times New Roman" w:hAnsi="Times New Roman" w:cs="Times New Roman"/>
          <w:sz w:val="28"/>
          <w:szCs w:val="28"/>
          <w:lang w:val="kk-KZ"/>
        </w:rPr>
        <w:t xml:space="preserve"> (эсплорация деңгейі))?</w:t>
      </w:r>
    </w:p>
    <w:p w:rsidR="003813F9" w:rsidRPr="00161311" w:rsidRDefault="00161311">
      <w:pPr>
        <w:spacing w:after="100" w:afterAutospacing="1" w:line="240" w:lineRule="auto"/>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Жасанды интеллекті ойынға енгізгенде қандай негізгі қиындықтар туындауы мүмкін және оларды қалай шешуге болады?</w:t>
      </w:r>
    </w:p>
    <w:sectPr w:rsidR="003813F9" w:rsidRPr="00161311" w:rsidSect="005D6E3E">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189" w:rsidRDefault="001F0189">
      <w:pPr>
        <w:spacing w:line="240" w:lineRule="auto"/>
      </w:pPr>
      <w:r>
        <w:separator/>
      </w:r>
    </w:p>
  </w:endnote>
  <w:endnote w:type="continuationSeparator" w:id="0">
    <w:p w:rsidR="001F0189" w:rsidRDefault="001F01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668896"/>
      <w:docPartObj>
        <w:docPartGallery w:val="Page Numbers (Bottom of Page)"/>
        <w:docPartUnique/>
      </w:docPartObj>
    </w:sdtPr>
    <w:sdtContent>
      <w:p w:rsidR="00992937" w:rsidRDefault="00992937">
        <w:pPr>
          <w:pStyle w:val="ac"/>
          <w:jc w:val="center"/>
        </w:pPr>
        <w:r>
          <w:fldChar w:fldCharType="begin"/>
        </w:r>
        <w:r>
          <w:instrText>PAGE   \* MERGEFORMAT</w:instrText>
        </w:r>
        <w:r>
          <w:fldChar w:fldCharType="separate"/>
        </w:r>
        <w:r w:rsidR="002B299D">
          <w:rPr>
            <w:noProof/>
          </w:rPr>
          <w:t>144</w:t>
        </w:r>
        <w:r>
          <w:fldChar w:fldCharType="end"/>
        </w:r>
      </w:p>
    </w:sdtContent>
  </w:sdt>
  <w:p w:rsidR="00992937" w:rsidRDefault="0099293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189" w:rsidRDefault="001F0189">
      <w:pPr>
        <w:spacing w:after="0"/>
      </w:pPr>
      <w:r>
        <w:separator/>
      </w:r>
    </w:p>
  </w:footnote>
  <w:footnote w:type="continuationSeparator" w:id="0">
    <w:p w:rsidR="001F0189" w:rsidRDefault="001F018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singleLevel"/>
    <w:tmpl w:val="B5E306ED"/>
    <w:lvl w:ilvl="0">
      <w:start w:val="1"/>
      <w:numFmt w:val="decimal"/>
      <w:lvlText w:val="%1."/>
      <w:lvlJc w:val="left"/>
      <w:pPr>
        <w:tabs>
          <w:tab w:val="left" w:pos="360"/>
        </w:tabs>
        <w:ind w:left="360" w:hanging="360"/>
      </w:pPr>
    </w:lvl>
  </w:abstractNum>
  <w:abstractNum w:abstractNumId="1">
    <w:nsid w:val="BF205925"/>
    <w:multiLevelType w:val="multilevel"/>
    <w:tmpl w:val="BF205925"/>
    <w:lvl w:ilvl="0">
      <w:numFmt w:val="bullet"/>
      <w:lvlText w:val=""/>
      <w:lvlJc w:val="left"/>
      <w:pPr>
        <w:ind w:left="360" w:firstLine="0"/>
      </w:pPr>
      <w:rPr>
        <w:rFonts w:ascii="Symbol" w:hAnsi="Symbol"/>
        <w:sz w:val="20"/>
      </w:rPr>
    </w:lvl>
    <w:lvl w:ilvl="1">
      <w:numFmt w:val="bullet"/>
      <w:lvlText w:val="o"/>
      <w:lvlJc w:val="left"/>
      <w:pPr>
        <w:ind w:left="1080" w:firstLine="0"/>
      </w:pPr>
      <w:rPr>
        <w:rFonts w:ascii="Courier New" w:hAnsi="Courier New"/>
        <w:sz w:val="20"/>
      </w:rPr>
    </w:lvl>
    <w:lvl w:ilvl="2">
      <w:numFmt w:val="bullet"/>
      <w:lvlText w:val=""/>
      <w:lvlJc w:val="left"/>
      <w:pPr>
        <w:ind w:left="1800" w:firstLine="0"/>
      </w:pPr>
      <w:rPr>
        <w:rFonts w:ascii="Wingdings" w:eastAsia="Wingdings" w:hAnsi="Wingdings" w:cs="Wingdings"/>
        <w:sz w:val="20"/>
      </w:rPr>
    </w:lvl>
    <w:lvl w:ilvl="3">
      <w:numFmt w:val="bullet"/>
      <w:lvlText w:val=""/>
      <w:lvlJc w:val="left"/>
      <w:pPr>
        <w:ind w:left="2520" w:firstLine="0"/>
      </w:pPr>
      <w:rPr>
        <w:rFonts w:ascii="Wingdings" w:eastAsia="Wingdings" w:hAnsi="Wingdings" w:cs="Wingdings"/>
        <w:sz w:val="20"/>
      </w:rPr>
    </w:lvl>
    <w:lvl w:ilvl="4">
      <w:numFmt w:val="bullet"/>
      <w:lvlText w:val=""/>
      <w:lvlJc w:val="left"/>
      <w:pPr>
        <w:ind w:left="3240" w:firstLine="0"/>
      </w:pPr>
      <w:rPr>
        <w:rFonts w:ascii="Wingdings" w:eastAsia="Wingdings" w:hAnsi="Wingdings" w:cs="Wingdings"/>
        <w:sz w:val="20"/>
      </w:rPr>
    </w:lvl>
    <w:lvl w:ilvl="5">
      <w:numFmt w:val="bullet"/>
      <w:lvlText w:val=""/>
      <w:lvlJc w:val="left"/>
      <w:pPr>
        <w:ind w:left="3960" w:firstLine="0"/>
      </w:pPr>
      <w:rPr>
        <w:rFonts w:ascii="Wingdings" w:eastAsia="Wingdings" w:hAnsi="Wingdings" w:cs="Wingdings"/>
        <w:sz w:val="20"/>
      </w:rPr>
    </w:lvl>
    <w:lvl w:ilvl="6">
      <w:numFmt w:val="bullet"/>
      <w:lvlText w:val=""/>
      <w:lvlJc w:val="left"/>
      <w:pPr>
        <w:ind w:left="4680" w:firstLine="0"/>
      </w:pPr>
      <w:rPr>
        <w:rFonts w:ascii="Wingdings" w:eastAsia="Wingdings" w:hAnsi="Wingdings" w:cs="Wingdings"/>
        <w:sz w:val="20"/>
      </w:rPr>
    </w:lvl>
    <w:lvl w:ilvl="7">
      <w:numFmt w:val="bullet"/>
      <w:lvlText w:val=""/>
      <w:lvlJc w:val="left"/>
      <w:pPr>
        <w:ind w:left="5400" w:firstLine="0"/>
      </w:pPr>
      <w:rPr>
        <w:rFonts w:ascii="Wingdings" w:eastAsia="Wingdings" w:hAnsi="Wingdings" w:cs="Wingdings"/>
        <w:sz w:val="20"/>
      </w:rPr>
    </w:lvl>
    <w:lvl w:ilvl="8">
      <w:numFmt w:val="bullet"/>
      <w:lvlText w:val=""/>
      <w:lvlJc w:val="left"/>
      <w:pPr>
        <w:ind w:left="6120" w:firstLine="0"/>
      </w:pPr>
      <w:rPr>
        <w:rFonts w:ascii="Wingdings" w:eastAsia="Wingdings" w:hAnsi="Wingdings" w:cs="Wingdings"/>
        <w:sz w:val="20"/>
      </w:rPr>
    </w:lvl>
  </w:abstractNum>
  <w:abstractNum w:abstractNumId="2">
    <w:nsid w:val="CF092B84"/>
    <w:multiLevelType w:val="singleLevel"/>
    <w:tmpl w:val="CF092B84"/>
    <w:lvl w:ilvl="0">
      <w:start w:val="1"/>
      <w:numFmt w:val="decimal"/>
      <w:lvlText w:val="%1."/>
      <w:lvlJc w:val="left"/>
      <w:pPr>
        <w:ind w:left="0" w:firstLine="0"/>
      </w:pPr>
    </w:lvl>
  </w:abstractNum>
  <w:abstractNum w:abstractNumId="3">
    <w:nsid w:val="0053208E"/>
    <w:multiLevelType w:val="multilevel"/>
    <w:tmpl w:val="0053208E"/>
    <w:lvl w:ilvl="0">
      <w:start w:val="1"/>
      <w:numFmt w:val="decimal"/>
      <w:lvlText w:val="%1."/>
      <w:lvlJc w:val="left"/>
      <w:pPr>
        <w:ind w:left="320" w:firstLine="0"/>
      </w:pPr>
      <w:rPr>
        <w:rFonts w:ascii="Times New Roman" w:eastAsia="Times New Roman" w:hAnsi="Times New Roman" w:cs="Times New Roman"/>
        <w:b w:val="0"/>
        <w:spacing w:val="0"/>
        <w:w w:val="100"/>
        <w:sz w:val="24"/>
        <w:szCs w:val="24"/>
        <w:lang w:val="kk-KZ" w:eastAsia="en-US" w:bidi="ar-SA"/>
      </w:rPr>
    </w:lvl>
    <w:lvl w:ilvl="1">
      <w:numFmt w:val="bullet"/>
      <w:lvlText w:val="•"/>
      <w:lvlJc w:val="left"/>
      <w:pPr>
        <w:ind w:left="1195" w:firstLine="0"/>
      </w:pPr>
      <w:rPr>
        <w:lang w:val="kk-KZ" w:eastAsia="en-US" w:bidi="ar-SA"/>
      </w:rPr>
    </w:lvl>
    <w:lvl w:ilvl="2">
      <w:numFmt w:val="bullet"/>
      <w:lvlText w:val="•"/>
      <w:lvlJc w:val="left"/>
      <w:pPr>
        <w:ind w:left="2065" w:firstLine="0"/>
      </w:pPr>
      <w:rPr>
        <w:lang w:val="kk-KZ" w:eastAsia="en-US" w:bidi="ar-SA"/>
      </w:rPr>
    </w:lvl>
    <w:lvl w:ilvl="3">
      <w:numFmt w:val="bullet"/>
      <w:lvlText w:val="•"/>
      <w:lvlJc w:val="left"/>
      <w:pPr>
        <w:ind w:left="2934" w:firstLine="0"/>
      </w:pPr>
      <w:rPr>
        <w:lang w:val="kk-KZ" w:eastAsia="en-US" w:bidi="ar-SA"/>
      </w:rPr>
    </w:lvl>
    <w:lvl w:ilvl="4">
      <w:numFmt w:val="bullet"/>
      <w:lvlText w:val="•"/>
      <w:lvlJc w:val="left"/>
      <w:pPr>
        <w:ind w:left="3804" w:firstLine="0"/>
      </w:pPr>
      <w:rPr>
        <w:lang w:val="kk-KZ" w:eastAsia="en-US" w:bidi="ar-SA"/>
      </w:rPr>
    </w:lvl>
    <w:lvl w:ilvl="5">
      <w:numFmt w:val="bullet"/>
      <w:lvlText w:val="•"/>
      <w:lvlJc w:val="left"/>
      <w:pPr>
        <w:ind w:left="4674" w:firstLine="0"/>
      </w:pPr>
      <w:rPr>
        <w:lang w:val="kk-KZ" w:eastAsia="en-US" w:bidi="ar-SA"/>
      </w:rPr>
    </w:lvl>
    <w:lvl w:ilvl="6">
      <w:numFmt w:val="bullet"/>
      <w:lvlText w:val="•"/>
      <w:lvlJc w:val="left"/>
      <w:pPr>
        <w:ind w:left="5543" w:firstLine="0"/>
      </w:pPr>
      <w:rPr>
        <w:lang w:val="kk-KZ" w:eastAsia="en-US" w:bidi="ar-SA"/>
      </w:rPr>
    </w:lvl>
    <w:lvl w:ilvl="7">
      <w:numFmt w:val="bullet"/>
      <w:lvlText w:val="•"/>
      <w:lvlJc w:val="left"/>
      <w:pPr>
        <w:ind w:left="6413" w:firstLine="0"/>
      </w:pPr>
      <w:rPr>
        <w:lang w:val="kk-KZ" w:eastAsia="en-US" w:bidi="ar-SA"/>
      </w:rPr>
    </w:lvl>
    <w:lvl w:ilvl="8">
      <w:numFmt w:val="bullet"/>
      <w:lvlText w:val="•"/>
      <w:lvlJc w:val="left"/>
      <w:pPr>
        <w:ind w:left="7283" w:firstLine="0"/>
      </w:pPr>
      <w:rPr>
        <w:lang w:val="kk-KZ" w:eastAsia="en-US" w:bidi="ar-SA"/>
      </w:rPr>
    </w:lvl>
  </w:abstractNum>
  <w:abstractNum w:abstractNumId="4">
    <w:nsid w:val="015F5AAE"/>
    <w:multiLevelType w:val="multilevel"/>
    <w:tmpl w:val="015F5AAE"/>
    <w:lvl w:ilvl="0">
      <w:start w:val="1"/>
      <w:numFmt w:val="decimal"/>
      <w:lvlText w:val="%1."/>
      <w:lvlJc w:val="left"/>
      <w:pPr>
        <w:tabs>
          <w:tab w:val="left" w:pos="720"/>
        </w:tabs>
        <w:ind w:left="720" w:hanging="360"/>
      </w:pPr>
    </w:lvl>
    <w:lvl w:ilvl="1">
      <w:start w:val="1"/>
      <w:numFmt w:val="bullet"/>
      <w:lvlText w:val=""/>
      <w:lvlJc w:val="left"/>
      <w:pPr>
        <w:ind w:left="1520" w:hanging="440"/>
      </w:pPr>
      <w:rPr>
        <w:rFonts w:ascii="Wingdings" w:hAnsi="Wingding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04805FFC"/>
    <w:multiLevelType w:val="multilevel"/>
    <w:tmpl w:val="04805FF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CDC77E5"/>
    <w:multiLevelType w:val="multilevel"/>
    <w:tmpl w:val="0CDC77E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nsid w:val="1B2A6297"/>
    <w:multiLevelType w:val="multilevel"/>
    <w:tmpl w:val="1B2A6297"/>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1B775634"/>
    <w:multiLevelType w:val="multilevel"/>
    <w:tmpl w:val="1B77563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1BB812F4"/>
    <w:multiLevelType w:val="multilevel"/>
    <w:tmpl w:val="1BB812F4"/>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21B14487"/>
    <w:multiLevelType w:val="multilevel"/>
    <w:tmpl w:val="1E9E13F4"/>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1080" w:hanging="108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440" w:hanging="1440"/>
      </w:pPr>
      <w:rPr>
        <w:rFonts w:asciiTheme="minorHAnsi" w:hAnsiTheme="minorHAnsi" w:cstheme="minorBidi" w:hint="default"/>
        <w:sz w:val="22"/>
      </w:rPr>
    </w:lvl>
    <w:lvl w:ilvl="6">
      <w:start w:val="1"/>
      <w:numFmt w:val="decimal"/>
      <w:lvlText w:val="%1.%2.%3.%4.%5.%6.%7."/>
      <w:lvlJc w:val="left"/>
      <w:pPr>
        <w:ind w:left="1800" w:hanging="1800"/>
      </w:pPr>
      <w:rPr>
        <w:rFonts w:asciiTheme="minorHAnsi" w:hAnsiTheme="minorHAnsi" w:cstheme="minorBidi" w:hint="default"/>
        <w:sz w:val="22"/>
      </w:rPr>
    </w:lvl>
    <w:lvl w:ilvl="7">
      <w:start w:val="1"/>
      <w:numFmt w:val="decimal"/>
      <w:lvlText w:val="%1.%2.%3.%4.%5.%6.%7.%8."/>
      <w:lvlJc w:val="left"/>
      <w:pPr>
        <w:ind w:left="1800" w:hanging="1800"/>
      </w:pPr>
      <w:rPr>
        <w:rFonts w:asciiTheme="minorHAnsi" w:hAnsiTheme="minorHAnsi" w:cstheme="minorBidi" w:hint="default"/>
        <w:sz w:val="22"/>
      </w:rPr>
    </w:lvl>
    <w:lvl w:ilvl="8">
      <w:start w:val="1"/>
      <w:numFmt w:val="decimal"/>
      <w:lvlText w:val="%1.%2.%3.%4.%5.%6.%7.%8.%9."/>
      <w:lvlJc w:val="left"/>
      <w:pPr>
        <w:ind w:left="2160" w:hanging="2160"/>
      </w:pPr>
      <w:rPr>
        <w:rFonts w:asciiTheme="minorHAnsi" w:hAnsiTheme="minorHAnsi" w:cstheme="minorBidi" w:hint="default"/>
        <w:sz w:val="22"/>
      </w:rPr>
    </w:lvl>
  </w:abstractNum>
  <w:abstractNum w:abstractNumId="11">
    <w:nsid w:val="228D4040"/>
    <w:multiLevelType w:val="multilevel"/>
    <w:tmpl w:val="228D404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ind w:left="1520" w:hanging="440"/>
      </w:pPr>
      <w:rPr>
        <w:rFonts w:ascii="Wingdings" w:hAnsi="Wingding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26554660"/>
    <w:multiLevelType w:val="multilevel"/>
    <w:tmpl w:val="26554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7D37214"/>
    <w:multiLevelType w:val="multilevel"/>
    <w:tmpl w:val="27D3721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nsid w:val="2AC920C0"/>
    <w:multiLevelType w:val="multilevel"/>
    <w:tmpl w:val="2AC920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BF811B0"/>
    <w:multiLevelType w:val="multilevel"/>
    <w:tmpl w:val="2BF811B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nsid w:val="2CB84E77"/>
    <w:multiLevelType w:val="multilevel"/>
    <w:tmpl w:val="2CB84E77"/>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1080" w:hanging="720"/>
      </w:pPr>
      <w:rPr>
        <w:rFonts w:ascii="Times New Roman" w:hAnsi="Times New Roman" w:cs="Times New Roman" w:hint="default"/>
        <w:sz w:val="28"/>
        <w:szCs w:val="28"/>
      </w:rPr>
    </w:lvl>
    <w:lvl w:ilvl="2">
      <w:start w:val="1"/>
      <w:numFmt w:val="decimal"/>
      <w:lvlText w:val="%1.%2.%3."/>
      <w:lvlJc w:val="left"/>
      <w:pPr>
        <w:ind w:left="1440" w:hanging="720"/>
      </w:pPr>
      <w:rPr>
        <w:rFonts w:asciiTheme="minorHAnsi" w:hAnsiTheme="minorHAnsi" w:cstheme="minorBidi" w:hint="default"/>
        <w:sz w:val="22"/>
      </w:rPr>
    </w:lvl>
    <w:lvl w:ilvl="3">
      <w:start w:val="1"/>
      <w:numFmt w:val="decimal"/>
      <w:lvlText w:val="%1.%2.%3.%4."/>
      <w:lvlJc w:val="left"/>
      <w:pPr>
        <w:ind w:left="2160" w:hanging="1080"/>
      </w:pPr>
      <w:rPr>
        <w:rFonts w:asciiTheme="minorHAnsi" w:hAnsiTheme="minorHAnsi" w:cstheme="minorBidi" w:hint="default"/>
        <w:sz w:val="22"/>
      </w:rPr>
    </w:lvl>
    <w:lvl w:ilvl="4">
      <w:start w:val="1"/>
      <w:numFmt w:val="decimal"/>
      <w:lvlText w:val="%1.%2.%3.%4.%5."/>
      <w:lvlJc w:val="left"/>
      <w:pPr>
        <w:ind w:left="2520" w:hanging="1080"/>
      </w:pPr>
      <w:rPr>
        <w:rFonts w:asciiTheme="minorHAnsi" w:hAnsiTheme="minorHAnsi" w:cstheme="minorBidi" w:hint="default"/>
        <w:sz w:val="22"/>
      </w:rPr>
    </w:lvl>
    <w:lvl w:ilvl="5">
      <w:start w:val="1"/>
      <w:numFmt w:val="decimal"/>
      <w:lvlText w:val="%1.%2.%3.%4.%5.%6."/>
      <w:lvlJc w:val="left"/>
      <w:pPr>
        <w:ind w:left="3240" w:hanging="1440"/>
      </w:pPr>
      <w:rPr>
        <w:rFonts w:asciiTheme="minorHAnsi" w:hAnsiTheme="minorHAnsi" w:cstheme="minorBidi" w:hint="default"/>
        <w:sz w:val="22"/>
      </w:rPr>
    </w:lvl>
    <w:lvl w:ilvl="6">
      <w:start w:val="1"/>
      <w:numFmt w:val="decimal"/>
      <w:lvlText w:val="%1.%2.%3.%4.%5.%6.%7."/>
      <w:lvlJc w:val="left"/>
      <w:pPr>
        <w:ind w:left="3960" w:hanging="1800"/>
      </w:pPr>
      <w:rPr>
        <w:rFonts w:asciiTheme="minorHAnsi" w:hAnsiTheme="minorHAnsi" w:cstheme="minorBidi" w:hint="default"/>
        <w:sz w:val="22"/>
      </w:rPr>
    </w:lvl>
    <w:lvl w:ilvl="7">
      <w:start w:val="1"/>
      <w:numFmt w:val="decimal"/>
      <w:lvlText w:val="%1.%2.%3.%4.%5.%6.%7.%8."/>
      <w:lvlJc w:val="left"/>
      <w:pPr>
        <w:ind w:left="4320" w:hanging="1800"/>
      </w:pPr>
      <w:rPr>
        <w:rFonts w:asciiTheme="minorHAnsi" w:hAnsiTheme="minorHAnsi" w:cstheme="minorBidi" w:hint="default"/>
        <w:sz w:val="22"/>
      </w:rPr>
    </w:lvl>
    <w:lvl w:ilvl="8">
      <w:start w:val="1"/>
      <w:numFmt w:val="decimal"/>
      <w:lvlText w:val="%1.%2.%3.%4.%5.%6.%7.%8.%9."/>
      <w:lvlJc w:val="left"/>
      <w:pPr>
        <w:ind w:left="5040" w:hanging="2160"/>
      </w:pPr>
      <w:rPr>
        <w:rFonts w:asciiTheme="minorHAnsi" w:hAnsiTheme="minorHAnsi" w:cstheme="minorBidi" w:hint="default"/>
        <w:sz w:val="22"/>
      </w:rPr>
    </w:lvl>
  </w:abstractNum>
  <w:abstractNum w:abstractNumId="17">
    <w:nsid w:val="308D604F"/>
    <w:multiLevelType w:val="multilevel"/>
    <w:tmpl w:val="308D604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324706D9"/>
    <w:multiLevelType w:val="multilevel"/>
    <w:tmpl w:val="324706D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nsid w:val="339233E4"/>
    <w:multiLevelType w:val="multilevel"/>
    <w:tmpl w:val="339233E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341078DA"/>
    <w:multiLevelType w:val="multilevel"/>
    <w:tmpl w:val="341078DA"/>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34ED38D6"/>
    <w:multiLevelType w:val="multilevel"/>
    <w:tmpl w:val="34ED38D6"/>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nsid w:val="3A383D8F"/>
    <w:multiLevelType w:val="multilevel"/>
    <w:tmpl w:val="3A383D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C4E49E4"/>
    <w:multiLevelType w:val="multilevel"/>
    <w:tmpl w:val="3C4E49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3D3428C8"/>
    <w:multiLevelType w:val="hybridMultilevel"/>
    <w:tmpl w:val="5D2A9B42"/>
    <w:lvl w:ilvl="0" w:tplc="C1F4519A">
      <w:start w:val="1"/>
      <w:numFmt w:val="decimal"/>
      <w:lvlText w:val="%1."/>
      <w:lvlJc w:val="left"/>
      <w:pPr>
        <w:tabs>
          <w:tab w:val="num" w:pos="720"/>
        </w:tabs>
        <w:ind w:left="720" w:hanging="360"/>
      </w:pPr>
    </w:lvl>
    <w:lvl w:ilvl="1" w:tplc="D16A6B24" w:tentative="1">
      <w:start w:val="1"/>
      <w:numFmt w:val="decimal"/>
      <w:lvlText w:val="%2."/>
      <w:lvlJc w:val="left"/>
      <w:pPr>
        <w:tabs>
          <w:tab w:val="num" w:pos="1440"/>
        </w:tabs>
        <w:ind w:left="1440" w:hanging="360"/>
      </w:pPr>
    </w:lvl>
    <w:lvl w:ilvl="2" w:tplc="C49043CC" w:tentative="1">
      <w:start w:val="1"/>
      <w:numFmt w:val="decimal"/>
      <w:lvlText w:val="%3."/>
      <w:lvlJc w:val="left"/>
      <w:pPr>
        <w:tabs>
          <w:tab w:val="num" w:pos="2160"/>
        </w:tabs>
        <w:ind w:left="2160" w:hanging="360"/>
      </w:pPr>
    </w:lvl>
    <w:lvl w:ilvl="3" w:tplc="43B284C4" w:tentative="1">
      <w:start w:val="1"/>
      <w:numFmt w:val="decimal"/>
      <w:lvlText w:val="%4."/>
      <w:lvlJc w:val="left"/>
      <w:pPr>
        <w:tabs>
          <w:tab w:val="num" w:pos="2880"/>
        </w:tabs>
        <w:ind w:left="2880" w:hanging="360"/>
      </w:pPr>
    </w:lvl>
    <w:lvl w:ilvl="4" w:tplc="CE8A06FA" w:tentative="1">
      <w:start w:val="1"/>
      <w:numFmt w:val="decimal"/>
      <w:lvlText w:val="%5."/>
      <w:lvlJc w:val="left"/>
      <w:pPr>
        <w:tabs>
          <w:tab w:val="num" w:pos="3600"/>
        </w:tabs>
        <w:ind w:left="3600" w:hanging="360"/>
      </w:pPr>
    </w:lvl>
    <w:lvl w:ilvl="5" w:tplc="ED683136" w:tentative="1">
      <w:start w:val="1"/>
      <w:numFmt w:val="decimal"/>
      <w:lvlText w:val="%6."/>
      <w:lvlJc w:val="left"/>
      <w:pPr>
        <w:tabs>
          <w:tab w:val="num" w:pos="4320"/>
        </w:tabs>
        <w:ind w:left="4320" w:hanging="360"/>
      </w:pPr>
    </w:lvl>
    <w:lvl w:ilvl="6" w:tplc="6C7C447C" w:tentative="1">
      <w:start w:val="1"/>
      <w:numFmt w:val="decimal"/>
      <w:lvlText w:val="%7."/>
      <w:lvlJc w:val="left"/>
      <w:pPr>
        <w:tabs>
          <w:tab w:val="num" w:pos="5040"/>
        </w:tabs>
        <w:ind w:left="5040" w:hanging="360"/>
      </w:pPr>
    </w:lvl>
    <w:lvl w:ilvl="7" w:tplc="A2E6DF70" w:tentative="1">
      <w:start w:val="1"/>
      <w:numFmt w:val="decimal"/>
      <w:lvlText w:val="%8."/>
      <w:lvlJc w:val="left"/>
      <w:pPr>
        <w:tabs>
          <w:tab w:val="num" w:pos="5760"/>
        </w:tabs>
        <w:ind w:left="5760" w:hanging="360"/>
      </w:pPr>
    </w:lvl>
    <w:lvl w:ilvl="8" w:tplc="86C6ED12" w:tentative="1">
      <w:start w:val="1"/>
      <w:numFmt w:val="decimal"/>
      <w:lvlText w:val="%9."/>
      <w:lvlJc w:val="left"/>
      <w:pPr>
        <w:tabs>
          <w:tab w:val="num" w:pos="6480"/>
        </w:tabs>
        <w:ind w:left="6480" w:hanging="360"/>
      </w:pPr>
    </w:lvl>
  </w:abstractNum>
  <w:abstractNum w:abstractNumId="25">
    <w:nsid w:val="46CE1A90"/>
    <w:multiLevelType w:val="hybridMultilevel"/>
    <w:tmpl w:val="5888E87E"/>
    <w:lvl w:ilvl="0" w:tplc="EE6AFD6E">
      <w:start w:val="1"/>
      <w:numFmt w:val="decimal"/>
      <w:lvlText w:val="%1."/>
      <w:lvlJc w:val="left"/>
      <w:pPr>
        <w:tabs>
          <w:tab w:val="num" w:pos="720"/>
        </w:tabs>
        <w:ind w:left="720" w:hanging="360"/>
      </w:pPr>
    </w:lvl>
    <w:lvl w:ilvl="1" w:tplc="14B490E2" w:tentative="1">
      <w:start w:val="1"/>
      <w:numFmt w:val="decimal"/>
      <w:lvlText w:val="%2."/>
      <w:lvlJc w:val="left"/>
      <w:pPr>
        <w:tabs>
          <w:tab w:val="num" w:pos="1440"/>
        </w:tabs>
        <w:ind w:left="1440" w:hanging="360"/>
      </w:pPr>
    </w:lvl>
    <w:lvl w:ilvl="2" w:tplc="D3CE3B20" w:tentative="1">
      <w:start w:val="1"/>
      <w:numFmt w:val="decimal"/>
      <w:lvlText w:val="%3."/>
      <w:lvlJc w:val="left"/>
      <w:pPr>
        <w:tabs>
          <w:tab w:val="num" w:pos="2160"/>
        </w:tabs>
        <w:ind w:left="2160" w:hanging="360"/>
      </w:pPr>
    </w:lvl>
    <w:lvl w:ilvl="3" w:tplc="867A9956" w:tentative="1">
      <w:start w:val="1"/>
      <w:numFmt w:val="decimal"/>
      <w:lvlText w:val="%4."/>
      <w:lvlJc w:val="left"/>
      <w:pPr>
        <w:tabs>
          <w:tab w:val="num" w:pos="2880"/>
        </w:tabs>
        <w:ind w:left="2880" w:hanging="360"/>
      </w:pPr>
    </w:lvl>
    <w:lvl w:ilvl="4" w:tplc="0404839A" w:tentative="1">
      <w:start w:val="1"/>
      <w:numFmt w:val="decimal"/>
      <w:lvlText w:val="%5."/>
      <w:lvlJc w:val="left"/>
      <w:pPr>
        <w:tabs>
          <w:tab w:val="num" w:pos="3600"/>
        </w:tabs>
        <w:ind w:left="3600" w:hanging="360"/>
      </w:pPr>
    </w:lvl>
    <w:lvl w:ilvl="5" w:tplc="1D129C0E" w:tentative="1">
      <w:start w:val="1"/>
      <w:numFmt w:val="decimal"/>
      <w:lvlText w:val="%6."/>
      <w:lvlJc w:val="left"/>
      <w:pPr>
        <w:tabs>
          <w:tab w:val="num" w:pos="4320"/>
        </w:tabs>
        <w:ind w:left="4320" w:hanging="360"/>
      </w:pPr>
    </w:lvl>
    <w:lvl w:ilvl="6" w:tplc="7236FB5C" w:tentative="1">
      <w:start w:val="1"/>
      <w:numFmt w:val="decimal"/>
      <w:lvlText w:val="%7."/>
      <w:lvlJc w:val="left"/>
      <w:pPr>
        <w:tabs>
          <w:tab w:val="num" w:pos="5040"/>
        </w:tabs>
        <w:ind w:left="5040" w:hanging="360"/>
      </w:pPr>
    </w:lvl>
    <w:lvl w:ilvl="7" w:tplc="7F44EA00" w:tentative="1">
      <w:start w:val="1"/>
      <w:numFmt w:val="decimal"/>
      <w:lvlText w:val="%8."/>
      <w:lvlJc w:val="left"/>
      <w:pPr>
        <w:tabs>
          <w:tab w:val="num" w:pos="5760"/>
        </w:tabs>
        <w:ind w:left="5760" w:hanging="360"/>
      </w:pPr>
    </w:lvl>
    <w:lvl w:ilvl="8" w:tplc="AE0CADC6" w:tentative="1">
      <w:start w:val="1"/>
      <w:numFmt w:val="decimal"/>
      <w:lvlText w:val="%9."/>
      <w:lvlJc w:val="left"/>
      <w:pPr>
        <w:tabs>
          <w:tab w:val="num" w:pos="6480"/>
        </w:tabs>
        <w:ind w:left="6480" w:hanging="360"/>
      </w:pPr>
    </w:lvl>
  </w:abstractNum>
  <w:abstractNum w:abstractNumId="26">
    <w:nsid w:val="4B2D3C27"/>
    <w:multiLevelType w:val="multilevel"/>
    <w:tmpl w:val="4B2D3C27"/>
    <w:lvl w:ilvl="0">
      <w:start w:val="1"/>
      <w:numFmt w:val="decimal"/>
      <w:lvlText w:val="%1."/>
      <w:lvlJc w:val="left"/>
      <w:pPr>
        <w:tabs>
          <w:tab w:val="left" w:pos="720"/>
        </w:tabs>
        <w:ind w:left="720" w:hanging="360"/>
      </w:pPr>
      <w:rPr>
        <w:rFonts w:hint="default"/>
        <w:sz w:val="28"/>
        <w:szCs w:val="28"/>
      </w:rPr>
    </w:lvl>
    <w:lvl w:ilvl="1">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nsid w:val="4B746B6E"/>
    <w:multiLevelType w:val="multilevel"/>
    <w:tmpl w:val="4B746B6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nsid w:val="4BBD5535"/>
    <w:multiLevelType w:val="multilevel"/>
    <w:tmpl w:val="4BBD55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C1463F6"/>
    <w:multiLevelType w:val="multilevel"/>
    <w:tmpl w:val="4C1463F6"/>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nsid w:val="4C4C3963"/>
    <w:multiLevelType w:val="multilevel"/>
    <w:tmpl w:val="4C4C3963"/>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nsid w:val="4CFF24E3"/>
    <w:multiLevelType w:val="multilevel"/>
    <w:tmpl w:val="91002686"/>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D1B51EE"/>
    <w:multiLevelType w:val="multilevel"/>
    <w:tmpl w:val="04962970"/>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3">
    <w:nsid w:val="4DAD1C17"/>
    <w:multiLevelType w:val="multilevel"/>
    <w:tmpl w:val="4DAD1C17"/>
    <w:lvl w:ilvl="0">
      <w:start w:val="1"/>
      <w:numFmt w:val="decimal"/>
      <w:lvlText w:val="%1."/>
      <w:lvlJc w:val="left"/>
      <w:pPr>
        <w:tabs>
          <w:tab w:val="left" w:pos="786"/>
        </w:tabs>
        <w:ind w:left="786"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nsid w:val="4FC57915"/>
    <w:multiLevelType w:val="multilevel"/>
    <w:tmpl w:val="4FC57915"/>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nsid w:val="4FEE152F"/>
    <w:multiLevelType w:val="multilevel"/>
    <w:tmpl w:val="A828941A"/>
    <w:lvl w:ilvl="0">
      <w:start w:val="1"/>
      <w:numFmt w:val="decimal"/>
      <w:lvlText w:val="%1."/>
      <w:lvlJc w:val="left"/>
      <w:pPr>
        <w:ind w:left="1879" w:hanging="117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512E17DD"/>
    <w:multiLevelType w:val="hybridMultilevel"/>
    <w:tmpl w:val="6C5C8500"/>
    <w:lvl w:ilvl="0" w:tplc="D8885FAE">
      <w:start w:val="1"/>
      <w:numFmt w:val="decimal"/>
      <w:lvlText w:val="%1."/>
      <w:lvlJc w:val="left"/>
      <w:pPr>
        <w:tabs>
          <w:tab w:val="num" w:pos="720"/>
        </w:tabs>
        <w:ind w:left="720" w:hanging="360"/>
      </w:pPr>
    </w:lvl>
    <w:lvl w:ilvl="1" w:tplc="FD08B9D0" w:tentative="1">
      <w:start w:val="1"/>
      <w:numFmt w:val="decimal"/>
      <w:lvlText w:val="%2."/>
      <w:lvlJc w:val="left"/>
      <w:pPr>
        <w:tabs>
          <w:tab w:val="num" w:pos="1440"/>
        </w:tabs>
        <w:ind w:left="1440" w:hanging="360"/>
      </w:pPr>
    </w:lvl>
    <w:lvl w:ilvl="2" w:tplc="078034A0" w:tentative="1">
      <w:start w:val="1"/>
      <w:numFmt w:val="decimal"/>
      <w:lvlText w:val="%3."/>
      <w:lvlJc w:val="left"/>
      <w:pPr>
        <w:tabs>
          <w:tab w:val="num" w:pos="2160"/>
        </w:tabs>
        <w:ind w:left="2160" w:hanging="360"/>
      </w:pPr>
    </w:lvl>
    <w:lvl w:ilvl="3" w:tplc="4E8254AA" w:tentative="1">
      <w:start w:val="1"/>
      <w:numFmt w:val="decimal"/>
      <w:lvlText w:val="%4."/>
      <w:lvlJc w:val="left"/>
      <w:pPr>
        <w:tabs>
          <w:tab w:val="num" w:pos="2880"/>
        </w:tabs>
        <w:ind w:left="2880" w:hanging="360"/>
      </w:pPr>
    </w:lvl>
    <w:lvl w:ilvl="4" w:tplc="7C960754" w:tentative="1">
      <w:start w:val="1"/>
      <w:numFmt w:val="decimal"/>
      <w:lvlText w:val="%5."/>
      <w:lvlJc w:val="left"/>
      <w:pPr>
        <w:tabs>
          <w:tab w:val="num" w:pos="3600"/>
        </w:tabs>
        <w:ind w:left="3600" w:hanging="360"/>
      </w:pPr>
    </w:lvl>
    <w:lvl w:ilvl="5" w:tplc="75A01FD0" w:tentative="1">
      <w:start w:val="1"/>
      <w:numFmt w:val="decimal"/>
      <w:lvlText w:val="%6."/>
      <w:lvlJc w:val="left"/>
      <w:pPr>
        <w:tabs>
          <w:tab w:val="num" w:pos="4320"/>
        </w:tabs>
        <w:ind w:left="4320" w:hanging="360"/>
      </w:pPr>
    </w:lvl>
    <w:lvl w:ilvl="6" w:tplc="F74A7490" w:tentative="1">
      <w:start w:val="1"/>
      <w:numFmt w:val="decimal"/>
      <w:lvlText w:val="%7."/>
      <w:lvlJc w:val="left"/>
      <w:pPr>
        <w:tabs>
          <w:tab w:val="num" w:pos="5040"/>
        </w:tabs>
        <w:ind w:left="5040" w:hanging="360"/>
      </w:pPr>
    </w:lvl>
    <w:lvl w:ilvl="7" w:tplc="51AC8620" w:tentative="1">
      <w:start w:val="1"/>
      <w:numFmt w:val="decimal"/>
      <w:lvlText w:val="%8."/>
      <w:lvlJc w:val="left"/>
      <w:pPr>
        <w:tabs>
          <w:tab w:val="num" w:pos="5760"/>
        </w:tabs>
        <w:ind w:left="5760" w:hanging="360"/>
      </w:pPr>
    </w:lvl>
    <w:lvl w:ilvl="8" w:tplc="0BD068C0" w:tentative="1">
      <w:start w:val="1"/>
      <w:numFmt w:val="decimal"/>
      <w:lvlText w:val="%9."/>
      <w:lvlJc w:val="left"/>
      <w:pPr>
        <w:tabs>
          <w:tab w:val="num" w:pos="6480"/>
        </w:tabs>
        <w:ind w:left="6480" w:hanging="360"/>
      </w:pPr>
    </w:lvl>
  </w:abstractNum>
  <w:abstractNum w:abstractNumId="37">
    <w:nsid w:val="52DA45D7"/>
    <w:multiLevelType w:val="multilevel"/>
    <w:tmpl w:val="52DA45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3A35735"/>
    <w:multiLevelType w:val="hybridMultilevel"/>
    <w:tmpl w:val="BF56DE24"/>
    <w:lvl w:ilvl="0" w:tplc="998288CC">
      <w:start w:val="1"/>
      <w:numFmt w:val="decimal"/>
      <w:lvlText w:val="%1."/>
      <w:lvlJc w:val="left"/>
      <w:pPr>
        <w:tabs>
          <w:tab w:val="num" w:pos="720"/>
        </w:tabs>
        <w:ind w:left="720" w:hanging="360"/>
      </w:pPr>
    </w:lvl>
    <w:lvl w:ilvl="1" w:tplc="7472D3FC" w:tentative="1">
      <w:start w:val="1"/>
      <w:numFmt w:val="decimal"/>
      <w:lvlText w:val="%2."/>
      <w:lvlJc w:val="left"/>
      <w:pPr>
        <w:tabs>
          <w:tab w:val="num" w:pos="1440"/>
        </w:tabs>
        <w:ind w:left="1440" w:hanging="360"/>
      </w:pPr>
    </w:lvl>
    <w:lvl w:ilvl="2" w:tplc="F7B0A5D0" w:tentative="1">
      <w:start w:val="1"/>
      <w:numFmt w:val="decimal"/>
      <w:lvlText w:val="%3."/>
      <w:lvlJc w:val="left"/>
      <w:pPr>
        <w:tabs>
          <w:tab w:val="num" w:pos="2160"/>
        </w:tabs>
        <w:ind w:left="2160" w:hanging="360"/>
      </w:pPr>
    </w:lvl>
    <w:lvl w:ilvl="3" w:tplc="8D80EB6A" w:tentative="1">
      <w:start w:val="1"/>
      <w:numFmt w:val="decimal"/>
      <w:lvlText w:val="%4."/>
      <w:lvlJc w:val="left"/>
      <w:pPr>
        <w:tabs>
          <w:tab w:val="num" w:pos="2880"/>
        </w:tabs>
        <w:ind w:left="2880" w:hanging="360"/>
      </w:pPr>
    </w:lvl>
    <w:lvl w:ilvl="4" w:tplc="E25EAD0C" w:tentative="1">
      <w:start w:val="1"/>
      <w:numFmt w:val="decimal"/>
      <w:lvlText w:val="%5."/>
      <w:lvlJc w:val="left"/>
      <w:pPr>
        <w:tabs>
          <w:tab w:val="num" w:pos="3600"/>
        </w:tabs>
        <w:ind w:left="3600" w:hanging="360"/>
      </w:pPr>
    </w:lvl>
    <w:lvl w:ilvl="5" w:tplc="2B96A34C" w:tentative="1">
      <w:start w:val="1"/>
      <w:numFmt w:val="decimal"/>
      <w:lvlText w:val="%6."/>
      <w:lvlJc w:val="left"/>
      <w:pPr>
        <w:tabs>
          <w:tab w:val="num" w:pos="4320"/>
        </w:tabs>
        <w:ind w:left="4320" w:hanging="360"/>
      </w:pPr>
    </w:lvl>
    <w:lvl w:ilvl="6" w:tplc="0442B58A" w:tentative="1">
      <w:start w:val="1"/>
      <w:numFmt w:val="decimal"/>
      <w:lvlText w:val="%7."/>
      <w:lvlJc w:val="left"/>
      <w:pPr>
        <w:tabs>
          <w:tab w:val="num" w:pos="5040"/>
        </w:tabs>
        <w:ind w:left="5040" w:hanging="360"/>
      </w:pPr>
    </w:lvl>
    <w:lvl w:ilvl="7" w:tplc="FA3A4510" w:tentative="1">
      <w:start w:val="1"/>
      <w:numFmt w:val="decimal"/>
      <w:lvlText w:val="%8."/>
      <w:lvlJc w:val="left"/>
      <w:pPr>
        <w:tabs>
          <w:tab w:val="num" w:pos="5760"/>
        </w:tabs>
        <w:ind w:left="5760" w:hanging="360"/>
      </w:pPr>
    </w:lvl>
    <w:lvl w:ilvl="8" w:tplc="E2D2269E" w:tentative="1">
      <w:start w:val="1"/>
      <w:numFmt w:val="decimal"/>
      <w:lvlText w:val="%9."/>
      <w:lvlJc w:val="left"/>
      <w:pPr>
        <w:tabs>
          <w:tab w:val="num" w:pos="6480"/>
        </w:tabs>
        <w:ind w:left="6480" w:hanging="360"/>
      </w:pPr>
    </w:lvl>
  </w:abstractNum>
  <w:abstractNum w:abstractNumId="39">
    <w:nsid w:val="553352B5"/>
    <w:multiLevelType w:val="hybridMultilevel"/>
    <w:tmpl w:val="2CBA69EA"/>
    <w:lvl w:ilvl="0" w:tplc="A8F42534">
      <w:start w:val="1"/>
      <w:numFmt w:val="decimal"/>
      <w:lvlText w:val="%1."/>
      <w:lvlJc w:val="left"/>
      <w:pPr>
        <w:tabs>
          <w:tab w:val="num" w:pos="720"/>
        </w:tabs>
        <w:ind w:left="720" w:hanging="360"/>
      </w:pPr>
      <w:rPr>
        <w:lang w:val="kk-KZ"/>
      </w:rPr>
    </w:lvl>
    <w:lvl w:ilvl="1" w:tplc="39F01514" w:tentative="1">
      <w:start w:val="1"/>
      <w:numFmt w:val="decimal"/>
      <w:lvlText w:val="%2."/>
      <w:lvlJc w:val="left"/>
      <w:pPr>
        <w:tabs>
          <w:tab w:val="num" w:pos="1440"/>
        </w:tabs>
        <w:ind w:left="1440" w:hanging="360"/>
      </w:pPr>
    </w:lvl>
    <w:lvl w:ilvl="2" w:tplc="DE143AC8" w:tentative="1">
      <w:start w:val="1"/>
      <w:numFmt w:val="decimal"/>
      <w:lvlText w:val="%3."/>
      <w:lvlJc w:val="left"/>
      <w:pPr>
        <w:tabs>
          <w:tab w:val="num" w:pos="2160"/>
        </w:tabs>
        <w:ind w:left="2160" w:hanging="360"/>
      </w:pPr>
    </w:lvl>
    <w:lvl w:ilvl="3" w:tplc="9014F846" w:tentative="1">
      <w:start w:val="1"/>
      <w:numFmt w:val="decimal"/>
      <w:lvlText w:val="%4."/>
      <w:lvlJc w:val="left"/>
      <w:pPr>
        <w:tabs>
          <w:tab w:val="num" w:pos="2880"/>
        </w:tabs>
        <w:ind w:left="2880" w:hanging="360"/>
      </w:pPr>
    </w:lvl>
    <w:lvl w:ilvl="4" w:tplc="51966CD8" w:tentative="1">
      <w:start w:val="1"/>
      <w:numFmt w:val="decimal"/>
      <w:lvlText w:val="%5."/>
      <w:lvlJc w:val="left"/>
      <w:pPr>
        <w:tabs>
          <w:tab w:val="num" w:pos="3600"/>
        </w:tabs>
        <w:ind w:left="3600" w:hanging="360"/>
      </w:pPr>
    </w:lvl>
    <w:lvl w:ilvl="5" w:tplc="1B8054A6" w:tentative="1">
      <w:start w:val="1"/>
      <w:numFmt w:val="decimal"/>
      <w:lvlText w:val="%6."/>
      <w:lvlJc w:val="left"/>
      <w:pPr>
        <w:tabs>
          <w:tab w:val="num" w:pos="4320"/>
        </w:tabs>
        <w:ind w:left="4320" w:hanging="360"/>
      </w:pPr>
    </w:lvl>
    <w:lvl w:ilvl="6" w:tplc="BEB6FBE0" w:tentative="1">
      <w:start w:val="1"/>
      <w:numFmt w:val="decimal"/>
      <w:lvlText w:val="%7."/>
      <w:lvlJc w:val="left"/>
      <w:pPr>
        <w:tabs>
          <w:tab w:val="num" w:pos="5040"/>
        </w:tabs>
        <w:ind w:left="5040" w:hanging="360"/>
      </w:pPr>
    </w:lvl>
    <w:lvl w:ilvl="7" w:tplc="6D724372" w:tentative="1">
      <w:start w:val="1"/>
      <w:numFmt w:val="decimal"/>
      <w:lvlText w:val="%8."/>
      <w:lvlJc w:val="left"/>
      <w:pPr>
        <w:tabs>
          <w:tab w:val="num" w:pos="5760"/>
        </w:tabs>
        <w:ind w:left="5760" w:hanging="360"/>
      </w:pPr>
    </w:lvl>
    <w:lvl w:ilvl="8" w:tplc="FA66B62A" w:tentative="1">
      <w:start w:val="1"/>
      <w:numFmt w:val="decimal"/>
      <w:lvlText w:val="%9."/>
      <w:lvlJc w:val="left"/>
      <w:pPr>
        <w:tabs>
          <w:tab w:val="num" w:pos="6480"/>
        </w:tabs>
        <w:ind w:left="6480" w:hanging="360"/>
      </w:pPr>
    </w:lvl>
  </w:abstractNum>
  <w:abstractNum w:abstractNumId="40">
    <w:nsid w:val="55492AE9"/>
    <w:multiLevelType w:val="multilevel"/>
    <w:tmpl w:val="55492AE9"/>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nsid w:val="57AB0744"/>
    <w:multiLevelType w:val="multilevel"/>
    <w:tmpl w:val="57AB0744"/>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nsid w:val="57AF2E1F"/>
    <w:multiLevelType w:val="multilevel"/>
    <w:tmpl w:val="57AF2E1F"/>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nsid w:val="595977A8"/>
    <w:multiLevelType w:val="multilevel"/>
    <w:tmpl w:val="595977A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nsid w:val="59ADCABA"/>
    <w:multiLevelType w:val="singleLevel"/>
    <w:tmpl w:val="59ADCABA"/>
    <w:lvl w:ilvl="0">
      <w:start w:val="1"/>
      <w:numFmt w:val="decimal"/>
      <w:lvlText w:val="%1."/>
      <w:lvlJc w:val="left"/>
      <w:pPr>
        <w:ind w:left="0" w:firstLine="0"/>
      </w:pPr>
    </w:lvl>
  </w:abstractNum>
  <w:abstractNum w:abstractNumId="45">
    <w:nsid w:val="5B2C7A8E"/>
    <w:multiLevelType w:val="multilevel"/>
    <w:tmpl w:val="5B2C7A8E"/>
    <w:lvl w:ilvl="0">
      <w:start w:val="1"/>
      <w:numFmt w:val="decimal"/>
      <w:lvlText w:val="%1."/>
      <w:lvlJc w:val="left"/>
      <w:pPr>
        <w:tabs>
          <w:tab w:val="left" w:pos="786"/>
        </w:tabs>
        <w:ind w:left="786"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nsid w:val="5B910628"/>
    <w:multiLevelType w:val="multilevel"/>
    <w:tmpl w:val="5B910628"/>
    <w:lvl w:ilvl="0">
      <w:start w:val="1"/>
      <w:numFmt w:val="decimal"/>
      <w:lvlText w:val="%1."/>
      <w:lvlJc w:val="left"/>
      <w:pPr>
        <w:tabs>
          <w:tab w:val="left" w:pos="786"/>
        </w:tabs>
        <w:ind w:left="786"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nsid w:val="5C502362"/>
    <w:multiLevelType w:val="multilevel"/>
    <w:tmpl w:val="5C502362"/>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8">
    <w:nsid w:val="5E041086"/>
    <w:multiLevelType w:val="multilevel"/>
    <w:tmpl w:val="5E041086"/>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9">
    <w:nsid w:val="5E396EED"/>
    <w:multiLevelType w:val="multilevel"/>
    <w:tmpl w:val="5E396E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5F213B28"/>
    <w:multiLevelType w:val="multilevel"/>
    <w:tmpl w:val="5F213B28"/>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60C520E4"/>
    <w:multiLevelType w:val="multilevel"/>
    <w:tmpl w:val="60C520E4"/>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2">
    <w:nsid w:val="63BD1FA8"/>
    <w:multiLevelType w:val="multilevel"/>
    <w:tmpl w:val="63BD1FA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nsid w:val="6473536B"/>
    <w:multiLevelType w:val="multilevel"/>
    <w:tmpl w:val="6473536B"/>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nsid w:val="648E5FC3"/>
    <w:multiLevelType w:val="multilevel"/>
    <w:tmpl w:val="648E5FC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nsid w:val="65792E0C"/>
    <w:multiLevelType w:val="multilevel"/>
    <w:tmpl w:val="65792E0C"/>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6">
    <w:nsid w:val="66D9695F"/>
    <w:multiLevelType w:val="multilevel"/>
    <w:tmpl w:val="66D9695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nsid w:val="6D077213"/>
    <w:multiLevelType w:val="multilevel"/>
    <w:tmpl w:val="6D077213"/>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8">
    <w:nsid w:val="762C5105"/>
    <w:multiLevelType w:val="multilevel"/>
    <w:tmpl w:val="762C510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nsid w:val="7BDE47B8"/>
    <w:multiLevelType w:val="hybridMultilevel"/>
    <w:tmpl w:val="537A0074"/>
    <w:lvl w:ilvl="0" w:tplc="E29E71E6">
      <w:start w:val="1"/>
      <w:numFmt w:val="decimal"/>
      <w:lvlText w:val="%1."/>
      <w:lvlJc w:val="left"/>
      <w:pPr>
        <w:tabs>
          <w:tab w:val="num" w:pos="720"/>
        </w:tabs>
        <w:ind w:left="720" w:hanging="360"/>
      </w:pPr>
    </w:lvl>
    <w:lvl w:ilvl="1" w:tplc="E276889E" w:tentative="1">
      <w:start w:val="1"/>
      <w:numFmt w:val="decimal"/>
      <w:lvlText w:val="%2."/>
      <w:lvlJc w:val="left"/>
      <w:pPr>
        <w:tabs>
          <w:tab w:val="num" w:pos="1440"/>
        </w:tabs>
        <w:ind w:left="1440" w:hanging="360"/>
      </w:pPr>
    </w:lvl>
    <w:lvl w:ilvl="2" w:tplc="B0C63D4A" w:tentative="1">
      <w:start w:val="1"/>
      <w:numFmt w:val="decimal"/>
      <w:lvlText w:val="%3."/>
      <w:lvlJc w:val="left"/>
      <w:pPr>
        <w:tabs>
          <w:tab w:val="num" w:pos="2160"/>
        </w:tabs>
        <w:ind w:left="2160" w:hanging="360"/>
      </w:pPr>
    </w:lvl>
    <w:lvl w:ilvl="3" w:tplc="A5C05DE6" w:tentative="1">
      <w:start w:val="1"/>
      <w:numFmt w:val="decimal"/>
      <w:lvlText w:val="%4."/>
      <w:lvlJc w:val="left"/>
      <w:pPr>
        <w:tabs>
          <w:tab w:val="num" w:pos="2880"/>
        </w:tabs>
        <w:ind w:left="2880" w:hanging="360"/>
      </w:pPr>
    </w:lvl>
    <w:lvl w:ilvl="4" w:tplc="A37C67F6" w:tentative="1">
      <w:start w:val="1"/>
      <w:numFmt w:val="decimal"/>
      <w:lvlText w:val="%5."/>
      <w:lvlJc w:val="left"/>
      <w:pPr>
        <w:tabs>
          <w:tab w:val="num" w:pos="3600"/>
        </w:tabs>
        <w:ind w:left="3600" w:hanging="360"/>
      </w:pPr>
    </w:lvl>
    <w:lvl w:ilvl="5" w:tplc="A98850C0" w:tentative="1">
      <w:start w:val="1"/>
      <w:numFmt w:val="decimal"/>
      <w:lvlText w:val="%6."/>
      <w:lvlJc w:val="left"/>
      <w:pPr>
        <w:tabs>
          <w:tab w:val="num" w:pos="4320"/>
        </w:tabs>
        <w:ind w:left="4320" w:hanging="360"/>
      </w:pPr>
    </w:lvl>
    <w:lvl w:ilvl="6" w:tplc="47CE3E6C" w:tentative="1">
      <w:start w:val="1"/>
      <w:numFmt w:val="decimal"/>
      <w:lvlText w:val="%7."/>
      <w:lvlJc w:val="left"/>
      <w:pPr>
        <w:tabs>
          <w:tab w:val="num" w:pos="5040"/>
        </w:tabs>
        <w:ind w:left="5040" w:hanging="360"/>
      </w:pPr>
    </w:lvl>
    <w:lvl w:ilvl="7" w:tplc="20FCB402" w:tentative="1">
      <w:start w:val="1"/>
      <w:numFmt w:val="decimal"/>
      <w:lvlText w:val="%8."/>
      <w:lvlJc w:val="left"/>
      <w:pPr>
        <w:tabs>
          <w:tab w:val="num" w:pos="5760"/>
        </w:tabs>
        <w:ind w:left="5760" w:hanging="360"/>
      </w:pPr>
    </w:lvl>
    <w:lvl w:ilvl="8" w:tplc="28CEC2F0" w:tentative="1">
      <w:start w:val="1"/>
      <w:numFmt w:val="decimal"/>
      <w:lvlText w:val="%9."/>
      <w:lvlJc w:val="left"/>
      <w:pPr>
        <w:tabs>
          <w:tab w:val="num" w:pos="6480"/>
        </w:tabs>
        <w:ind w:left="6480" w:hanging="360"/>
      </w:pPr>
    </w:lvl>
  </w:abstractNum>
  <w:abstractNum w:abstractNumId="60">
    <w:nsid w:val="7C714248"/>
    <w:multiLevelType w:val="multilevel"/>
    <w:tmpl w:val="1F7088A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7F0F4739"/>
    <w:multiLevelType w:val="multilevel"/>
    <w:tmpl w:val="7F0F4739"/>
    <w:lvl w:ilvl="0">
      <w:start w:val="1"/>
      <w:numFmt w:val="decimal"/>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2">
    <w:nsid w:val="7FBE01C6"/>
    <w:multiLevelType w:val="multilevel"/>
    <w:tmpl w:val="7FBE01C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50"/>
  </w:num>
  <w:num w:numId="2">
    <w:abstractNumId w:val="16"/>
  </w:num>
  <w:num w:numId="3">
    <w:abstractNumId w:val="49"/>
  </w:num>
  <w:num w:numId="4">
    <w:abstractNumId w:val="28"/>
  </w:num>
  <w:num w:numId="5">
    <w:abstractNumId w:val="56"/>
  </w:num>
  <w:num w:numId="6">
    <w:abstractNumId w:val="4"/>
  </w:num>
  <w:num w:numId="7">
    <w:abstractNumId w:val="5"/>
  </w:num>
  <w:num w:numId="8">
    <w:abstractNumId w:val="17"/>
  </w:num>
  <w:num w:numId="9">
    <w:abstractNumId w:val="11"/>
  </w:num>
  <w:num w:numId="10">
    <w:abstractNumId w:val="3"/>
  </w:num>
  <w:num w:numId="11">
    <w:abstractNumId w:val="2"/>
  </w:num>
  <w:num w:numId="12">
    <w:abstractNumId w:val="44"/>
  </w:num>
  <w:num w:numId="13">
    <w:abstractNumId w:val="1"/>
  </w:num>
  <w:num w:numId="14">
    <w:abstractNumId w:val="0"/>
  </w:num>
  <w:num w:numId="15">
    <w:abstractNumId w:val="42"/>
  </w:num>
  <w:num w:numId="16">
    <w:abstractNumId w:val="61"/>
  </w:num>
  <w:num w:numId="17">
    <w:abstractNumId w:val="30"/>
  </w:num>
  <w:num w:numId="18">
    <w:abstractNumId w:val="52"/>
  </w:num>
  <w:num w:numId="19">
    <w:abstractNumId w:val="40"/>
  </w:num>
  <w:num w:numId="20">
    <w:abstractNumId w:val="55"/>
  </w:num>
  <w:num w:numId="21">
    <w:abstractNumId w:val="26"/>
  </w:num>
  <w:num w:numId="22">
    <w:abstractNumId w:val="15"/>
  </w:num>
  <w:num w:numId="23">
    <w:abstractNumId w:val="29"/>
  </w:num>
  <w:num w:numId="24">
    <w:abstractNumId w:val="47"/>
  </w:num>
  <w:num w:numId="25">
    <w:abstractNumId w:val="7"/>
  </w:num>
  <w:num w:numId="26">
    <w:abstractNumId w:val="12"/>
  </w:num>
  <w:num w:numId="27">
    <w:abstractNumId w:val="45"/>
  </w:num>
  <w:num w:numId="28">
    <w:abstractNumId w:val="33"/>
  </w:num>
  <w:num w:numId="29">
    <w:abstractNumId w:val="46"/>
  </w:num>
  <w:num w:numId="30">
    <w:abstractNumId w:val="43"/>
  </w:num>
  <w:num w:numId="31">
    <w:abstractNumId w:val="19"/>
  </w:num>
  <w:num w:numId="32">
    <w:abstractNumId w:val="62"/>
  </w:num>
  <w:num w:numId="33">
    <w:abstractNumId w:val="27"/>
  </w:num>
  <w:num w:numId="34">
    <w:abstractNumId w:val="48"/>
  </w:num>
  <w:num w:numId="35">
    <w:abstractNumId w:val="53"/>
  </w:num>
  <w:num w:numId="36">
    <w:abstractNumId w:val="51"/>
  </w:num>
  <w:num w:numId="37">
    <w:abstractNumId w:val="8"/>
  </w:num>
  <w:num w:numId="38">
    <w:abstractNumId w:val="6"/>
  </w:num>
  <w:num w:numId="39">
    <w:abstractNumId w:val="20"/>
  </w:num>
  <w:num w:numId="40">
    <w:abstractNumId w:val="9"/>
  </w:num>
  <w:num w:numId="41">
    <w:abstractNumId w:val="34"/>
  </w:num>
  <w:num w:numId="42">
    <w:abstractNumId w:val="23"/>
  </w:num>
  <w:num w:numId="43">
    <w:abstractNumId w:val="13"/>
  </w:num>
  <w:num w:numId="44">
    <w:abstractNumId w:val="37"/>
  </w:num>
  <w:num w:numId="45">
    <w:abstractNumId w:val="22"/>
  </w:num>
  <w:num w:numId="46">
    <w:abstractNumId w:val="14"/>
  </w:num>
  <w:num w:numId="47">
    <w:abstractNumId w:val="58"/>
  </w:num>
  <w:num w:numId="48">
    <w:abstractNumId w:val="18"/>
  </w:num>
  <w:num w:numId="49">
    <w:abstractNumId w:val="57"/>
  </w:num>
  <w:num w:numId="50">
    <w:abstractNumId w:val="41"/>
  </w:num>
  <w:num w:numId="51">
    <w:abstractNumId w:val="21"/>
  </w:num>
  <w:num w:numId="52">
    <w:abstractNumId w:val="54"/>
  </w:num>
  <w:num w:numId="53">
    <w:abstractNumId w:val="32"/>
  </w:num>
  <w:num w:numId="54">
    <w:abstractNumId w:val="10"/>
  </w:num>
  <w:num w:numId="55">
    <w:abstractNumId w:val="35"/>
  </w:num>
  <w:num w:numId="56">
    <w:abstractNumId w:val="39"/>
  </w:num>
  <w:num w:numId="57">
    <w:abstractNumId w:val="36"/>
  </w:num>
  <w:num w:numId="58">
    <w:abstractNumId w:val="25"/>
  </w:num>
  <w:num w:numId="59">
    <w:abstractNumId w:val="38"/>
  </w:num>
  <w:num w:numId="60">
    <w:abstractNumId w:val="24"/>
  </w:num>
  <w:num w:numId="61">
    <w:abstractNumId w:val="59"/>
  </w:num>
  <w:num w:numId="62">
    <w:abstractNumId w:val="60"/>
  </w:num>
  <w:num w:numId="63">
    <w:abstractNumId w:val="3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9"/>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6E9"/>
    <w:rsid w:val="00000929"/>
    <w:rsid w:val="00000D2B"/>
    <w:rsid w:val="00003D35"/>
    <w:rsid w:val="0000515D"/>
    <w:rsid w:val="00015EC2"/>
    <w:rsid w:val="000167FB"/>
    <w:rsid w:val="0002080F"/>
    <w:rsid w:val="00020832"/>
    <w:rsid w:val="00020E38"/>
    <w:rsid w:val="000323B7"/>
    <w:rsid w:val="000324E6"/>
    <w:rsid w:val="000332D2"/>
    <w:rsid w:val="0003392F"/>
    <w:rsid w:val="00034A85"/>
    <w:rsid w:val="000353AB"/>
    <w:rsid w:val="000355FF"/>
    <w:rsid w:val="000405F3"/>
    <w:rsid w:val="00040BF2"/>
    <w:rsid w:val="0004207D"/>
    <w:rsid w:val="0004315F"/>
    <w:rsid w:val="00043298"/>
    <w:rsid w:val="00043945"/>
    <w:rsid w:val="0004494A"/>
    <w:rsid w:val="0004736D"/>
    <w:rsid w:val="000474E5"/>
    <w:rsid w:val="000502E1"/>
    <w:rsid w:val="000538F7"/>
    <w:rsid w:val="0006171A"/>
    <w:rsid w:val="000631E3"/>
    <w:rsid w:val="00064AAF"/>
    <w:rsid w:val="00075C3A"/>
    <w:rsid w:val="00076A48"/>
    <w:rsid w:val="00086617"/>
    <w:rsid w:val="000872EA"/>
    <w:rsid w:val="000901DA"/>
    <w:rsid w:val="000917E9"/>
    <w:rsid w:val="00092211"/>
    <w:rsid w:val="00092E98"/>
    <w:rsid w:val="000933D5"/>
    <w:rsid w:val="00095571"/>
    <w:rsid w:val="00096090"/>
    <w:rsid w:val="0009745F"/>
    <w:rsid w:val="000A0D83"/>
    <w:rsid w:val="000A1602"/>
    <w:rsid w:val="000A5BFD"/>
    <w:rsid w:val="000A7487"/>
    <w:rsid w:val="000B6707"/>
    <w:rsid w:val="000C3046"/>
    <w:rsid w:val="000C3F2E"/>
    <w:rsid w:val="000C4B5A"/>
    <w:rsid w:val="000C6823"/>
    <w:rsid w:val="000D19B7"/>
    <w:rsid w:val="000D2AB7"/>
    <w:rsid w:val="000D450A"/>
    <w:rsid w:val="000D4B72"/>
    <w:rsid w:val="000D624F"/>
    <w:rsid w:val="000E2380"/>
    <w:rsid w:val="000E45C3"/>
    <w:rsid w:val="000E71CC"/>
    <w:rsid w:val="000F28A8"/>
    <w:rsid w:val="000F5A8F"/>
    <w:rsid w:val="000F70E4"/>
    <w:rsid w:val="00103E49"/>
    <w:rsid w:val="00103ED1"/>
    <w:rsid w:val="00106494"/>
    <w:rsid w:val="001102D9"/>
    <w:rsid w:val="00114213"/>
    <w:rsid w:val="00120DC4"/>
    <w:rsid w:val="001211A5"/>
    <w:rsid w:val="00122395"/>
    <w:rsid w:val="00122D5E"/>
    <w:rsid w:val="001230DF"/>
    <w:rsid w:val="001254C4"/>
    <w:rsid w:val="001276FE"/>
    <w:rsid w:val="001343C2"/>
    <w:rsid w:val="001409EA"/>
    <w:rsid w:val="00145315"/>
    <w:rsid w:val="001524D7"/>
    <w:rsid w:val="001526E5"/>
    <w:rsid w:val="001532A3"/>
    <w:rsid w:val="00155010"/>
    <w:rsid w:val="00155663"/>
    <w:rsid w:val="00156153"/>
    <w:rsid w:val="00156C4B"/>
    <w:rsid w:val="00157022"/>
    <w:rsid w:val="001607B3"/>
    <w:rsid w:val="001608F3"/>
    <w:rsid w:val="00161311"/>
    <w:rsid w:val="00163AAB"/>
    <w:rsid w:val="00165F62"/>
    <w:rsid w:val="00167E83"/>
    <w:rsid w:val="00171C4E"/>
    <w:rsid w:val="00173043"/>
    <w:rsid w:val="001838F8"/>
    <w:rsid w:val="00185FEC"/>
    <w:rsid w:val="00187361"/>
    <w:rsid w:val="00191A2A"/>
    <w:rsid w:val="00195BD5"/>
    <w:rsid w:val="001976B4"/>
    <w:rsid w:val="001A1720"/>
    <w:rsid w:val="001A250C"/>
    <w:rsid w:val="001A5B92"/>
    <w:rsid w:val="001A6B08"/>
    <w:rsid w:val="001A7488"/>
    <w:rsid w:val="001B16B5"/>
    <w:rsid w:val="001B224D"/>
    <w:rsid w:val="001B2543"/>
    <w:rsid w:val="001B4D6C"/>
    <w:rsid w:val="001B5F50"/>
    <w:rsid w:val="001C00BA"/>
    <w:rsid w:val="001C6FB8"/>
    <w:rsid w:val="001D1E7D"/>
    <w:rsid w:val="001D53D5"/>
    <w:rsid w:val="001E138C"/>
    <w:rsid w:val="001E2000"/>
    <w:rsid w:val="001E2161"/>
    <w:rsid w:val="001E3787"/>
    <w:rsid w:val="001E6A85"/>
    <w:rsid w:val="001F0189"/>
    <w:rsid w:val="001F5DB0"/>
    <w:rsid w:val="001F5ED1"/>
    <w:rsid w:val="0020293A"/>
    <w:rsid w:val="002053E4"/>
    <w:rsid w:val="00220348"/>
    <w:rsid w:val="0022180D"/>
    <w:rsid w:val="00224AC0"/>
    <w:rsid w:val="002302F5"/>
    <w:rsid w:val="00230C1F"/>
    <w:rsid w:val="00234587"/>
    <w:rsid w:val="002354CC"/>
    <w:rsid w:val="0023660E"/>
    <w:rsid w:val="0023724F"/>
    <w:rsid w:val="00237BF0"/>
    <w:rsid w:val="00242FAE"/>
    <w:rsid w:val="00245625"/>
    <w:rsid w:val="00246CBC"/>
    <w:rsid w:val="00251E74"/>
    <w:rsid w:val="00252BB3"/>
    <w:rsid w:val="0025577B"/>
    <w:rsid w:val="00260AE2"/>
    <w:rsid w:val="00261A7B"/>
    <w:rsid w:val="0026308D"/>
    <w:rsid w:val="002645E5"/>
    <w:rsid w:val="002704B4"/>
    <w:rsid w:val="00272A28"/>
    <w:rsid w:val="00273148"/>
    <w:rsid w:val="00275618"/>
    <w:rsid w:val="00282D1B"/>
    <w:rsid w:val="00283020"/>
    <w:rsid w:val="00292C1A"/>
    <w:rsid w:val="00292F98"/>
    <w:rsid w:val="002963E3"/>
    <w:rsid w:val="002A49B9"/>
    <w:rsid w:val="002A56CD"/>
    <w:rsid w:val="002B299D"/>
    <w:rsid w:val="002B2AE6"/>
    <w:rsid w:val="002B3816"/>
    <w:rsid w:val="002B4A49"/>
    <w:rsid w:val="002C4501"/>
    <w:rsid w:val="002D18EC"/>
    <w:rsid w:val="002D5C56"/>
    <w:rsid w:val="002D7590"/>
    <w:rsid w:val="002E0B33"/>
    <w:rsid w:val="002E121F"/>
    <w:rsid w:val="002E2E1B"/>
    <w:rsid w:val="002E4EC9"/>
    <w:rsid w:val="002F344E"/>
    <w:rsid w:val="002F58F7"/>
    <w:rsid w:val="002F5C53"/>
    <w:rsid w:val="002F732D"/>
    <w:rsid w:val="0030201F"/>
    <w:rsid w:val="00303284"/>
    <w:rsid w:val="00304348"/>
    <w:rsid w:val="00306C9A"/>
    <w:rsid w:val="00312B8F"/>
    <w:rsid w:val="00313B95"/>
    <w:rsid w:val="00314D80"/>
    <w:rsid w:val="003200DC"/>
    <w:rsid w:val="00321A0B"/>
    <w:rsid w:val="003229B8"/>
    <w:rsid w:val="00322AFD"/>
    <w:rsid w:val="00323137"/>
    <w:rsid w:val="0032316D"/>
    <w:rsid w:val="00323614"/>
    <w:rsid w:val="00331E4A"/>
    <w:rsid w:val="00332878"/>
    <w:rsid w:val="00342FFF"/>
    <w:rsid w:val="00345272"/>
    <w:rsid w:val="003466F4"/>
    <w:rsid w:val="00347DE8"/>
    <w:rsid w:val="00356C3C"/>
    <w:rsid w:val="00360B10"/>
    <w:rsid w:val="0036618F"/>
    <w:rsid w:val="003672DD"/>
    <w:rsid w:val="00367911"/>
    <w:rsid w:val="00370D6C"/>
    <w:rsid w:val="003714C7"/>
    <w:rsid w:val="00372D3B"/>
    <w:rsid w:val="0037373D"/>
    <w:rsid w:val="0037414A"/>
    <w:rsid w:val="003813F9"/>
    <w:rsid w:val="003832CE"/>
    <w:rsid w:val="00391D31"/>
    <w:rsid w:val="00393753"/>
    <w:rsid w:val="00394970"/>
    <w:rsid w:val="003A19CC"/>
    <w:rsid w:val="003B4970"/>
    <w:rsid w:val="003B5A15"/>
    <w:rsid w:val="003B7E9A"/>
    <w:rsid w:val="003C223E"/>
    <w:rsid w:val="003C271E"/>
    <w:rsid w:val="003C2A91"/>
    <w:rsid w:val="003C59A2"/>
    <w:rsid w:val="003D3FA1"/>
    <w:rsid w:val="003E345B"/>
    <w:rsid w:val="003E6E82"/>
    <w:rsid w:val="003F6E9B"/>
    <w:rsid w:val="003F7C1E"/>
    <w:rsid w:val="003F7D54"/>
    <w:rsid w:val="00401ACF"/>
    <w:rsid w:val="0040497E"/>
    <w:rsid w:val="00407521"/>
    <w:rsid w:val="00410B47"/>
    <w:rsid w:val="00416FBE"/>
    <w:rsid w:val="00421FAE"/>
    <w:rsid w:val="0042619E"/>
    <w:rsid w:val="0043259A"/>
    <w:rsid w:val="00435DD8"/>
    <w:rsid w:val="00435F17"/>
    <w:rsid w:val="00440128"/>
    <w:rsid w:val="004413ED"/>
    <w:rsid w:val="0044358F"/>
    <w:rsid w:val="00454B1C"/>
    <w:rsid w:val="00460218"/>
    <w:rsid w:val="004609A6"/>
    <w:rsid w:val="004611BE"/>
    <w:rsid w:val="0047013D"/>
    <w:rsid w:val="004773BA"/>
    <w:rsid w:val="00477FCB"/>
    <w:rsid w:val="00484498"/>
    <w:rsid w:val="004909CB"/>
    <w:rsid w:val="00490E2E"/>
    <w:rsid w:val="0049554B"/>
    <w:rsid w:val="004A2239"/>
    <w:rsid w:val="004A36F3"/>
    <w:rsid w:val="004B006A"/>
    <w:rsid w:val="004C06D1"/>
    <w:rsid w:val="004C224B"/>
    <w:rsid w:val="004C4A99"/>
    <w:rsid w:val="004C53B7"/>
    <w:rsid w:val="004C76E9"/>
    <w:rsid w:val="004D0D7C"/>
    <w:rsid w:val="004D298B"/>
    <w:rsid w:val="004D353E"/>
    <w:rsid w:val="004D7FCA"/>
    <w:rsid w:val="004E1A58"/>
    <w:rsid w:val="004F04CE"/>
    <w:rsid w:val="004F1F12"/>
    <w:rsid w:val="004F38E7"/>
    <w:rsid w:val="004F4477"/>
    <w:rsid w:val="004F5533"/>
    <w:rsid w:val="004F6559"/>
    <w:rsid w:val="00501D70"/>
    <w:rsid w:val="00502320"/>
    <w:rsid w:val="00502C69"/>
    <w:rsid w:val="00505E74"/>
    <w:rsid w:val="00511460"/>
    <w:rsid w:val="00512116"/>
    <w:rsid w:val="00517518"/>
    <w:rsid w:val="00517F69"/>
    <w:rsid w:val="00520775"/>
    <w:rsid w:val="00530B03"/>
    <w:rsid w:val="00530D91"/>
    <w:rsid w:val="00532766"/>
    <w:rsid w:val="005358C3"/>
    <w:rsid w:val="00540619"/>
    <w:rsid w:val="00541E70"/>
    <w:rsid w:val="005427FA"/>
    <w:rsid w:val="0054486C"/>
    <w:rsid w:val="00544991"/>
    <w:rsid w:val="00545427"/>
    <w:rsid w:val="0054572F"/>
    <w:rsid w:val="00545C4B"/>
    <w:rsid w:val="00545CFF"/>
    <w:rsid w:val="00546320"/>
    <w:rsid w:val="00546553"/>
    <w:rsid w:val="00547929"/>
    <w:rsid w:val="005529AE"/>
    <w:rsid w:val="00555982"/>
    <w:rsid w:val="00555AF7"/>
    <w:rsid w:val="00556B1B"/>
    <w:rsid w:val="00556E4B"/>
    <w:rsid w:val="00557427"/>
    <w:rsid w:val="00557577"/>
    <w:rsid w:val="00566CA7"/>
    <w:rsid w:val="00567BC1"/>
    <w:rsid w:val="00572272"/>
    <w:rsid w:val="0057284A"/>
    <w:rsid w:val="00573F04"/>
    <w:rsid w:val="0058073F"/>
    <w:rsid w:val="0058118D"/>
    <w:rsid w:val="00590F36"/>
    <w:rsid w:val="005925B8"/>
    <w:rsid w:val="00594B9F"/>
    <w:rsid w:val="00595D18"/>
    <w:rsid w:val="005A2576"/>
    <w:rsid w:val="005A6C9D"/>
    <w:rsid w:val="005B1EE3"/>
    <w:rsid w:val="005B32AB"/>
    <w:rsid w:val="005C1858"/>
    <w:rsid w:val="005D17BD"/>
    <w:rsid w:val="005D211C"/>
    <w:rsid w:val="005D4543"/>
    <w:rsid w:val="005D4D3B"/>
    <w:rsid w:val="005D6E3E"/>
    <w:rsid w:val="005E04DF"/>
    <w:rsid w:val="005E3A86"/>
    <w:rsid w:val="005E42B4"/>
    <w:rsid w:val="005E5F7F"/>
    <w:rsid w:val="005E60E9"/>
    <w:rsid w:val="005E7435"/>
    <w:rsid w:val="005F67CA"/>
    <w:rsid w:val="00601C64"/>
    <w:rsid w:val="0060259E"/>
    <w:rsid w:val="00603152"/>
    <w:rsid w:val="00607D60"/>
    <w:rsid w:val="00612FA6"/>
    <w:rsid w:val="00617BE2"/>
    <w:rsid w:val="006225DE"/>
    <w:rsid w:val="00624BAC"/>
    <w:rsid w:val="00625C29"/>
    <w:rsid w:val="0063256E"/>
    <w:rsid w:val="006329DD"/>
    <w:rsid w:val="00632A7F"/>
    <w:rsid w:val="00633B67"/>
    <w:rsid w:val="0063715C"/>
    <w:rsid w:val="00640AFB"/>
    <w:rsid w:val="00646A31"/>
    <w:rsid w:val="006523EA"/>
    <w:rsid w:val="0065558B"/>
    <w:rsid w:val="00656E71"/>
    <w:rsid w:val="00661101"/>
    <w:rsid w:val="00663EEA"/>
    <w:rsid w:val="0066792B"/>
    <w:rsid w:val="00672BD4"/>
    <w:rsid w:val="00674F9B"/>
    <w:rsid w:val="00675328"/>
    <w:rsid w:val="0067612F"/>
    <w:rsid w:val="00680239"/>
    <w:rsid w:val="006803E6"/>
    <w:rsid w:val="006805D5"/>
    <w:rsid w:val="006824E5"/>
    <w:rsid w:val="00684011"/>
    <w:rsid w:val="00692C3C"/>
    <w:rsid w:val="006A07CC"/>
    <w:rsid w:val="006A1B52"/>
    <w:rsid w:val="006A21D3"/>
    <w:rsid w:val="006A2A38"/>
    <w:rsid w:val="006B67BB"/>
    <w:rsid w:val="006C1D7D"/>
    <w:rsid w:val="006C29D2"/>
    <w:rsid w:val="006C3123"/>
    <w:rsid w:val="006C5FC8"/>
    <w:rsid w:val="006C78D0"/>
    <w:rsid w:val="006D0927"/>
    <w:rsid w:val="006D0EE9"/>
    <w:rsid w:val="006D26A5"/>
    <w:rsid w:val="006D3683"/>
    <w:rsid w:val="006D3C73"/>
    <w:rsid w:val="006D426B"/>
    <w:rsid w:val="006D4B4B"/>
    <w:rsid w:val="006D7561"/>
    <w:rsid w:val="006D7C42"/>
    <w:rsid w:val="006E2718"/>
    <w:rsid w:val="006E275B"/>
    <w:rsid w:val="006E57A7"/>
    <w:rsid w:val="006F190B"/>
    <w:rsid w:val="006F3065"/>
    <w:rsid w:val="006F7769"/>
    <w:rsid w:val="007030B2"/>
    <w:rsid w:val="007101E9"/>
    <w:rsid w:val="00723A83"/>
    <w:rsid w:val="00727691"/>
    <w:rsid w:val="00727F9D"/>
    <w:rsid w:val="007308D4"/>
    <w:rsid w:val="007318AF"/>
    <w:rsid w:val="00732591"/>
    <w:rsid w:val="007351B0"/>
    <w:rsid w:val="00735586"/>
    <w:rsid w:val="00735726"/>
    <w:rsid w:val="007421FE"/>
    <w:rsid w:val="00750932"/>
    <w:rsid w:val="00752D13"/>
    <w:rsid w:val="00755609"/>
    <w:rsid w:val="00756340"/>
    <w:rsid w:val="007601AA"/>
    <w:rsid w:val="00761667"/>
    <w:rsid w:val="00762A5E"/>
    <w:rsid w:val="0076307A"/>
    <w:rsid w:val="007636E3"/>
    <w:rsid w:val="00764D86"/>
    <w:rsid w:val="007660BC"/>
    <w:rsid w:val="00766124"/>
    <w:rsid w:val="0076614D"/>
    <w:rsid w:val="00777F22"/>
    <w:rsid w:val="00787E69"/>
    <w:rsid w:val="00796F17"/>
    <w:rsid w:val="00797415"/>
    <w:rsid w:val="007A2E14"/>
    <w:rsid w:val="007A4B8C"/>
    <w:rsid w:val="007A5D81"/>
    <w:rsid w:val="007A6C3A"/>
    <w:rsid w:val="007B07DF"/>
    <w:rsid w:val="007B2F12"/>
    <w:rsid w:val="007B4B7D"/>
    <w:rsid w:val="007C1825"/>
    <w:rsid w:val="007C48B3"/>
    <w:rsid w:val="007C4E0B"/>
    <w:rsid w:val="007C7028"/>
    <w:rsid w:val="007D37BD"/>
    <w:rsid w:val="007D43B6"/>
    <w:rsid w:val="007D44A1"/>
    <w:rsid w:val="007D571D"/>
    <w:rsid w:val="007E6276"/>
    <w:rsid w:val="007F376B"/>
    <w:rsid w:val="007F5CF4"/>
    <w:rsid w:val="007F6977"/>
    <w:rsid w:val="007F728F"/>
    <w:rsid w:val="008007DA"/>
    <w:rsid w:val="00803D20"/>
    <w:rsid w:val="00803FF7"/>
    <w:rsid w:val="00804343"/>
    <w:rsid w:val="00804F56"/>
    <w:rsid w:val="00805654"/>
    <w:rsid w:val="00811286"/>
    <w:rsid w:val="00812357"/>
    <w:rsid w:val="00817232"/>
    <w:rsid w:val="008177CC"/>
    <w:rsid w:val="00821B7A"/>
    <w:rsid w:val="0082204E"/>
    <w:rsid w:val="00822457"/>
    <w:rsid w:val="008245B8"/>
    <w:rsid w:val="00831E75"/>
    <w:rsid w:val="00832027"/>
    <w:rsid w:val="0083626F"/>
    <w:rsid w:val="00836CC2"/>
    <w:rsid w:val="0084047A"/>
    <w:rsid w:val="008420E8"/>
    <w:rsid w:val="00842460"/>
    <w:rsid w:val="00844B51"/>
    <w:rsid w:val="00846F44"/>
    <w:rsid w:val="008542E6"/>
    <w:rsid w:val="008557F8"/>
    <w:rsid w:val="008572C3"/>
    <w:rsid w:val="00867863"/>
    <w:rsid w:val="00867C84"/>
    <w:rsid w:val="00867D85"/>
    <w:rsid w:val="00871415"/>
    <w:rsid w:val="00872C01"/>
    <w:rsid w:val="008737EC"/>
    <w:rsid w:val="00881278"/>
    <w:rsid w:val="00882B79"/>
    <w:rsid w:val="008859A9"/>
    <w:rsid w:val="008934A4"/>
    <w:rsid w:val="00893F64"/>
    <w:rsid w:val="008948DC"/>
    <w:rsid w:val="008A0967"/>
    <w:rsid w:val="008A4A67"/>
    <w:rsid w:val="008A55D3"/>
    <w:rsid w:val="008A6B34"/>
    <w:rsid w:val="008B2FB5"/>
    <w:rsid w:val="008B3B72"/>
    <w:rsid w:val="008B7DE5"/>
    <w:rsid w:val="008C062D"/>
    <w:rsid w:val="008C1633"/>
    <w:rsid w:val="008C3662"/>
    <w:rsid w:val="008C483D"/>
    <w:rsid w:val="008D1034"/>
    <w:rsid w:val="008D1733"/>
    <w:rsid w:val="008D268A"/>
    <w:rsid w:val="008E2A87"/>
    <w:rsid w:val="008E339C"/>
    <w:rsid w:val="008E43D5"/>
    <w:rsid w:val="008E4C14"/>
    <w:rsid w:val="008E6598"/>
    <w:rsid w:val="008F0229"/>
    <w:rsid w:val="008F0EEA"/>
    <w:rsid w:val="008F4407"/>
    <w:rsid w:val="008F49B7"/>
    <w:rsid w:val="008F4FA5"/>
    <w:rsid w:val="008F73F8"/>
    <w:rsid w:val="0090254A"/>
    <w:rsid w:val="00903E52"/>
    <w:rsid w:val="009069DF"/>
    <w:rsid w:val="0091340E"/>
    <w:rsid w:val="00913FBA"/>
    <w:rsid w:val="009152F1"/>
    <w:rsid w:val="00915F39"/>
    <w:rsid w:val="00917133"/>
    <w:rsid w:val="009217EE"/>
    <w:rsid w:val="00923AF4"/>
    <w:rsid w:val="0092560D"/>
    <w:rsid w:val="00931F18"/>
    <w:rsid w:val="0093222B"/>
    <w:rsid w:val="00932B69"/>
    <w:rsid w:val="00932E1E"/>
    <w:rsid w:val="00936933"/>
    <w:rsid w:val="0093777F"/>
    <w:rsid w:val="009444FB"/>
    <w:rsid w:val="00944796"/>
    <w:rsid w:val="00945EF0"/>
    <w:rsid w:val="00950472"/>
    <w:rsid w:val="00956A79"/>
    <w:rsid w:val="00971340"/>
    <w:rsid w:val="00977300"/>
    <w:rsid w:val="00981A78"/>
    <w:rsid w:val="00984D14"/>
    <w:rsid w:val="0098528C"/>
    <w:rsid w:val="00987A52"/>
    <w:rsid w:val="00991B22"/>
    <w:rsid w:val="00992937"/>
    <w:rsid w:val="009950D1"/>
    <w:rsid w:val="00996D32"/>
    <w:rsid w:val="009A28CB"/>
    <w:rsid w:val="009A3E84"/>
    <w:rsid w:val="009B1E2C"/>
    <w:rsid w:val="009B6E2A"/>
    <w:rsid w:val="009C08F1"/>
    <w:rsid w:val="009C41F6"/>
    <w:rsid w:val="009C53A8"/>
    <w:rsid w:val="009C7A36"/>
    <w:rsid w:val="009D0BB4"/>
    <w:rsid w:val="009D53B0"/>
    <w:rsid w:val="009E12E7"/>
    <w:rsid w:val="009E568B"/>
    <w:rsid w:val="009F0D0B"/>
    <w:rsid w:val="009F11FC"/>
    <w:rsid w:val="009F291D"/>
    <w:rsid w:val="009F2B49"/>
    <w:rsid w:val="009F2B95"/>
    <w:rsid w:val="009F35AA"/>
    <w:rsid w:val="009F6802"/>
    <w:rsid w:val="009F7CE6"/>
    <w:rsid w:val="00A05068"/>
    <w:rsid w:val="00A11BB0"/>
    <w:rsid w:val="00A13160"/>
    <w:rsid w:val="00A1622C"/>
    <w:rsid w:val="00A1707C"/>
    <w:rsid w:val="00A22291"/>
    <w:rsid w:val="00A24791"/>
    <w:rsid w:val="00A24C7D"/>
    <w:rsid w:val="00A26ABA"/>
    <w:rsid w:val="00A273CD"/>
    <w:rsid w:val="00A27433"/>
    <w:rsid w:val="00A31ADB"/>
    <w:rsid w:val="00A327B6"/>
    <w:rsid w:val="00A353B1"/>
    <w:rsid w:val="00A35669"/>
    <w:rsid w:val="00A37283"/>
    <w:rsid w:val="00A511B0"/>
    <w:rsid w:val="00A554E3"/>
    <w:rsid w:val="00A62E62"/>
    <w:rsid w:val="00A660F8"/>
    <w:rsid w:val="00A66C9A"/>
    <w:rsid w:val="00A7383D"/>
    <w:rsid w:val="00A872D9"/>
    <w:rsid w:val="00A9192F"/>
    <w:rsid w:val="00A949D3"/>
    <w:rsid w:val="00A95D35"/>
    <w:rsid w:val="00AA2001"/>
    <w:rsid w:val="00AA4BFC"/>
    <w:rsid w:val="00AB08A5"/>
    <w:rsid w:val="00AB0E9A"/>
    <w:rsid w:val="00AB1517"/>
    <w:rsid w:val="00AB15B1"/>
    <w:rsid w:val="00AB6B84"/>
    <w:rsid w:val="00AB6FB3"/>
    <w:rsid w:val="00AC34A4"/>
    <w:rsid w:val="00AC6529"/>
    <w:rsid w:val="00AE133E"/>
    <w:rsid w:val="00AE47A4"/>
    <w:rsid w:val="00AF1513"/>
    <w:rsid w:val="00AF2EC9"/>
    <w:rsid w:val="00AF42A0"/>
    <w:rsid w:val="00B00F2C"/>
    <w:rsid w:val="00B030AE"/>
    <w:rsid w:val="00B054EE"/>
    <w:rsid w:val="00B05FB7"/>
    <w:rsid w:val="00B1168D"/>
    <w:rsid w:val="00B1422A"/>
    <w:rsid w:val="00B15E15"/>
    <w:rsid w:val="00B161B1"/>
    <w:rsid w:val="00B220B8"/>
    <w:rsid w:val="00B240C3"/>
    <w:rsid w:val="00B2788E"/>
    <w:rsid w:val="00B33B7B"/>
    <w:rsid w:val="00B33E0F"/>
    <w:rsid w:val="00B342B2"/>
    <w:rsid w:val="00B362BF"/>
    <w:rsid w:val="00B37EA6"/>
    <w:rsid w:val="00B422D9"/>
    <w:rsid w:val="00B506C9"/>
    <w:rsid w:val="00B510C9"/>
    <w:rsid w:val="00B54153"/>
    <w:rsid w:val="00B55224"/>
    <w:rsid w:val="00B55C87"/>
    <w:rsid w:val="00B576A3"/>
    <w:rsid w:val="00B60458"/>
    <w:rsid w:val="00B6139F"/>
    <w:rsid w:val="00B61DF9"/>
    <w:rsid w:val="00B62B6D"/>
    <w:rsid w:val="00B65FD2"/>
    <w:rsid w:val="00B719D2"/>
    <w:rsid w:val="00B73FF2"/>
    <w:rsid w:val="00B74B03"/>
    <w:rsid w:val="00B754EB"/>
    <w:rsid w:val="00B75CFC"/>
    <w:rsid w:val="00B75F32"/>
    <w:rsid w:val="00B803D0"/>
    <w:rsid w:val="00B8489B"/>
    <w:rsid w:val="00B90F93"/>
    <w:rsid w:val="00B90FAB"/>
    <w:rsid w:val="00B9505C"/>
    <w:rsid w:val="00B95739"/>
    <w:rsid w:val="00BA2D79"/>
    <w:rsid w:val="00BA4460"/>
    <w:rsid w:val="00BA4DC6"/>
    <w:rsid w:val="00BA5588"/>
    <w:rsid w:val="00BA6E94"/>
    <w:rsid w:val="00BB4F01"/>
    <w:rsid w:val="00BC32C8"/>
    <w:rsid w:val="00BC358C"/>
    <w:rsid w:val="00BC4903"/>
    <w:rsid w:val="00BD5861"/>
    <w:rsid w:val="00BD5D23"/>
    <w:rsid w:val="00BD7984"/>
    <w:rsid w:val="00BD7E10"/>
    <w:rsid w:val="00BE0B0A"/>
    <w:rsid w:val="00BE1D19"/>
    <w:rsid w:val="00BE309D"/>
    <w:rsid w:val="00BE521F"/>
    <w:rsid w:val="00BE75C7"/>
    <w:rsid w:val="00BF228E"/>
    <w:rsid w:val="00BF2676"/>
    <w:rsid w:val="00BF4411"/>
    <w:rsid w:val="00BF4FA7"/>
    <w:rsid w:val="00BF6519"/>
    <w:rsid w:val="00C02357"/>
    <w:rsid w:val="00C02700"/>
    <w:rsid w:val="00C032B9"/>
    <w:rsid w:val="00C055DB"/>
    <w:rsid w:val="00C0708A"/>
    <w:rsid w:val="00C1002D"/>
    <w:rsid w:val="00C12179"/>
    <w:rsid w:val="00C14203"/>
    <w:rsid w:val="00C15BA1"/>
    <w:rsid w:val="00C23375"/>
    <w:rsid w:val="00C24F7C"/>
    <w:rsid w:val="00C27DAE"/>
    <w:rsid w:val="00C325E0"/>
    <w:rsid w:val="00C3271D"/>
    <w:rsid w:val="00C413B9"/>
    <w:rsid w:val="00C42F61"/>
    <w:rsid w:val="00C542DD"/>
    <w:rsid w:val="00C55B89"/>
    <w:rsid w:val="00C60C3C"/>
    <w:rsid w:val="00C62814"/>
    <w:rsid w:val="00C62843"/>
    <w:rsid w:val="00C65EEE"/>
    <w:rsid w:val="00C74A57"/>
    <w:rsid w:val="00C7662F"/>
    <w:rsid w:val="00C82593"/>
    <w:rsid w:val="00C83E5D"/>
    <w:rsid w:val="00C85628"/>
    <w:rsid w:val="00C96C83"/>
    <w:rsid w:val="00CA054D"/>
    <w:rsid w:val="00CA484A"/>
    <w:rsid w:val="00CA5B39"/>
    <w:rsid w:val="00CA7897"/>
    <w:rsid w:val="00CA7AAB"/>
    <w:rsid w:val="00CB166F"/>
    <w:rsid w:val="00CB3F99"/>
    <w:rsid w:val="00CB523C"/>
    <w:rsid w:val="00CB63C0"/>
    <w:rsid w:val="00CB682A"/>
    <w:rsid w:val="00CC5B24"/>
    <w:rsid w:val="00CC63CE"/>
    <w:rsid w:val="00CD005F"/>
    <w:rsid w:val="00CD14AF"/>
    <w:rsid w:val="00CD171D"/>
    <w:rsid w:val="00CD3336"/>
    <w:rsid w:val="00CD5759"/>
    <w:rsid w:val="00CD5CA8"/>
    <w:rsid w:val="00CD61B6"/>
    <w:rsid w:val="00CE052C"/>
    <w:rsid w:val="00CE065D"/>
    <w:rsid w:val="00CE509F"/>
    <w:rsid w:val="00CE53CD"/>
    <w:rsid w:val="00CF38F4"/>
    <w:rsid w:val="00D0112C"/>
    <w:rsid w:val="00D015F3"/>
    <w:rsid w:val="00D017E4"/>
    <w:rsid w:val="00D02555"/>
    <w:rsid w:val="00D03F26"/>
    <w:rsid w:val="00D06E88"/>
    <w:rsid w:val="00D077AD"/>
    <w:rsid w:val="00D141FB"/>
    <w:rsid w:val="00D14F96"/>
    <w:rsid w:val="00D156D0"/>
    <w:rsid w:val="00D2718D"/>
    <w:rsid w:val="00D31E8C"/>
    <w:rsid w:val="00D33741"/>
    <w:rsid w:val="00D33CC5"/>
    <w:rsid w:val="00D34EF3"/>
    <w:rsid w:val="00D3584F"/>
    <w:rsid w:val="00D4632F"/>
    <w:rsid w:val="00D53305"/>
    <w:rsid w:val="00D55D5D"/>
    <w:rsid w:val="00D64213"/>
    <w:rsid w:val="00D70D90"/>
    <w:rsid w:val="00D73F28"/>
    <w:rsid w:val="00D76D02"/>
    <w:rsid w:val="00D76E13"/>
    <w:rsid w:val="00D80301"/>
    <w:rsid w:val="00D80344"/>
    <w:rsid w:val="00D9735C"/>
    <w:rsid w:val="00DA120F"/>
    <w:rsid w:val="00DA1DCD"/>
    <w:rsid w:val="00DA5468"/>
    <w:rsid w:val="00DA6C06"/>
    <w:rsid w:val="00DB1476"/>
    <w:rsid w:val="00DB2408"/>
    <w:rsid w:val="00DB3831"/>
    <w:rsid w:val="00DB6BBD"/>
    <w:rsid w:val="00DC449F"/>
    <w:rsid w:val="00DD04B1"/>
    <w:rsid w:val="00DD21C1"/>
    <w:rsid w:val="00DE031E"/>
    <w:rsid w:val="00DE7CF5"/>
    <w:rsid w:val="00DF0508"/>
    <w:rsid w:val="00DF634E"/>
    <w:rsid w:val="00DF6587"/>
    <w:rsid w:val="00E0130E"/>
    <w:rsid w:val="00E079E9"/>
    <w:rsid w:val="00E100A0"/>
    <w:rsid w:val="00E105A3"/>
    <w:rsid w:val="00E123E0"/>
    <w:rsid w:val="00E1781C"/>
    <w:rsid w:val="00E2286D"/>
    <w:rsid w:val="00E23D5C"/>
    <w:rsid w:val="00E25158"/>
    <w:rsid w:val="00E26DA3"/>
    <w:rsid w:val="00E30071"/>
    <w:rsid w:val="00E33622"/>
    <w:rsid w:val="00E3597D"/>
    <w:rsid w:val="00E37779"/>
    <w:rsid w:val="00E377E6"/>
    <w:rsid w:val="00E40E98"/>
    <w:rsid w:val="00E424D3"/>
    <w:rsid w:val="00E43C65"/>
    <w:rsid w:val="00E456E9"/>
    <w:rsid w:val="00E46713"/>
    <w:rsid w:val="00E46CBF"/>
    <w:rsid w:val="00E66377"/>
    <w:rsid w:val="00E66610"/>
    <w:rsid w:val="00E66977"/>
    <w:rsid w:val="00E7280A"/>
    <w:rsid w:val="00E7643C"/>
    <w:rsid w:val="00E774BD"/>
    <w:rsid w:val="00E86BC9"/>
    <w:rsid w:val="00E94D9D"/>
    <w:rsid w:val="00E97114"/>
    <w:rsid w:val="00EA16B2"/>
    <w:rsid w:val="00EA3A7C"/>
    <w:rsid w:val="00EA4580"/>
    <w:rsid w:val="00EA4E76"/>
    <w:rsid w:val="00EB03F9"/>
    <w:rsid w:val="00EB21B8"/>
    <w:rsid w:val="00EB37CC"/>
    <w:rsid w:val="00EB3F0D"/>
    <w:rsid w:val="00EB7040"/>
    <w:rsid w:val="00EC09DA"/>
    <w:rsid w:val="00EC27E2"/>
    <w:rsid w:val="00EC40CD"/>
    <w:rsid w:val="00ED1221"/>
    <w:rsid w:val="00ED483B"/>
    <w:rsid w:val="00ED6563"/>
    <w:rsid w:val="00EE5AD8"/>
    <w:rsid w:val="00EF1B0C"/>
    <w:rsid w:val="00F00415"/>
    <w:rsid w:val="00F01CB2"/>
    <w:rsid w:val="00F052CA"/>
    <w:rsid w:val="00F1163B"/>
    <w:rsid w:val="00F11F64"/>
    <w:rsid w:val="00F15C12"/>
    <w:rsid w:val="00F16036"/>
    <w:rsid w:val="00F17119"/>
    <w:rsid w:val="00F23D14"/>
    <w:rsid w:val="00F32DCF"/>
    <w:rsid w:val="00F346D1"/>
    <w:rsid w:val="00F349BF"/>
    <w:rsid w:val="00F354CA"/>
    <w:rsid w:val="00F355AF"/>
    <w:rsid w:val="00F422A4"/>
    <w:rsid w:val="00F45C95"/>
    <w:rsid w:val="00F51009"/>
    <w:rsid w:val="00F5124C"/>
    <w:rsid w:val="00F534EB"/>
    <w:rsid w:val="00F55ED9"/>
    <w:rsid w:val="00F57073"/>
    <w:rsid w:val="00F63D34"/>
    <w:rsid w:val="00F676F2"/>
    <w:rsid w:val="00F71853"/>
    <w:rsid w:val="00F75C55"/>
    <w:rsid w:val="00F81A2D"/>
    <w:rsid w:val="00F82FC2"/>
    <w:rsid w:val="00F83C5A"/>
    <w:rsid w:val="00F858BA"/>
    <w:rsid w:val="00F87366"/>
    <w:rsid w:val="00F919F1"/>
    <w:rsid w:val="00F93781"/>
    <w:rsid w:val="00F95B61"/>
    <w:rsid w:val="00F97774"/>
    <w:rsid w:val="00FA2A4D"/>
    <w:rsid w:val="00FA3569"/>
    <w:rsid w:val="00FB02AC"/>
    <w:rsid w:val="00FB2290"/>
    <w:rsid w:val="00FB3F35"/>
    <w:rsid w:val="00FB40F7"/>
    <w:rsid w:val="00FC21EC"/>
    <w:rsid w:val="00FC36F2"/>
    <w:rsid w:val="00FC5665"/>
    <w:rsid w:val="00FC6B08"/>
    <w:rsid w:val="00FC71BA"/>
    <w:rsid w:val="00FD414F"/>
    <w:rsid w:val="00FD738E"/>
    <w:rsid w:val="00FE5809"/>
    <w:rsid w:val="00FE59C4"/>
    <w:rsid w:val="00FF4671"/>
    <w:rsid w:val="00FF5615"/>
    <w:rsid w:val="00FF76F6"/>
    <w:rsid w:val="031C2027"/>
    <w:rsid w:val="04272D60"/>
    <w:rsid w:val="071337BE"/>
    <w:rsid w:val="0CD751EE"/>
    <w:rsid w:val="0DDA1BC5"/>
    <w:rsid w:val="0F2E3BDF"/>
    <w:rsid w:val="11A602CE"/>
    <w:rsid w:val="11E23F66"/>
    <w:rsid w:val="11FC6AD9"/>
    <w:rsid w:val="18EB03E3"/>
    <w:rsid w:val="1D45753C"/>
    <w:rsid w:val="213C7F72"/>
    <w:rsid w:val="215B3B20"/>
    <w:rsid w:val="22093067"/>
    <w:rsid w:val="236C5C4A"/>
    <w:rsid w:val="25034CA9"/>
    <w:rsid w:val="25150289"/>
    <w:rsid w:val="26A25D47"/>
    <w:rsid w:val="28555063"/>
    <w:rsid w:val="28C47788"/>
    <w:rsid w:val="2A654A21"/>
    <w:rsid w:val="2D950946"/>
    <w:rsid w:val="2F494923"/>
    <w:rsid w:val="2F987F26"/>
    <w:rsid w:val="345F23FD"/>
    <w:rsid w:val="37645B6D"/>
    <w:rsid w:val="39D63BC2"/>
    <w:rsid w:val="3A2C0AB9"/>
    <w:rsid w:val="3CCE6D33"/>
    <w:rsid w:val="3F3109A9"/>
    <w:rsid w:val="3F857286"/>
    <w:rsid w:val="4ABE69C3"/>
    <w:rsid w:val="50501F54"/>
    <w:rsid w:val="50D46B08"/>
    <w:rsid w:val="51881C50"/>
    <w:rsid w:val="54921D6A"/>
    <w:rsid w:val="57457AB4"/>
    <w:rsid w:val="59CD1728"/>
    <w:rsid w:val="5AB01580"/>
    <w:rsid w:val="604261D2"/>
    <w:rsid w:val="62F108DD"/>
    <w:rsid w:val="63623C1B"/>
    <w:rsid w:val="66C90CB5"/>
    <w:rsid w:val="6B01111E"/>
    <w:rsid w:val="6C123A49"/>
    <w:rsid w:val="6D087ACA"/>
    <w:rsid w:val="7287040F"/>
    <w:rsid w:val="73DD1AD3"/>
    <w:rsid w:val="74377EC7"/>
    <w:rsid w:val="74D26D7F"/>
    <w:rsid w:val="784129DA"/>
    <w:rsid w:val="79D97279"/>
    <w:rsid w:val="7BA7339E"/>
    <w:rsid w:val="7EEC2FE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kk-KZ" w:eastAsia="kk-K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lsdException w:name="Normal (Web)" w:qFormat="1"/>
    <w:lsdException w:name="HTML Code" w:semiHidden="0" w:uiPriority="0" w:unhideWhenUsed="0"/>
    <w:lsdException w:name="HTML Preformatted" w:qFormat="1"/>
    <w:lsdException w:name="Normal Table" w:qFormat="1"/>
    <w:lsdException w:name="Balloon Text" w:qFormat="1"/>
    <w:lsdException w:name="Table Grid" w:semiHidden="0" w:uiPriority="59" w:unhideWhenUsed="0"/>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ru-RU" w:eastAsia="en-US"/>
    </w:rPr>
  </w:style>
  <w:style w:type="paragraph" w:styleId="1">
    <w:name w:val="heading 1"/>
    <w:basedOn w:val="a"/>
    <w:next w:val="a"/>
    <w:link w:val="10"/>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kk-KZ" w:eastAsia="kk-KZ"/>
    </w:rPr>
  </w:style>
  <w:style w:type="paragraph" w:styleId="2">
    <w:name w:val="heading 2"/>
    <w:basedOn w:val="1"/>
    <w:next w:val="a"/>
    <w:link w:val="20"/>
    <w:uiPriority w:val="9"/>
    <w:semiHidden/>
    <w:unhideWhenUsed/>
    <w:qFormat/>
    <w:pPr>
      <w:keepNext/>
      <w:keepLines/>
      <w:spacing w:before="200" w:after="0"/>
      <w:outlineLvl w:val="1"/>
    </w:pPr>
    <w:rPr>
      <w:rFonts w:asciiTheme="majorHAnsi" w:eastAsiaTheme="majorEastAsia" w:hAnsiTheme="majorHAnsi" w:cstheme="majorBidi"/>
      <w:color w:val="4F81BD" w:themeColor="accent1"/>
      <w:sz w:val="26"/>
      <w:szCs w:val="26"/>
    </w:rPr>
  </w:style>
  <w:style w:type="paragraph" w:styleId="3">
    <w:name w:val="heading 3"/>
    <w:basedOn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rPr>
      <w:i/>
      <w:iCs/>
    </w:rPr>
  </w:style>
  <w:style w:type="character" w:styleId="a4">
    <w:name w:val="Hyperlink"/>
    <w:basedOn w:val="a0"/>
    <w:uiPriority w:val="99"/>
    <w:unhideWhenUsed/>
    <w:qFormat/>
    <w:rPr>
      <w:color w:val="0000FF" w:themeColor="hyperlink"/>
      <w:u w:val="single"/>
    </w:rPr>
  </w:style>
  <w:style w:type="character" w:styleId="HTML">
    <w:name w:val="HTML Code"/>
    <w:basedOn w:val="a0"/>
    <w:rPr>
      <w:rFonts w:ascii="Courier New" w:eastAsia="Times New Roman" w:hAnsi="Courier New" w:cs="Courier New"/>
      <w:sz w:val="20"/>
      <w:szCs w:val="20"/>
    </w:rPr>
  </w:style>
  <w:style w:type="character" w:styleId="a5">
    <w:name w:val="Strong"/>
    <w:basedOn w:val="a0"/>
    <w:uiPriority w:val="22"/>
    <w:qFormat/>
    <w:rPr>
      <w:b/>
      <w:bCs/>
    </w:rPr>
  </w:style>
  <w:style w:type="paragraph" w:styleId="a6">
    <w:name w:val="Balloon Text"/>
    <w:basedOn w:val="a"/>
    <w:link w:val="a7"/>
    <w:uiPriority w:val="99"/>
    <w:semiHidden/>
    <w:unhideWhenUsed/>
    <w:qFormat/>
    <w:pPr>
      <w:spacing w:after="0" w:line="240" w:lineRule="auto"/>
    </w:pPr>
    <w:rPr>
      <w:rFonts w:ascii="Tahoma" w:hAnsi="Tahoma" w:cs="Tahoma"/>
      <w:sz w:val="16"/>
      <w:szCs w:val="16"/>
    </w:rPr>
  </w:style>
  <w:style w:type="paragraph" w:styleId="a8">
    <w:name w:val="header"/>
    <w:basedOn w:val="a"/>
    <w:link w:val="a9"/>
    <w:unhideWhenUsed/>
    <w:qFormat/>
    <w:pPr>
      <w:tabs>
        <w:tab w:val="center" w:pos="4677"/>
        <w:tab w:val="right" w:pos="9355"/>
      </w:tabs>
      <w:spacing w:after="0" w:line="240" w:lineRule="auto"/>
    </w:pPr>
  </w:style>
  <w:style w:type="paragraph" w:styleId="aa">
    <w:name w:val="Body Text"/>
    <w:basedOn w:val="a"/>
    <w:qFormat/>
    <w:rPr>
      <w:sz w:val="24"/>
      <w:szCs w:val="24"/>
    </w:rPr>
  </w:style>
  <w:style w:type="paragraph" w:styleId="ab">
    <w:name w:val="Title"/>
    <w:basedOn w:val="a"/>
    <w:qFormat/>
    <w:pPr>
      <w:spacing w:before="62"/>
      <w:ind w:left="129"/>
    </w:pPr>
    <w:rPr>
      <w:b/>
      <w:bCs/>
      <w:sz w:val="24"/>
      <w:szCs w:val="24"/>
    </w:rPr>
  </w:style>
  <w:style w:type="paragraph" w:styleId="ac">
    <w:name w:val="footer"/>
    <w:basedOn w:val="a"/>
    <w:link w:val="ad"/>
    <w:uiPriority w:val="99"/>
    <w:unhideWhenUsed/>
    <w:qFormat/>
    <w:pPr>
      <w:tabs>
        <w:tab w:val="center" w:pos="4677"/>
        <w:tab w:val="right" w:pos="9355"/>
      </w:tabs>
      <w:spacing w:after="0" w:line="240" w:lineRule="auto"/>
    </w:pPr>
  </w:style>
  <w:style w:type="paragraph" w:styleId="ae">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kk-KZ" w:eastAsia="kk-KZ"/>
    </w:rPr>
  </w:style>
  <w:style w:type="paragraph" w:styleId="HTML0">
    <w:name w:val="HTML Preformatted"/>
    <w:basedOn w:val="a"/>
    <w:link w:val="HTML1"/>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kk-KZ" w:eastAsia="kk-KZ"/>
    </w:rPr>
  </w:style>
  <w:style w:type="paragraph" w:styleId="af">
    <w:name w:val="List Paragraph"/>
    <w:basedOn w:val="a"/>
    <w:uiPriority w:val="34"/>
    <w:qFormat/>
    <w:pPr>
      <w:ind w:left="720"/>
      <w:contextualSpacing/>
    </w:pPr>
  </w:style>
  <w:style w:type="character" w:customStyle="1" w:styleId="a9">
    <w:name w:val="Верхний колонтитул Знак"/>
    <w:basedOn w:val="a0"/>
    <w:link w:val="a8"/>
    <w:uiPriority w:val="99"/>
    <w:qFormat/>
  </w:style>
  <w:style w:type="character" w:customStyle="1" w:styleId="ad">
    <w:name w:val="Нижний колонтитул Знак"/>
    <w:basedOn w:val="a0"/>
    <w:link w:val="ac"/>
    <w:uiPriority w:val="99"/>
    <w:qFormat/>
  </w:style>
  <w:style w:type="character" w:customStyle="1" w:styleId="ezkurwreuab5ozgtqnkl">
    <w:name w:val="ezkurwreuab5ozgtqnkl"/>
    <w:basedOn w:val="a0"/>
    <w:qFormat/>
  </w:style>
  <w:style w:type="character" w:customStyle="1" w:styleId="HTML1">
    <w:name w:val="Стандартный HTML Знак"/>
    <w:basedOn w:val="a0"/>
    <w:link w:val="HTML0"/>
    <w:uiPriority w:val="99"/>
    <w:semiHidden/>
    <w:qFormat/>
    <w:rPr>
      <w:rFonts w:ascii="Courier New" w:eastAsia="Times New Roman" w:hAnsi="Courier New" w:cs="Courier New"/>
      <w:sz w:val="20"/>
      <w:szCs w:val="20"/>
      <w:lang w:val="kk-KZ" w:eastAsia="kk-KZ"/>
    </w:rPr>
  </w:style>
  <w:style w:type="character" w:customStyle="1" w:styleId="y2iqfc">
    <w:name w:val="y2iqfc"/>
    <w:basedOn w:val="a0"/>
    <w:qFormat/>
  </w:style>
  <w:style w:type="character" w:customStyle="1" w:styleId="anegp0gi0b9av8jahpyh">
    <w:name w:val="anegp0gi0b9av8jahpyh"/>
    <w:basedOn w:val="a0"/>
    <w:qFormat/>
  </w:style>
  <w:style w:type="character" w:customStyle="1" w:styleId="10">
    <w:name w:val="Заголовок 1 Знак"/>
    <w:basedOn w:val="a0"/>
    <w:link w:val="1"/>
    <w:uiPriority w:val="9"/>
    <w:qFormat/>
    <w:rPr>
      <w:rFonts w:ascii="Times New Roman" w:eastAsia="Times New Roman" w:hAnsi="Times New Roman" w:cs="Times New Roman"/>
      <w:b/>
      <w:bCs/>
      <w:kern w:val="36"/>
      <w:sz w:val="48"/>
      <w:szCs w:val="48"/>
      <w:lang w:val="kk-KZ" w:eastAsia="kk-KZ"/>
    </w:rPr>
  </w:style>
  <w:style w:type="character" w:customStyle="1" w:styleId="20">
    <w:name w:val="Заголовок 2 Знак"/>
    <w:basedOn w:val="a0"/>
    <w:link w:val="2"/>
    <w:uiPriority w:val="9"/>
    <w:semiHidden/>
    <w:qFormat/>
    <w:rPr>
      <w:rFonts w:asciiTheme="majorHAnsi" w:eastAsiaTheme="majorEastAsia" w:hAnsiTheme="majorHAnsi" w:cstheme="majorBidi"/>
      <w:b/>
      <w:bCs/>
      <w:color w:val="4F81BD" w:themeColor="accent1"/>
      <w:sz w:val="26"/>
      <w:szCs w:val="26"/>
    </w:rPr>
  </w:style>
  <w:style w:type="character" w:customStyle="1" w:styleId="a7">
    <w:name w:val="Текст выноски Знак"/>
    <w:basedOn w:val="a0"/>
    <w:link w:val="a6"/>
    <w:uiPriority w:val="99"/>
    <w:semiHidden/>
    <w:qFormat/>
    <w:rPr>
      <w:rFonts w:ascii="Tahoma" w:hAnsi="Tahoma" w:cs="Tahoma"/>
      <w:sz w:val="16"/>
      <w:szCs w:val="16"/>
    </w:rPr>
  </w:style>
  <w:style w:type="character" w:customStyle="1" w:styleId="30">
    <w:name w:val="Заголовок 3 Знак"/>
    <w:basedOn w:val="a0"/>
    <w:link w:val="3"/>
    <w:uiPriority w:val="9"/>
    <w:qFormat/>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Pr>
      <w:rFonts w:asciiTheme="majorHAnsi" w:eastAsiaTheme="majorEastAsia" w:hAnsiTheme="majorHAnsi" w:cstheme="majorBidi"/>
      <w:b/>
      <w:bCs/>
      <w:i/>
      <w:iCs/>
      <w:color w:val="4F81BD" w:themeColor="accent1"/>
    </w:rPr>
  </w:style>
  <w:style w:type="character" w:customStyle="1" w:styleId="elementor-icon-list-text">
    <w:name w:val="elementor-icon-list-text"/>
    <w:basedOn w:val="a0"/>
    <w:qFormat/>
  </w:style>
  <w:style w:type="character" w:customStyle="1" w:styleId="elementor-heading-title">
    <w:name w:val="elementor-heading-title"/>
    <w:basedOn w:val="a0"/>
    <w:qFormat/>
  </w:style>
  <w:style w:type="character" w:customStyle="1" w:styleId="elementor-button-text">
    <w:name w:val="elementor-button-text"/>
    <w:basedOn w:val="a0"/>
    <w:qFormat/>
  </w:style>
  <w:style w:type="character" w:customStyle="1" w:styleId="hljs-keyword">
    <w:name w:val="hljs-keyword"/>
    <w:basedOn w:val="a0"/>
    <w:qFormat/>
  </w:style>
  <w:style w:type="character" w:customStyle="1" w:styleId="hljs-comment">
    <w:name w:val="hljs-comment"/>
    <w:basedOn w:val="a0"/>
    <w:qFormat/>
  </w:style>
  <w:style w:type="character" w:customStyle="1" w:styleId="hljs-builtin">
    <w:name w:val="hljs-built_in"/>
    <w:basedOn w:val="a0"/>
    <w:qFormat/>
  </w:style>
  <w:style w:type="character" w:customStyle="1" w:styleId="hljs-string">
    <w:name w:val="hljs-string"/>
    <w:basedOn w:val="a0"/>
    <w:qFormat/>
  </w:style>
  <w:style w:type="character" w:customStyle="1" w:styleId="hljs-number">
    <w:name w:val="hljs-number"/>
    <w:basedOn w:val="a0"/>
    <w:qFormat/>
  </w:style>
  <w:style w:type="table" w:customStyle="1" w:styleId="TableGrid">
    <w:name w:val="TableGrid"/>
    <w:qFormat/>
    <w:rPr>
      <w:rFonts w:eastAsiaTheme="minorEastAsia"/>
      <w:lang w:val="en-US"/>
    </w:rPr>
    <w:tblPr>
      <w:tblCellMar>
        <w:top w:w="0" w:type="dxa"/>
        <w:left w:w="0" w:type="dxa"/>
        <w:bottom w:w="0" w:type="dxa"/>
        <w:right w:w="0" w:type="dxa"/>
      </w:tblCellMar>
    </w:tblPr>
  </w:style>
  <w:style w:type="table" w:styleId="af0">
    <w:name w:val="Table Grid"/>
    <w:basedOn w:val="a1"/>
    <w:uiPriority w:val="59"/>
    <w:rsid w:val="00971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kk-KZ" w:eastAsia="kk-K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lsdException w:name="Normal (Web)" w:qFormat="1"/>
    <w:lsdException w:name="HTML Code" w:semiHidden="0" w:uiPriority="0" w:unhideWhenUsed="0"/>
    <w:lsdException w:name="HTML Preformatted" w:qFormat="1"/>
    <w:lsdException w:name="Normal Table" w:qFormat="1"/>
    <w:lsdException w:name="Balloon Text" w:qFormat="1"/>
    <w:lsdException w:name="Table Grid" w:semiHidden="0" w:uiPriority="59" w:unhideWhenUsed="0"/>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ru-RU" w:eastAsia="en-US"/>
    </w:rPr>
  </w:style>
  <w:style w:type="paragraph" w:styleId="1">
    <w:name w:val="heading 1"/>
    <w:basedOn w:val="a"/>
    <w:next w:val="a"/>
    <w:link w:val="10"/>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kk-KZ" w:eastAsia="kk-KZ"/>
    </w:rPr>
  </w:style>
  <w:style w:type="paragraph" w:styleId="2">
    <w:name w:val="heading 2"/>
    <w:basedOn w:val="1"/>
    <w:next w:val="a"/>
    <w:link w:val="20"/>
    <w:uiPriority w:val="9"/>
    <w:semiHidden/>
    <w:unhideWhenUsed/>
    <w:qFormat/>
    <w:pPr>
      <w:keepNext/>
      <w:keepLines/>
      <w:spacing w:before="200" w:after="0"/>
      <w:outlineLvl w:val="1"/>
    </w:pPr>
    <w:rPr>
      <w:rFonts w:asciiTheme="majorHAnsi" w:eastAsiaTheme="majorEastAsia" w:hAnsiTheme="majorHAnsi" w:cstheme="majorBidi"/>
      <w:color w:val="4F81BD" w:themeColor="accent1"/>
      <w:sz w:val="26"/>
      <w:szCs w:val="26"/>
    </w:rPr>
  </w:style>
  <w:style w:type="paragraph" w:styleId="3">
    <w:name w:val="heading 3"/>
    <w:basedOn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rPr>
      <w:i/>
      <w:iCs/>
    </w:rPr>
  </w:style>
  <w:style w:type="character" w:styleId="a4">
    <w:name w:val="Hyperlink"/>
    <w:basedOn w:val="a0"/>
    <w:uiPriority w:val="99"/>
    <w:unhideWhenUsed/>
    <w:qFormat/>
    <w:rPr>
      <w:color w:val="0000FF" w:themeColor="hyperlink"/>
      <w:u w:val="single"/>
    </w:rPr>
  </w:style>
  <w:style w:type="character" w:styleId="HTML">
    <w:name w:val="HTML Code"/>
    <w:basedOn w:val="a0"/>
    <w:rPr>
      <w:rFonts w:ascii="Courier New" w:eastAsia="Times New Roman" w:hAnsi="Courier New" w:cs="Courier New"/>
      <w:sz w:val="20"/>
      <w:szCs w:val="20"/>
    </w:rPr>
  </w:style>
  <w:style w:type="character" w:styleId="a5">
    <w:name w:val="Strong"/>
    <w:basedOn w:val="a0"/>
    <w:uiPriority w:val="22"/>
    <w:qFormat/>
    <w:rPr>
      <w:b/>
      <w:bCs/>
    </w:rPr>
  </w:style>
  <w:style w:type="paragraph" w:styleId="a6">
    <w:name w:val="Balloon Text"/>
    <w:basedOn w:val="a"/>
    <w:link w:val="a7"/>
    <w:uiPriority w:val="99"/>
    <w:semiHidden/>
    <w:unhideWhenUsed/>
    <w:qFormat/>
    <w:pPr>
      <w:spacing w:after="0" w:line="240" w:lineRule="auto"/>
    </w:pPr>
    <w:rPr>
      <w:rFonts w:ascii="Tahoma" w:hAnsi="Tahoma" w:cs="Tahoma"/>
      <w:sz w:val="16"/>
      <w:szCs w:val="16"/>
    </w:rPr>
  </w:style>
  <w:style w:type="paragraph" w:styleId="a8">
    <w:name w:val="header"/>
    <w:basedOn w:val="a"/>
    <w:link w:val="a9"/>
    <w:unhideWhenUsed/>
    <w:qFormat/>
    <w:pPr>
      <w:tabs>
        <w:tab w:val="center" w:pos="4677"/>
        <w:tab w:val="right" w:pos="9355"/>
      </w:tabs>
      <w:spacing w:after="0" w:line="240" w:lineRule="auto"/>
    </w:pPr>
  </w:style>
  <w:style w:type="paragraph" w:styleId="aa">
    <w:name w:val="Body Text"/>
    <w:basedOn w:val="a"/>
    <w:qFormat/>
    <w:rPr>
      <w:sz w:val="24"/>
      <w:szCs w:val="24"/>
    </w:rPr>
  </w:style>
  <w:style w:type="paragraph" w:styleId="ab">
    <w:name w:val="Title"/>
    <w:basedOn w:val="a"/>
    <w:qFormat/>
    <w:pPr>
      <w:spacing w:before="62"/>
      <w:ind w:left="129"/>
    </w:pPr>
    <w:rPr>
      <w:b/>
      <w:bCs/>
      <w:sz w:val="24"/>
      <w:szCs w:val="24"/>
    </w:rPr>
  </w:style>
  <w:style w:type="paragraph" w:styleId="ac">
    <w:name w:val="footer"/>
    <w:basedOn w:val="a"/>
    <w:link w:val="ad"/>
    <w:uiPriority w:val="99"/>
    <w:unhideWhenUsed/>
    <w:qFormat/>
    <w:pPr>
      <w:tabs>
        <w:tab w:val="center" w:pos="4677"/>
        <w:tab w:val="right" w:pos="9355"/>
      </w:tabs>
      <w:spacing w:after="0" w:line="240" w:lineRule="auto"/>
    </w:pPr>
  </w:style>
  <w:style w:type="paragraph" w:styleId="ae">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kk-KZ" w:eastAsia="kk-KZ"/>
    </w:rPr>
  </w:style>
  <w:style w:type="paragraph" w:styleId="HTML0">
    <w:name w:val="HTML Preformatted"/>
    <w:basedOn w:val="a"/>
    <w:link w:val="HTML1"/>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kk-KZ" w:eastAsia="kk-KZ"/>
    </w:rPr>
  </w:style>
  <w:style w:type="paragraph" w:styleId="af">
    <w:name w:val="List Paragraph"/>
    <w:basedOn w:val="a"/>
    <w:uiPriority w:val="34"/>
    <w:qFormat/>
    <w:pPr>
      <w:ind w:left="720"/>
      <w:contextualSpacing/>
    </w:pPr>
  </w:style>
  <w:style w:type="character" w:customStyle="1" w:styleId="a9">
    <w:name w:val="Верхний колонтитул Знак"/>
    <w:basedOn w:val="a0"/>
    <w:link w:val="a8"/>
    <w:uiPriority w:val="99"/>
    <w:qFormat/>
  </w:style>
  <w:style w:type="character" w:customStyle="1" w:styleId="ad">
    <w:name w:val="Нижний колонтитул Знак"/>
    <w:basedOn w:val="a0"/>
    <w:link w:val="ac"/>
    <w:uiPriority w:val="99"/>
    <w:qFormat/>
  </w:style>
  <w:style w:type="character" w:customStyle="1" w:styleId="ezkurwreuab5ozgtqnkl">
    <w:name w:val="ezkurwreuab5ozgtqnkl"/>
    <w:basedOn w:val="a0"/>
    <w:qFormat/>
  </w:style>
  <w:style w:type="character" w:customStyle="1" w:styleId="HTML1">
    <w:name w:val="Стандартный HTML Знак"/>
    <w:basedOn w:val="a0"/>
    <w:link w:val="HTML0"/>
    <w:uiPriority w:val="99"/>
    <w:semiHidden/>
    <w:qFormat/>
    <w:rPr>
      <w:rFonts w:ascii="Courier New" w:eastAsia="Times New Roman" w:hAnsi="Courier New" w:cs="Courier New"/>
      <w:sz w:val="20"/>
      <w:szCs w:val="20"/>
      <w:lang w:val="kk-KZ" w:eastAsia="kk-KZ"/>
    </w:rPr>
  </w:style>
  <w:style w:type="character" w:customStyle="1" w:styleId="y2iqfc">
    <w:name w:val="y2iqfc"/>
    <w:basedOn w:val="a0"/>
    <w:qFormat/>
  </w:style>
  <w:style w:type="character" w:customStyle="1" w:styleId="anegp0gi0b9av8jahpyh">
    <w:name w:val="anegp0gi0b9av8jahpyh"/>
    <w:basedOn w:val="a0"/>
    <w:qFormat/>
  </w:style>
  <w:style w:type="character" w:customStyle="1" w:styleId="10">
    <w:name w:val="Заголовок 1 Знак"/>
    <w:basedOn w:val="a0"/>
    <w:link w:val="1"/>
    <w:uiPriority w:val="9"/>
    <w:qFormat/>
    <w:rPr>
      <w:rFonts w:ascii="Times New Roman" w:eastAsia="Times New Roman" w:hAnsi="Times New Roman" w:cs="Times New Roman"/>
      <w:b/>
      <w:bCs/>
      <w:kern w:val="36"/>
      <w:sz w:val="48"/>
      <w:szCs w:val="48"/>
      <w:lang w:val="kk-KZ" w:eastAsia="kk-KZ"/>
    </w:rPr>
  </w:style>
  <w:style w:type="character" w:customStyle="1" w:styleId="20">
    <w:name w:val="Заголовок 2 Знак"/>
    <w:basedOn w:val="a0"/>
    <w:link w:val="2"/>
    <w:uiPriority w:val="9"/>
    <w:semiHidden/>
    <w:qFormat/>
    <w:rPr>
      <w:rFonts w:asciiTheme="majorHAnsi" w:eastAsiaTheme="majorEastAsia" w:hAnsiTheme="majorHAnsi" w:cstheme="majorBidi"/>
      <w:b/>
      <w:bCs/>
      <w:color w:val="4F81BD" w:themeColor="accent1"/>
      <w:sz w:val="26"/>
      <w:szCs w:val="26"/>
    </w:rPr>
  </w:style>
  <w:style w:type="character" w:customStyle="1" w:styleId="a7">
    <w:name w:val="Текст выноски Знак"/>
    <w:basedOn w:val="a0"/>
    <w:link w:val="a6"/>
    <w:uiPriority w:val="99"/>
    <w:semiHidden/>
    <w:qFormat/>
    <w:rPr>
      <w:rFonts w:ascii="Tahoma" w:hAnsi="Tahoma" w:cs="Tahoma"/>
      <w:sz w:val="16"/>
      <w:szCs w:val="16"/>
    </w:rPr>
  </w:style>
  <w:style w:type="character" w:customStyle="1" w:styleId="30">
    <w:name w:val="Заголовок 3 Знак"/>
    <w:basedOn w:val="a0"/>
    <w:link w:val="3"/>
    <w:uiPriority w:val="9"/>
    <w:qFormat/>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Pr>
      <w:rFonts w:asciiTheme="majorHAnsi" w:eastAsiaTheme="majorEastAsia" w:hAnsiTheme="majorHAnsi" w:cstheme="majorBidi"/>
      <w:b/>
      <w:bCs/>
      <w:i/>
      <w:iCs/>
      <w:color w:val="4F81BD" w:themeColor="accent1"/>
    </w:rPr>
  </w:style>
  <w:style w:type="character" w:customStyle="1" w:styleId="elementor-icon-list-text">
    <w:name w:val="elementor-icon-list-text"/>
    <w:basedOn w:val="a0"/>
    <w:qFormat/>
  </w:style>
  <w:style w:type="character" w:customStyle="1" w:styleId="elementor-heading-title">
    <w:name w:val="elementor-heading-title"/>
    <w:basedOn w:val="a0"/>
    <w:qFormat/>
  </w:style>
  <w:style w:type="character" w:customStyle="1" w:styleId="elementor-button-text">
    <w:name w:val="elementor-button-text"/>
    <w:basedOn w:val="a0"/>
    <w:qFormat/>
  </w:style>
  <w:style w:type="character" w:customStyle="1" w:styleId="hljs-keyword">
    <w:name w:val="hljs-keyword"/>
    <w:basedOn w:val="a0"/>
    <w:qFormat/>
  </w:style>
  <w:style w:type="character" w:customStyle="1" w:styleId="hljs-comment">
    <w:name w:val="hljs-comment"/>
    <w:basedOn w:val="a0"/>
    <w:qFormat/>
  </w:style>
  <w:style w:type="character" w:customStyle="1" w:styleId="hljs-builtin">
    <w:name w:val="hljs-built_in"/>
    <w:basedOn w:val="a0"/>
    <w:qFormat/>
  </w:style>
  <w:style w:type="character" w:customStyle="1" w:styleId="hljs-string">
    <w:name w:val="hljs-string"/>
    <w:basedOn w:val="a0"/>
    <w:qFormat/>
  </w:style>
  <w:style w:type="character" w:customStyle="1" w:styleId="hljs-number">
    <w:name w:val="hljs-number"/>
    <w:basedOn w:val="a0"/>
    <w:qFormat/>
  </w:style>
  <w:style w:type="table" w:customStyle="1" w:styleId="TableGrid">
    <w:name w:val="TableGrid"/>
    <w:qFormat/>
    <w:rPr>
      <w:rFonts w:eastAsiaTheme="minorEastAsia"/>
      <w:lang w:val="en-US"/>
    </w:rPr>
    <w:tblPr>
      <w:tblCellMar>
        <w:top w:w="0" w:type="dxa"/>
        <w:left w:w="0" w:type="dxa"/>
        <w:bottom w:w="0" w:type="dxa"/>
        <w:right w:w="0" w:type="dxa"/>
      </w:tblCellMar>
    </w:tblPr>
  </w:style>
  <w:style w:type="table" w:styleId="af0">
    <w:name w:val="Table Grid"/>
    <w:basedOn w:val="a1"/>
    <w:uiPriority w:val="59"/>
    <w:rsid w:val="00971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04299">
      <w:bodyDiv w:val="1"/>
      <w:marLeft w:val="0"/>
      <w:marRight w:val="0"/>
      <w:marTop w:val="0"/>
      <w:marBottom w:val="0"/>
      <w:divBdr>
        <w:top w:val="none" w:sz="0" w:space="0" w:color="auto"/>
        <w:left w:val="none" w:sz="0" w:space="0" w:color="auto"/>
        <w:bottom w:val="none" w:sz="0" w:space="0" w:color="auto"/>
        <w:right w:val="none" w:sz="0" w:space="0" w:color="auto"/>
      </w:divBdr>
    </w:div>
    <w:div w:id="39525855">
      <w:bodyDiv w:val="1"/>
      <w:marLeft w:val="0"/>
      <w:marRight w:val="0"/>
      <w:marTop w:val="0"/>
      <w:marBottom w:val="0"/>
      <w:divBdr>
        <w:top w:val="none" w:sz="0" w:space="0" w:color="auto"/>
        <w:left w:val="none" w:sz="0" w:space="0" w:color="auto"/>
        <w:bottom w:val="none" w:sz="0" w:space="0" w:color="auto"/>
        <w:right w:val="none" w:sz="0" w:space="0" w:color="auto"/>
      </w:divBdr>
    </w:div>
    <w:div w:id="47649302">
      <w:bodyDiv w:val="1"/>
      <w:marLeft w:val="0"/>
      <w:marRight w:val="0"/>
      <w:marTop w:val="0"/>
      <w:marBottom w:val="0"/>
      <w:divBdr>
        <w:top w:val="none" w:sz="0" w:space="0" w:color="auto"/>
        <w:left w:val="none" w:sz="0" w:space="0" w:color="auto"/>
        <w:bottom w:val="none" w:sz="0" w:space="0" w:color="auto"/>
        <w:right w:val="none" w:sz="0" w:space="0" w:color="auto"/>
      </w:divBdr>
    </w:div>
    <w:div w:id="51782869">
      <w:bodyDiv w:val="1"/>
      <w:marLeft w:val="0"/>
      <w:marRight w:val="0"/>
      <w:marTop w:val="0"/>
      <w:marBottom w:val="0"/>
      <w:divBdr>
        <w:top w:val="none" w:sz="0" w:space="0" w:color="auto"/>
        <w:left w:val="none" w:sz="0" w:space="0" w:color="auto"/>
        <w:bottom w:val="none" w:sz="0" w:space="0" w:color="auto"/>
        <w:right w:val="none" w:sz="0" w:space="0" w:color="auto"/>
      </w:divBdr>
    </w:div>
    <w:div w:id="77949541">
      <w:bodyDiv w:val="1"/>
      <w:marLeft w:val="0"/>
      <w:marRight w:val="0"/>
      <w:marTop w:val="0"/>
      <w:marBottom w:val="0"/>
      <w:divBdr>
        <w:top w:val="none" w:sz="0" w:space="0" w:color="auto"/>
        <w:left w:val="none" w:sz="0" w:space="0" w:color="auto"/>
        <w:bottom w:val="none" w:sz="0" w:space="0" w:color="auto"/>
        <w:right w:val="none" w:sz="0" w:space="0" w:color="auto"/>
      </w:divBdr>
    </w:div>
    <w:div w:id="86930791">
      <w:bodyDiv w:val="1"/>
      <w:marLeft w:val="0"/>
      <w:marRight w:val="0"/>
      <w:marTop w:val="0"/>
      <w:marBottom w:val="0"/>
      <w:divBdr>
        <w:top w:val="none" w:sz="0" w:space="0" w:color="auto"/>
        <w:left w:val="none" w:sz="0" w:space="0" w:color="auto"/>
        <w:bottom w:val="none" w:sz="0" w:space="0" w:color="auto"/>
        <w:right w:val="none" w:sz="0" w:space="0" w:color="auto"/>
      </w:divBdr>
    </w:div>
    <w:div w:id="87846992">
      <w:bodyDiv w:val="1"/>
      <w:marLeft w:val="0"/>
      <w:marRight w:val="0"/>
      <w:marTop w:val="0"/>
      <w:marBottom w:val="0"/>
      <w:divBdr>
        <w:top w:val="none" w:sz="0" w:space="0" w:color="auto"/>
        <w:left w:val="none" w:sz="0" w:space="0" w:color="auto"/>
        <w:bottom w:val="none" w:sz="0" w:space="0" w:color="auto"/>
        <w:right w:val="none" w:sz="0" w:space="0" w:color="auto"/>
      </w:divBdr>
    </w:div>
    <w:div w:id="91974629">
      <w:bodyDiv w:val="1"/>
      <w:marLeft w:val="0"/>
      <w:marRight w:val="0"/>
      <w:marTop w:val="0"/>
      <w:marBottom w:val="0"/>
      <w:divBdr>
        <w:top w:val="none" w:sz="0" w:space="0" w:color="auto"/>
        <w:left w:val="none" w:sz="0" w:space="0" w:color="auto"/>
        <w:bottom w:val="none" w:sz="0" w:space="0" w:color="auto"/>
        <w:right w:val="none" w:sz="0" w:space="0" w:color="auto"/>
      </w:divBdr>
    </w:div>
    <w:div w:id="116342127">
      <w:bodyDiv w:val="1"/>
      <w:marLeft w:val="0"/>
      <w:marRight w:val="0"/>
      <w:marTop w:val="0"/>
      <w:marBottom w:val="0"/>
      <w:divBdr>
        <w:top w:val="none" w:sz="0" w:space="0" w:color="auto"/>
        <w:left w:val="none" w:sz="0" w:space="0" w:color="auto"/>
        <w:bottom w:val="none" w:sz="0" w:space="0" w:color="auto"/>
        <w:right w:val="none" w:sz="0" w:space="0" w:color="auto"/>
      </w:divBdr>
      <w:divsChild>
        <w:div w:id="2072267567">
          <w:marLeft w:val="0"/>
          <w:marRight w:val="0"/>
          <w:marTop w:val="0"/>
          <w:marBottom w:val="0"/>
          <w:divBdr>
            <w:top w:val="none" w:sz="0" w:space="0" w:color="auto"/>
            <w:left w:val="none" w:sz="0" w:space="0" w:color="auto"/>
            <w:bottom w:val="none" w:sz="0" w:space="0" w:color="auto"/>
            <w:right w:val="none" w:sz="0" w:space="0" w:color="auto"/>
          </w:divBdr>
        </w:div>
      </w:divsChild>
    </w:div>
    <w:div w:id="131600740">
      <w:bodyDiv w:val="1"/>
      <w:marLeft w:val="0"/>
      <w:marRight w:val="0"/>
      <w:marTop w:val="0"/>
      <w:marBottom w:val="0"/>
      <w:divBdr>
        <w:top w:val="none" w:sz="0" w:space="0" w:color="auto"/>
        <w:left w:val="none" w:sz="0" w:space="0" w:color="auto"/>
        <w:bottom w:val="none" w:sz="0" w:space="0" w:color="auto"/>
        <w:right w:val="none" w:sz="0" w:space="0" w:color="auto"/>
      </w:divBdr>
    </w:div>
    <w:div w:id="140772884">
      <w:bodyDiv w:val="1"/>
      <w:marLeft w:val="0"/>
      <w:marRight w:val="0"/>
      <w:marTop w:val="0"/>
      <w:marBottom w:val="0"/>
      <w:divBdr>
        <w:top w:val="none" w:sz="0" w:space="0" w:color="auto"/>
        <w:left w:val="none" w:sz="0" w:space="0" w:color="auto"/>
        <w:bottom w:val="none" w:sz="0" w:space="0" w:color="auto"/>
        <w:right w:val="none" w:sz="0" w:space="0" w:color="auto"/>
      </w:divBdr>
    </w:div>
    <w:div w:id="154222352">
      <w:bodyDiv w:val="1"/>
      <w:marLeft w:val="0"/>
      <w:marRight w:val="0"/>
      <w:marTop w:val="0"/>
      <w:marBottom w:val="0"/>
      <w:divBdr>
        <w:top w:val="none" w:sz="0" w:space="0" w:color="auto"/>
        <w:left w:val="none" w:sz="0" w:space="0" w:color="auto"/>
        <w:bottom w:val="none" w:sz="0" w:space="0" w:color="auto"/>
        <w:right w:val="none" w:sz="0" w:space="0" w:color="auto"/>
      </w:divBdr>
    </w:div>
    <w:div w:id="162359665">
      <w:bodyDiv w:val="1"/>
      <w:marLeft w:val="0"/>
      <w:marRight w:val="0"/>
      <w:marTop w:val="0"/>
      <w:marBottom w:val="0"/>
      <w:divBdr>
        <w:top w:val="none" w:sz="0" w:space="0" w:color="auto"/>
        <w:left w:val="none" w:sz="0" w:space="0" w:color="auto"/>
        <w:bottom w:val="none" w:sz="0" w:space="0" w:color="auto"/>
        <w:right w:val="none" w:sz="0" w:space="0" w:color="auto"/>
      </w:divBdr>
    </w:div>
    <w:div w:id="176579966">
      <w:bodyDiv w:val="1"/>
      <w:marLeft w:val="0"/>
      <w:marRight w:val="0"/>
      <w:marTop w:val="0"/>
      <w:marBottom w:val="0"/>
      <w:divBdr>
        <w:top w:val="none" w:sz="0" w:space="0" w:color="auto"/>
        <w:left w:val="none" w:sz="0" w:space="0" w:color="auto"/>
        <w:bottom w:val="none" w:sz="0" w:space="0" w:color="auto"/>
        <w:right w:val="none" w:sz="0" w:space="0" w:color="auto"/>
      </w:divBdr>
    </w:div>
    <w:div w:id="187257453">
      <w:bodyDiv w:val="1"/>
      <w:marLeft w:val="0"/>
      <w:marRight w:val="0"/>
      <w:marTop w:val="0"/>
      <w:marBottom w:val="0"/>
      <w:divBdr>
        <w:top w:val="none" w:sz="0" w:space="0" w:color="auto"/>
        <w:left w:val="none" w:sz="0" w:space="0" w:color="auto"/>
        <w:bottom w:val="none" w:sz="0" w:space="0" w:color="auto"/>
        <w:right w:val="none" w:sz="0" w:space="0" w:color="auto"/>
      </w:divBdr>
    </w:div>
    <w:div w:id="206602235">
      <w:bodyDiv w:val="1"/>
      <w:marLeft w:val="0"/>
      <w:marRight w:val="0"/>
      <w:marTop w:val="0"/>
      <w:marBottom w:val="0"/>
      <w:divBdr>
        <w:top w:val="none" w:sz="0" w:space="0" w:color="auto"/>
        <w:left w:val="none" w:sz="0" w:space="0" w:color="auto"/>
        <w:bottom w:val="none" w:sz="0" w:space="0" w:color="auto"/>
        <w:right w:val="none" w:sz="0" w:space="0" w:color="auto"/>
      </w:divBdr>
    </w:div>
    <w:div w:id="222251317">
      <w:bodyDiv w:val="1"/>
      <w:marLeft w:val="0"/>
      <w:marRight w:val="0"/>
      <w:marTop w:val="0"/>
      <w:marBottom w:val="0"/>
      <w:divBdr>
        <w:top w:val="none" w:sz="0" w:space="0" w:color="auto"/>
        <w:left w:val="none" w:sz="0" w:space="0" w:color="auto"/>
        <w:bottom w:val="none" w:sz="0" w:space="0" w:color="auto"/>
        <w:right w:val="none" w:sz="0" w:space="0" w:color="auto"/>
      </w:divBdr>
    </w:div>
    <w:div w:id="241834564">
      <w:bodyDiv w:val="1"/>
      <w:marLeft w:val="0"/>
      <w:marRight w:val="0"/>
      <w:marTop w:val="0"/>
      <w:marBottom w:val="0"/>
      <w:divBdr>
        <w:top w:val="none" w:sz="0" w:space="0" w:color="auto"/>
        <w:left w:val="none" w:sz="0" w:space="0" w:color="auto"/>
        <w:bottom w:val="none" w:sz="0" w:space="0" w:color="auto"/>
        <w:right w:val="none" w:sz="0" w:space="0" w:color="auto"/>
      </w:divBdr>
    </w:div>
    <w:div w:id="251939628">
      <w:bodyDiv w:val="1"/>
      <w:marLeft w:val="0"/>
      <w:marRight w:val="0"/>
      <w:marTop w:val="0"/>
      <w:marBottom w:val="0"/>
      <w:divBdr>
        <w:top w:val="none" w:sz="0" w:space="0" w:color="auto"/>
        <w:left w:val="none" w:sz="0" w:space="0" w:color="auto"/>
        <w:bottom w:val="none" w:sz="0" w:space="0" w:color="auto"/>
        <w:right w:val="none" w:sz="0" w:space="0" w:color="auto"/>
      </w:divBdr>
    </w:div>
    <w:div w:id="255556844">
      <w:bodyDiv w:val="1"/>
      <w:marLeft w:val="0"/>
      <w:marRight w:val="0"/>
      <w:marTop w:val="0"/>
      <w:marBottom w:val="0"/>
      <w:divBdr>
        <w:top w:val="none" w:sz="0" w:space="0" w:color="auto"/>
        <w:left w:val="none" w:sz="0" w:space="0" w:color="auto"/>
        <w:bottom w:val="none" w:sz="0" w:space="0" w:color="auto"/>
        <w:right w:val="none" w:sz="0" w:space="0" w:color="auto"/>
      </w:divBdr>
    </w:div>
    <w:div w:id="275211268">
      <w:bodyDiv w:val="1"/>
      <w:marLeft w:val="0"/>
      <w:marRight w:val="0"/>
      <w:marTop w:val="0"/>
      <w:marBottom w:val="0"/>
      <w:divBdr>
        <w:top w:val="none" w:sz="0" w:space="0" w:color="auto"/>
        <w:left w:val="none" w:sz="0" w:space="0" w:color="auto"/>
        <w:bottom w:val="none" w:sz="0" w:space="0" w:color="auto"/>
        <w:right w:val="none" w:sz="0" w:space="0" w:color="auto"/>
      </w:divBdr>
      <w:divsChild>
        <w:div w:id="1487865073">
          <w:marLeft w:val="0"/>
          <w:marRight w:val="0"/>
          <w:marTop w:val="0"/>
          <w:marBottom w:val="0"/>
          <w:divBdr>
            <w:top w:val="none" w:sz="0" w:space="0" w:color="auto"/>
            <w:left w:val="none" w:sz="0" w:space="0" w:color="auto"/>
            <w:bottom w:val="none" w:sz="0" w:space="0" w:color="auto"/>
            <w:right w:val="none" w:sz="0" w:space="0" w:color="auto"/>
          </w:divBdr>
        </w:div>
      </w:divsChild>
    </w:div>
    <w:div w:id="277882440">
      <w:bodyDiv w:val="1"/>
      <w:marLeft w:val="0"/>
      <w:marRight w:val="0"/>
      <w:marTop w:val="0"/>
      <w:marBottom w:val="0"/>
      <w:divBdr>
        <w:top w:val="none" w:sz="0" w:space="0" w:color="auto"/>
        <w:left w:val="none" w:sz="0" w:space="0" w:color="auto"/>
        <w:bottom w:val="none" w:sz="0" w:space="0" w:color="auto"/>
        <w:right w:val="none" w:sz="0" w:space="0" w:color="auto"/>
      </w:divBdr>
    </w:div>
    <w:div w:id="282462836">
      <w:bodyDiv w:val="1"/>
      <w:marLeft w:val="0"/>
      <w:marRight w:val="0"/>
      <w:marTop w:val="0"/>
      <w:marBottom w:val="0"/>
      <w:divBdr>
        <w:top w:val="none" w:sz="0" w:space="0" w:color="auto"/>
        <w:left w:val="none" w:sz="0" w:space="0" w:color="auto"/>
        <w:bottom w:val="none" w:sz="0" w:space="0" w:color="auto"/>
        <w:right w:val="none" w:sz="0" w:space="0" w:color="auto"/>
      </w:divBdr>
    </w:div>
    <w:div w:id="297758174">
      <w:bodyDiv w:val="1"/>
      <w:marLeft w:val="0"/>
      <w:marRight w:val="0"/>
      <w:marTop w:val="0"/>
      <w:marBottom w:val="0"/>
      <w:divBdr>
        <w:top w:val="none" w:sz="0" w:space="0" w:color="auto"/>
        <w:left w:val="none" w:sz="0" w:space="0" w:color="auto"/>
        <w:bottom w:val="none" w:sz="0" w:space="0" w:color="auto"/>
        <w:right w:val="none" w:sz="0" w:space="0" w:color="auto"/>
      </w:divBdr>
    </w:div>
    <w:div w:id="330109320">
      <w:bodyDiv w:val="1"/>
      <w:marLeft w:val="0"/>
      <w:marRight w:val="0"/>
      <w:marTop w:val="0"/>
      <w:marBottom w:val="0"/>
      <w:divBdr>
        <w:top w:val="none" w:sz="0" w:space="0" w:color="auto"/>
        <w:left w:val="none" w:sz="0" w:space="0" w:color="auto"/>
        <w:bottom w:val="none" w:sz="0" w:space="0" w:color="auto"/>
        <w:right w:val="none" w:sz="0" w:space="0" w:color="auto"/>
      </w:divBdr>
    </w:div>
    <w:div w:id="335037596">
      <w:bodyDiv w:val="1"/>
      <w:marLeft w:val="0"/>
      <w:marRight w:val="0"/>
      <w:marTop w:val="0"/>
      <w:marBottom w:val="0"/>
      <w:divBdr>
        <w:top w:val="none" w:sz="0" w:space="0" w:color="auto"/>
        <w:left w:val="none" w:sz="0" w:space="0" w:color="auto"/>
        <w:bottom w:val="none" w:sz="0" w:space="0" w:color="auto"/>
        <w:right w:val="none" w:sz="0" w:space="0" w:color="auto"/>
      </w:divBdr>
    </w:div>
    <w:div w:id="358363638">
      <w:bodyDiv w:val="1"/>
      <w:marLeft w:val="0"/>
      <w:marRight w:val="0"/>
      <w:marTop w:val="0"/>
      <w:marBottom w:val="0"/>
      <w:divBdr>
        <w:top w:val="none" w:sz="0" w:space="0" w:color="auto"/>
        <w:left w:val="none" w:sz="0" w:space="0" w:color="auto"/>
        <w:bottom w:val="none" w:sz="0" w:space="0" w:color="auto"/>
        <w:right w:val="none" w:sz="0" w:space="0" w:color="auto"/>
      </w:divBdr>
    </w:div>
    <w:div w:id="359284500">
      <w:bodyDiv w:val="1"/>
      <w:marLeft w:val="0"/>
      <w:marRight w:val="0"/>
      <w:marTop w:val="0"/>
      <w:marBottom w:val="0"/>
      <w:divBdr>
        <w:top w:val="none" w:sz="0" w:space="0" w:color="auto"/>
        <w:left w:val="none" w:sz="0" w:space="0" w:color="auto"/>
        <w:bottom w:val="none" w:sz="0" w:space="0" w:color="auto"/>
        <w:right w:val="none" w:sz="0" w:space="0" w:color="auto"/>
      </w:divBdr>
    </w:div>
    <w:div w:id="360477287">
      <w:bodyDiv w:val="1"/>
      <w:marLeft w:val="0"/>
      <w:marRight w:val="0"/>
      <w:marTop w:val="0"/>
      <w:marBottom w:val="0"/>
      <w:divBdr>
        <w:top w:val="none" w:sz="0" w:space="0" w:color="auto"/>
        <w:left w:val="none" w:sz="0" w:space="0" w:color="auto"/>
        <w:bottom w:val="none" w:sz="0" w:space="0" w:color="auto"/>
        <w:right w:val="none" w:sz="0" w:space="0" w:color="auto"/>
      </w:divBdr>
    </w:div>
    <w:div w:id="388194487">
      <w:bodyDiv w:val="1"/>
      <w:marLeft w:val="0"/>
      <w:marRight w:val="0"/>
      <w:marTop w:val="0"/>
      <w:marBottom w:val="0"/>
      <w:divBdr>
        <w:top w:val="none" w:sz="0" w:space="0" w:color="auto"/>
        <w:left w:val="none" w:sz="0" w:space="0" w:color="auto"/>
        <w:bottom w:val="none" w:sz="0" w:space="0" w:color="auto"/>
        <w:right w:val="none" w:sz="0" w:space="0" w:color="auto"/>
      </w:divBdr>
    </w:div>
    <w:div w:id="399518881">
      <w:bodyDiv w:val="1"/>
      <w:marLeft w:val="0"/>
      <w:marRight w:val="0"/>
      <w:marTop w:val="0"/>
      <w:marBottom w:val="0"/>
      <w:divBdr>
        <w:top w:val="none" w:sz="0" w:space="0" w:color="auto"/>
        <w:left w:val="none" w:sz="0" w:space="0" w:color="auto"/>
        <w:bottom w:val="none" w:sz="0" w:space="0" w:color="auto"/>
        <w:right w:val="none" w:sz="0" w:space="0" w:color="auto"/>
      </w:divBdr>
    </w:div>
    <w:div w:id="405491050">
      <w:bodyDiv w:val="1"/>
      <w:marLeft w:val="0"/>
      <w:marRight w:val="0"/>
      <w:marTop w:val="0"/>
      <w:marBottom w:val="0"/>
      <w:divBdr>
        <w:top w:val="none" w:sz="0" w:space="0" w:color="auto"/>
        <w:left w:val="none" w:sz="0" w:space="0" w:color="auto"/>
        <w:bottom w:val="none" w:sz="0" w:space="0" w:color="auto"/>
        <w:right w:val="none" w:sz="0" w:space="0" w:color="auto"/>
      </w:divBdr>
    </w:div>
    <w:div w:id="410929459">
      <w:bodyDiv w:val="1"/>
      <w:marLeft w:val="0"/>
      <w:marRight w:val="0"/>
      <w:marTop w:val="0"/>
      <w:marBottom w:val="0"/>
      <w:divBdr>
        <w:top w:val="none" w:sz="0" w:space="0" w:color="auto"/>
        <w:left w:val="none" w:sz="0" w:space="0" w:color="auto"/>
        <w:bottom w:val="none" w:sz="0" w:space="0" w:color="auto"/>
        <w:right w:val="none" w:sz="0" w:space="0" w:color="auto"/>
      </w:divBdr>
    </w:div>
    <w:div w:id="415055216">
      <w:bodyDiv w:val="1"/>
      <w:marLeft w:val="0"/>
      <w:marRight w:val="0"/>
      <w:marTop w:val="0"/>
      <w:marBottom w:val="0"/>
      <w:divBdr>
        <w:top w:val="none" w:sz="0" w:space="0" w:color="auto"/>
        <w:left w:val="none" w:sz="0" w:space="0" w:color="auto"/>
        <w:bottom w:val="none" w:sz="0" w:space="0" w:color="auto"/>
        <w:right w:val="none" w:sz="0" w:space="0" w:color="auto"/>
      </w:divBdr>
    </w:div>
    <w:div w:id="420226248">
      <w:bodyDiv w:val="1"/>
      <w:marLeft w:val="0"/>
      <w:marRight w:val="0"/>
      <w:marTop w:val="0"/>
      <w:marBottom w:val="0"/>
      <w:divBdr>
        <w:top w:val="none" w:sz="0" w:space="0" w:color="auto"/>
        <w:left w:val="none" w:sz="0" w:space="0" w:color="auto"/>
        <w:bottom w:val="none" w:sz="0" w:space="0" w:color="auto"/>
        <w:right w:val="none" w:sz="0" w:space="0" w:color="auto"/>
      </w:divBdr>
      <w:divsChild>
        <w:div w:id="1215504066">
          <w:marLeft w:val="0"/>
          <w:marRight w:val="0"/>
          <w:marTop w:val="0"/>
          <w:marBottom w:val="0"/>
          <w:divBdr>
            <w:top w:val="none" w:sz="0" w:space="0" w:color="auto"/>
            <w:left w:val="none" w:sz="0" w:space="0" w:color="auto"/>
            <w:bottom w:val="none" w:sz="0" w:space="0" w:color="auto"/>
            <w:right w:val="none" w:sz="0" w:space="0" w:color="auto"/>
          </w:divBdr>
        </w:div>
      </w:divsChild>
    </w:div>
    <w:div w:id="423041406">
      <w:bodyDiv w:val="1"/>
      <w:marLeft w:val="0"/>
      <w:marRight w:val="0"/>
      <w:marTop w:val="0"/>
      <w:marBottom w:val="0"/>
      <w:divBdr>
        <w:top w:val="none" w:sz="0" w:space="0" w:color="auto"/>
        <w:left w:val="none" w:sz="0" w:space="0" w:color="auto"/>
        <w:bottom w:val="none" w:sz="0" w:space="0" w:color="auto"/>
        <w:right w:val="none" w:sz="0" w:space="0" w:color="auto"/>
      </w:divBdr>
    </w:div>
    <w:div w:id="428702467">
      <w:bodyDiv w:val="1"/>
      <w:marLeft w:val="0"/>
      <w:marRight w:val="0"/>
      <w:marTop w:val="0"/>
      <w:marBottom w:val="0"/>
      <w:divBdr>
        <w:top w:val="none" w:sz="0" w:space="0" w:color="auto"/>
        <w:left w:val="none" w:sz="0" w:space="0" w:color="auto"/>
        <w:bottom w:val="none" w:sz="0" w:space="0" w:color="auto"/>
        <w:right w:val="none" w:sz="0" w:space="0" w:color="auto"/>
      </w:divBdr>
    </w:div>
    <w:div w:id="436943772">
      <w:bodyDiv w:val="1"/>
      <w:marLeft w:val="0"/>
      <w:marRight w:val="0"/>
      <w:marTop w:val="0"/>
      <w:marBottom w:val="0"/>
      <w:divBdr>
        <w:top w:val="none" w:sz="0" w:space="0" w:color="auto"/>
        <w:left w:val="none" w:sz="0" w:space="0" w:color="auto"/>
        <w:bottom w:val="none" w:sz="0" w:space="0" w:color="auto"/>
        <w:right w:val="none" w:sz="0" w:space="0" w:color="auto"/>
      </w:divBdr>
    </w:div>
    <w:div w:id="482892458">
      <w:bodyDiv w:val="1"/>
      <w:marLeft w:val="0"/>
      <w:marRight w:val="0"/>
      <w:marTop w:val="0"/>
      <w:marBottom w:val="0"/>
      <w:divBdr>
        <w:top w:val="none" w:sz="0" w:space="0" w:color="auto"/>
        <w:left w:val="none" w:sz="0" w:space="0" w:color="auto"/>
        <w:bottom w:val="none" w:sz="0" w:space="0" w:color="auto"/>
        <w:right w:val="none" w:sz="0" w:space="0" w:color="auto"/>
      </w:divBdr>
    </w:div>
    <w:div w:id="490100910">
      <w:bodyDiv w:val="1"/>
      <w:marLeft w:val="0"/>
      <w:marRight w:val="0"/>
      <w:marTop w:val="0"/>
      <w:marBottom w:val="0"/>
      <w:divBdr>
        <w:top w:val="none" w:sz="0" w:space="0" w:color="auto"/>
        <w:left w:val="none" w:sz="0" w:space="0" w:color="auto"/>
        <w:bottom w:val="none" w:sz="0" w:space="0" w:color="auto"/>
        <w:right w:val="none" w:sz="0" w:space="0" w:color="auto"/>
      </w:divBdr>
    </w:div>
    <w:div w:id="544954287">
      <w:bodyDiv w:val="1"/>
      <w:marLeft w:val="0"/>
      <w:marRight w:val="0"/>
      <w:marTop w:val="0"/>
      <w:marBottom w:val="0"/>
      <w:divBdr>
        <w:top w:val="none" w:sz="0" w:space="0" w:color="auto"/>
        <w:left w:val="none" w:sz="0" w:space="0" w:color="auto"/>
        <w:bottom w:val="none" w:sz="0" w:space="0" w:color="auto"/>
        <w:right w:val="none" w:sz="0" w:space="0" w:color="auto"/>
      </w:divBdr>
    </w:div>
    <w:div w:id="554976598">
      <w:bodyDiv w:val="1"/>
      <w:marLeft w:val="0"/>
      <w:marRight w:val="0"/>
      <w:marTop w:val="0"/>
      <w:marBottom w:val="0"/>
      <w:divBdr>
        <w:top w:val="none" w:sz="0" w:space="0" w:color="auto"/>
        <w:left w:val="none" w:sz="0" w:space="0" w:color="auto"/>
        <w:bottom w:val="none" w:sz="0" w:space="0" w:color="auto"/>
        <w:right w:val="none" w:sz="0" w:space="0" w:color="auto"/>
      </w:divBdr>
    </w:div>
    <w:div w:id="555506313">
      <w:bodyDiv w:val="1"/>
      <w:marLeft w:val="0"/>
      <w:marRight w:val="0"/>
      <w:marTop w:val="0"/>
      <w:marBottom w:val="0"/>
      <w:divBdr>
        <w:top w:val="none" w:sz="0" w:space="0" w:color="auto"/>
        <w:left w:val="none" w:sz="0" w:space="0" w:color="auto"/>
        <w:bottom w:val="none" w:sz="0" w:space="0" w:color="auto"/>
        <w:right w:val="none" w:sz="0" w:space="0" w:color="auto"/>
      </w:divBdr>
    </w:div>
    <w:div w:id="556821515">
      <w:bodyDiv w:val="1"/>
      <w:marLeft w:val="0"/>
      <w:marRight w:val="0"/>
      <w:marTop w:val="0"/>
      <w:marBottom w:val="0"/>
      <w:divBdr>
        <w:top w:val="none" w:sz="0" w:space="0" w:color="auto"/>
        <w:left w:val="none" w:sz="0" w:space="0" w:color="auto"/>
        <w:bottom w:val="none" w:sz="0" w:space="0" w:color="auto"/>
        <w:right w:val="none" w:sz="0" w:space="0" w:color="auto"/>
      </w:divBdr>
    </w:div>
    <w:div w:id="591279703">
      <w:bodyDiv w:val="1"/>
      <w:marLeft w:val="0"/>
      <w:marRight w:val="0"/>
      <w:marTop w:val="0"/>
      <w:marBottom w:val="0"/>
      <w:divBdr>
        <w:top w:val="none" w:sz="0" w:space="0" w:color="auto"/>
        <w:left w:val="none" w:sz="0" w:space="0" w:color="auto"/>
        <w:bottom w:val="none" w:sz="0" w:space="0" w:color="auto"/>
        <w:right w:val="none" w:sz="0" w:space="0" w:color="auto"/>
      </w:divBdr>
    </w:div>
    <w:div w:id="597298621">
      <w:bodyDiv w:val="1"/>
      <w:marLeft w:val="0"/>
      <w:marRight w:val="0"/>
      <w:marTop w:val="0"/>
      <w:marBottom w:val="0"/>
      <w:divBdr>
        <w:top w:val="none" w:sz="0" w:space="0" w:color="auto"/>
        <w:left w:val="none" w:sz="0" w:space="0" w:color="auto"/>
        <w:bottom w:val="none" w:sz="0" w:space="0" w:color="auto"/>
        <w:right w:val="none" w:sz="0" w:space="0" w:color="auto"/>
      </w:divBdr>
    </w:div>
    <w:div w:id="607389164">
      <w:bodyDiv w:val="1"/>
      <w:marLeft w:val="0"/>
      <w:marRight w:val="0"/>
      <w:marTop w:val="0"/>
      <w:marBottom w:val="0"/>
      <w:divBdr>
        <w:top w:val="none" w:sz="0" w:space="0" w:color="auto"/>
        <w:left w:val="none" w:sz="0" w:space="0" w:color="auto"/>
        <w:bottom w:val="none" w:sz="0" w:space="0" w:color="auto"/>
        <w:right w:val="none" w:sz="0" w:space="0" w:color="auto"/>
      </w:divBdr>
    </w:div>
    <w:div w:id="621115775">
      <w:bodyDiv w:val="1"/>
      <w:marLeft w:val="0"/>
      <w:marRight w:val="0"/>
      <w:marTop w:val="0"/>
      <w:marBottom w:val="0"/>
      <w:divBdr>
        <w:top w:val="none" w:sz="0" w:space="0" w:color="auto"/>
        <w:left w:val="none" w:sz="0" w:space="0" w:color="auto"/>
        <w:bottom w:val="none" w:sz="0" w:space="0" w:color="auto"/>
        <w:right w:val="none" w:sz="0" w:space="0" w:color="auto"/>
      </w:divBdr>
    </w:div>
    <w:div w:id="623578766">
      <w:bodyDiv w:val="1"/>
      <w:marLeft w:val="0"/>
      <w:marRight w:val="0"/>
      <w:marTop w:val="0"/>
      <w:marBottom w:val="0"/>
      <w:divBdr>
        <w:top w:val="none" w:sz="0" w:space="0" w:color="auto"/>
        <w:left w:val="none" w:sz="0" w:space="0" w:color="auto"/>
        <w:bottom w:val="none" w:sz="0" w:space="0" w:color="auto"/>
        <w:right w:val="none" w:sz="0" w:space="0" w:color="auto"/>
      </w:divBdr>
    </w:div>
    <w:div w:id="624701695">
      <w:bodyDiv w:val="1"/>
      <w:marLeft w:val="0"/>
      <w:marRight w:val="0"/>
      <w:marTop w:val="0"/>
      <w:marBottom w:val="0"/>
      <w:divBdr>
        <w:top w:val="none" w:sz="0" w:space="0" w:color="auto"/>
        <w:left w:val="none" w:sz="0" w:space="0" w:color="auto"/>
        <w:bottom w:val="none" w:sz="0" w:space="0" w:color="auto"/>
        <w:right w:val="none" w:sz="0" w:space="0" w:color="auto"/>
      </w:divBdr>
    </w:div>
    <w:div w:id="626549365">
      <w:bodyDiv w:val="1"/>
      <w:marLeft w:val="0"/>
      <w:marRight w:val="0"/>
      <w:marTop w:val="0"/>
      <w:marBottom w:val="0"/>
      <w:divBdr>
        <w:top w:val="none" w:sz="0" w:space="0" w:color="auto"/>
        <w:left w:val="none" w:sz="0" w:space="0" w:color="auto"/>
        <w:bottom w:val="none" w:sz="0" w:space="0" w:color="auto"/>
        <w:right w:val="none" w:sz="0" w:space="0" w:color="auto"/>
      </w:divBdr>
      <w:divsChild>
        <w:div w:id="432213694">
          <w:marLeft w:val="0"/>
          <w:marRight w:val="0"/>
          <w:marTop w:val="0"/>
          <w:marBottom w:val="0"/>
          <w:divBdr>
            <w:top w:val="none" w:sz="0" w:space="0" w:color="auto"/>
            <w:left w:val="none" w:sz="0" w:space="0" w:color="auto"/>
            <w:bottom w:val="none" w:sz="0" w:space="0" w:color="auto"/>
            <w:right w:val="none" w:sz="0" w:space="0" w:color="auto"/>
          </w:divBdr>
        </w:div>
      </w:divsChild>
    </w:div>
    <w:div w:id="631447910">
      <w:bodyDiv w:val="1"/>
      <w:marLeft w:val="0"/>
      <w:marRight w:val="0"/>
      <w:marTop w:val="0"/>
      <w:marBottom w:val="0"/>
      <w:divBdr>
        <w:top w:val="none" w:sz="0" w:space="0" w:color="auto"/>
        <w:left w:val="none" w:sz="0" w:space="0" w:color="auto"/>
        <w:bottom w:val="none" w:sz="0" w:space="0" w:color="auto"/>
        <w:right w:val="none" w:sz="0" w:space="0" w:color="auto"/>
      </w:divBdr>
    </w:div>
    <w:div w:id="632979406">
      <w:bodyDiv w:val="1"/>
      <w:marLeft w:val="0"/>
      <w:marRight w:val="0"/>
      <w:marTop w:val="0"/>
      <w:marBottom w:val="0"/>
      <w:divBdr>
        <w:top w:val="none" w:sz="0" w:space="0" w:color="auto"/>
        <w:left w:val="none" w:sz="0" w:space="0" w:color="auto"/>
        <w:bottom w:val="none" w:sz="0" w:space="0" w:color="auto"/>
        <w:right w:val="none" w:sz="0" w:space="0" w:color="auto"/>
      </w:divBdr>
    </w:div>
    <w:div w:id="637685960">
      <w:bodyDiv w:val="1"/>
      <w:marLeft w:val="0"/>
      <w:marRight w:val="0"/>
      <w:marTop w:val="0"/>
      <w:marBottom w:val="0"/>
      <w:divBdr>
        <w:top w:val="none" w:sz="0" w:space="0" w:color="auto"/>
        <w:left w:val="none" w:sz="0" w:space="0" w:color="auto"/>
        <w:bottom w:val="none" w:sz="0" w:space="0" w:color="auto"/>
        <w:right w:val="none" w:sz="0" w:space="0" w:color="auto"/>
      </w:divBdr>
    </w:div>
    <w:div w:id="640421338">
      <w:bodyDiv w:val="1"/>
      <w:marLeft w:val="0"/>
      <w:marRight w:val="0"/>
      <w:marTop w:val="0"/>
      <w:marBottom w:val="0"/>
      <w:divBdr>
        <w:top w:val="none" w:sz="0" w:space="0" w:color="auto"/>
        <w:left w:val="none" w:sz="0" w:space="0" w:color="auto"/>
        <w:bottom w:val="none" w:sz="0" w:space="0" w:color="auto"/>
        <w:right w:val="none" w:sz="0" w:space="0" w:color="auto"/>
      </w:divBdr>
    </w:div>
    <w:div w:id="657803104">
      <w:bodyDiv w:val="1"/>
      <w:marLeft w:val="0"/>
      <w:marRight w:val="0"/>
      <w:marTop w:val="0"/>
      <w:marBottom w:val="0"/>
      <w:divBdr>
        <w:top w:val="none" w:sz="0" w:space="0" w:color="auto"/>
        <w:left w:val="none" w:sz="0" w:space="0" w:color="auto"/>
        <w:bottom w:val="none" w:sz="0" w:space="0" w:color="auto"/>
        <w:right w:val="none" w:sz="0" w:space="0" w:color="auto"/>
      </w:divBdr>
    </w:div>
    <w:div w:id="665985167">
      <w:bodyDiv w:val="1"/>
      <w:marLeft w:val="0"/>
      <w:marRight w:val="0"/>
      <w:marTop w:val="0"/>
      <w:marBottom w:val="0"/>
      <w:divBdr>
        <w:top w:val="none" w:sz="0" w:space="0" w:color="auto"/>
        <w:left w:val="none" w:sz="0" w:space="0" w:color="auto"/>
        <w:bottom w:val="none" w:sz="0" w:space="0" w:color="auto"/>
        <w:right w:val="none" w:sz="0" w:space="0" w:color="auto"/>
      </w:divBdr>
    </w:div>
    <w:div w:id="668605468">
      <w:bodyDiv w:val="1"/>
      <w:marLeft w:val="0"/>
      <w:marRight w:val="0"/>
      <w:marTop w:val="0"/>
      <w:marBottom w:val="0"/>
      <w:divBdr>
        <w:top w:val="none" w:sz="0" w:space="0" w:color="auto"/>
        <w:left w:val="none" w:sz="0" w:space="0" w:color="auto"/>
        <w:bottom w:val="none" w:sz="0" w:space="0" w:color="auto"/>
        <w:right w:val="none" w:sz="0" w:space="0" w:color="auto"/>
      </w:divBdr>
      <w:divsChild>
        <w:div w:id="219749476">
          <w:marLeft w:val="0"/>
          <w:marRight w:val="0"/>
          <w:marTop w:val="225"/>
          <w:marBottom w:val="225"/>
          <w:divBdr>
            <w:top w:val="none" w:sz="0" w:space="0" w:color="auto"/>
            <w:left w:val="none" w:sz="0" w:space="0" w:color="auto"/>
            <w:bottom w:val="none" w:sz="0" w:space="0" w:color="auto"/>
            <w:right w:val="none" w:sz="0" w:space="0" w:color="auto"/>
          </w:divBdr>
        </w:div>
      </w:divsChild>
    </w:div>
    <w:div w:id="711269614">
      <w:bodyDiv w:val="1"/>
      <w:marLeft w:val="0"/>
      <w:marRight w:val="0"/>
      <w:marTop w:val="0"/>
      <w:marBottom w:val="0"/>
      <w:divBdr>
        <w:top w:val="none" w:sz="0" w:space="0" w:color="auto"/>
        <w:left w:val="none" w:sz="0" w:space="0" w:color="auto"/>
        <w:bottom w:val="none" w:sz="0" w:space="0" w:color="auto"/>
        <w:right w:val="none" w:sz="0" w:space="0" w:color="auto"/>
      </w:divBdr>
    </w:div>
    <w:div w:id="747767233">
      <w:bodyDiv w:val="1"/>
      <w:marLeft w:val="0"/>
      <w:marRight w:val="0"/>
      <w:marTop w:val="0"/>
      <w:marBottom w:val="0"/>
      <w:divBdr>
        <w:top w:val="none" w:sz="0" w:space="0" w:color="auto"/>
        <w:left w:val="none" w:sz="0" w:space="0" w:color="auto"/>
        <w:bottom w:val="none" w:sz="0" w:space="0" w:color="auto"/>
        <w:right w:val="none" w:sz="0" w:space="0" w:color="auto"/>
      </w:divBdr>
    </w:div>
    <w:div w:id="749934481">
      <w:bodyDiv w:val="1"/>
      <w:marLeft w:val="0"/>
      <w:marRight w:val="0"/>
      <w:marTop w:val="0"/>
      <w:marBottom w:val="0"/>
      <w:divBdr>
        <w:top w:val="none" w:sz="0" w:space="0" w:color="auto"/>
        <w:left w:val="none" w:sz="0" w:space="0" w:color="auto"/>
        <w:bottom w:val="none" w:sz="0" w:space="0" w:color="auto"/>
        <w:right w:val="none" w:sz="0" w:space="0" w:color="auto"/>
      </w:divBdr>
    </w:div>
    <w:div w:id="751663617">
      <w:bodyDiv w:val="1"/>
      <w:marLeft w:val="0"/>
      <w:marRight w:val="0"/>
      <w:marTop w:val="0"/>
      <w:marBottom w:val="0"/>
      <w:divBdr>
        <w:top w:val="none" w:sz="0" w:space="0" w:color="auto"/>
        <w:left w:val="none" w:sz="0" w:space="0" w:color="auto"/>
        <w:bottom w:val="none" w:sz="0" w:space="0" w:color="auto"/>
        <w:right w:val="none" w:sz="0" w:space="0" w:color="auto"/>
      </w:divBdr>
    </w:div>
    <w:div w:id="760876978">
      <w:bodyDiv w:val="1"/>
      <w:marLeft w:val="0"/>
      <w:marRight w:val="0"/>
      <w:marTop w:val="0"/>
      <w:marBottom w:val="0"/>
      <w:divBdr>
        <w:top w:val="none" w:sz="0" w:space="0" w:color="auto"/>
        <w:left w:val="none" w:sz="0" w:space="0" w:color="auto"/>
        <w:bottom w:val="none" w:sz="0" w:space="0" w:color="auto"/>
        <w:right w:val="none" w:sz="0" w:space="0" w:color="auto"/>
      </w:divBdr>
    </w:div>
    <w:div w:id="779763777">
      <w:bodyDiv w:val="1"/>
      <w:marLeft w:val="0"/>
      <w:marRight w:val="0"/>
      <w:marTop w:val="0"/>
      <w:marBottom w:val="0"/>
      <w:divBdr>
        <w:top w:val="none" w:sz="0" w:space="0" w:color="auto"/>
        <w:left w:val="none" w:sz="0" w:space="0" w:color="auto"/>
        <w:bottom w:val="none" w:sz="0" w:space="0" w:color="auto"/>
        <w:right w:val="none" w:sz="0" w:space="0" w:color="auto"/>
      </w:divBdr>
    </w:div>
    <w:div w:id="783619035">
      <w:bodyDiv w:val="1"/>
      <w:marLeft w:val="0"/>
      <w:marRight w:val="0"/>
      <w:marTop w:val="0"/>
      <w:marBottom w:val="0"/>
      <w:divBdr>
        <w:top w:val="none" w:sz="0" w:space="0" w:color="auto"/>
        <w:left w:val="none" w:sz="0" w:space="0" w:color="auto"/>
        <w:bottom w:val="none" w:sz="0" w:space="0" w:color="auto"/>
        <w:right w:val="none" w:sz="0" w:space="0" w:color="auto"/>
      </w:divBdr>
    </w:div>
    <w:div w:id="784085325">
      <w:bodyDiv w:val="1"/>
      <w:marLeft w:val="0"/>
      <w:marRight w:val="0"/>
      <w:marTop w:val="0"/>
      <w:marBottom w:val="0"/>
      <w:divBdr>
        <w:top w:val="none" w:sz="0" w:space="0" w:color="auto"/>
        <w:left w:val="none" w:sz="0" w:space="0" w:color="auto"/>
        <w:bottom w:val="none" w:sz="0" w:space="0" w:color="auto"/>
        <w:right w:val="none" w:sz="0" w:space="0" w:color="auto"/>
      </w:divBdr>
    </w:div>
    <w:div w:id="804589626">
      <w:bodyDiv w:val="1"/>
      <w:marLeft w:val="0"/>
      <w:marRight w:val="0"/>
      <w:marTop w:val="0"/>
      <w:marBottom w:val="0"/>
      <w:divBdr>
        <w:top w:val="none" w:sz="0" w:space="0" w:color="auto"/>
        <w:left w:val="none" w:sz="0" w:space="0" w:color="auto"/>
        <w:bottom w:val="none" w:sz="0" w:space="0" w:color="auto"/>
        <w:right w:val="none" w:sz="0" w:space="0" w:color="auto"/>
      </w:divBdr>
    </w:div>
    <w:div w:id="813526916">
      <w:bodyDiv w:val="1"/>
      <w:marLeft w:val="0"/>
      <w:marRight w:val="0"/>
      <w:marTop w:val="0"/>
      <w:marBottom w:val="0"/>
      <w:divBdr>
        <w:top w:val="none" w:sz="0" w:space="0" w:color="auto"/>
        <w:left w:val="none" w:sz="0" w:space="0" w:color="auto"/>
        <w:bottom w:val="none" w:sz="0" w:space="0" w:color="auto"/>
        <w:right w:val="none" w:sz="0" w:space="0" w:color="auto"/>
      </w:divBdr>
    </w:div>
    <w:div w:id="852887680">
      <w:bodyDiv w:val="1"/>
      <w:marLeft w:val="0"/>
      <w:marRight w:val="0"/>
      <w:marTop w:val="0"/>
      <w:marBottom w:val="0"/>
      <w:divBdr>
        <w:top w:val="none" w:sz="0" w:space="0" w:color="auto"/>
        <w:left w:val="none" w:sz="0" w:space="0" w:color="auto"/>
        <w:bottom w:val="none" w:sz="0" w:space="0" w:color="auto"/>
        <w:right w:val="none" w:sz="0" w:space="0" w:color="auto"/>
      </w:divBdr>
    </w:div>
    <w:div w:id="859855148">
      <w:bodyDiv w:val="1"/>
      <w:marLeft w:val="0"/>
      <w:marRight w:val="0"/>
      <w:marTop w:val="0"/>
      <w:marBottom w:val="0"/>
      <w:divBdr>
        <w:top w:val="none" w:sz="0" w:space="0" w:color="auto"/>
        <w:left w:val="none" w:sz="0" w:space="0" w:color="auto"/>
        <w:bottom w:val="none" w:sz="0" w:space="0" w:color="auto"/>
        <w:right w:val="none" w:sz="0" w:space="0" w:color="auto"/>
      </w:divBdr>
    </w:div>
    <w:div w:id="873928730">
      <w:bodyDiv w:val="1"/>
      <w:marLeft w:val="0"/>
      <w:marRight w:val="0"/>
      <w:marTop w:val="0"/>
      <w:marBottom w:val="0"/>
      <w:divBdr>
        <w:top w:val="none" w:sz="0" w:space="0" w:color="auto"/>
        <w:left w:val="none" w:sz="0" w:space="0" w:color="auto"/>
        <w:bottom w:val="none" w:sz="0" w:space="0" w:color="auto"/>
        <w:right w:val="none" w:sz="0" w:space="0" w:color="auto"/>
      </w:divBdr>
    </w:div>
    <w:div w:id="888104755">
      <w:bodyDiv w:val="1"/>
      <w:marLeft w:val="0"/>
      <w:marRight w:val="0"/>
      <w:marTop w:val="0"/>
      <w:marBottom w:val="0"/>
      <w:divBdr>
        <w:top w:val="none" w:sz="0" w:space="0" w:color="auto"/>
        <w:left w:val="none" w:sz="0" w:space="0" w:color="auto"/>
        <w:bottom w:val="none" w:sz="0" w:space="0" w:color="auto"/>
        <w:right w:val="none" w:sz="0" w:space="0" w:color="auto"/>
      </w:divBdr>
    </w:div>
    <w:div w:id="891772251">
      <w:bodyDiv w:val="1"/>
      <w:marLeft w:val="0"/>
      <w:marRight w:val="0"/>
      <w:marTop w:val="0"/>
      <w:marBottom w:val="0"/>
      <w:divBdr>
        <w:top w:val="none" w:sz="0" w:space="0" w:color="auto"/>
        <w:left w:val="none" w:sz="0" w:space="0" w:color="auto"/>
        <w:bottom w:val="none" w:sz="0" w:space="0" w:color="auto"/>
        <w:right w:val="none" w:sz="0" w:space="0" w:color="auto"/>
      </w:divBdr>
    </w:div>
    <w:div w:id="894049295">
      <w:bodyDiv w:val="1"/>
      <w:marLeft w:val="0"/>
      <w:marRight w:val="0"/>
      <w:marTop w:val="0"/>
      <w:marBottom w:val="0"/>
      <w:divBdr>
        <w:top w:val="none" w:sz="0" w:space="0" w:color="auto"/>
        <w:left w:val="none" w:sz="0" w:space="0" w:color="auto"/>
        <w:bottom w:val="none" w:sz="0" w:space="0" w:color="auto"/>
        <w:right w:val="none" w:sz="0" w:space="0" w:color="auto"/>
      </w:divBdr>
    </w:div>
    <w:div w:id="894702246">
      <w:bodyDiv w:val="1"/>
      <w:marLeft w:val="0"/>
      <w:marRight w:val="0"/>
      <w:marTop w:val="0"/>
      <w:marBottom w:val="0"/>
      <w:divBdr>
        <w:top w:val="none" w:sz="0" w:space="0" w:color="auto"/>
        <w:left w:val="none" w:sz="0" w:space="0" w:color="auto"/>
        <w:bottom w:val="none" w:sz="0" w:space="0" w:color="auto"/>
        <w:right w:val="none" w:sz="0" w:space="0" w:color="auto"/>
      </w:divBdr>
    </w:div>
    <w:div w:id="918714021">
      <w:bodyDiv w:val="1"/>
      <w:marLeft w:val="0"/>
      <w:marRight w:val="0"/>
      <w:marTop w:val="0"/>
      <w:marBottom w:val="0"/>
      <w:divBdr>
        <w:top w:val="none" w:sz="0" w:space="0" w:color="auto"/>
        <w:left w:val="none" w:sz="0" w:space="0" w:color="auto"/>
        <w:bottom w:val="none" w:sz="0" w:space="0" w:color="auto"/>
        <w:right w:val="none" w:sz="0" w:space="0" w:color="auto"/>
      </w:divBdr>
    </w:div>
    <w:div w:id="937519360">
      <w:bodyDiv w:val="1"/>
      <w:marLeft w:val="0"/>
      <w:marRight w:val="0"/>
      <w:marTop w:val="0"/>
      <w:marBottom w:val="0"/>
      <w:divBdr>
        <w:top w:val="none" w:sz="0" w:space="0" w:color="auto"/>
        <w:left w:val="none" w:sz="0" w:space="0" w:color="auto"/>
        <w:bottom w:val="none" w:sz="0" w:space="0" w:color="auto"/>
        <w:right w:val="none" w:sz="0" w:space="0" w:color="auto"/>
      </w:divBdr>
      <w:divsChild>
        <w:div w:id="93138194">
          <w:marLeft w:val="0"/>
          <w:marRight w:val="0"/>
          <w:marTop w:val="0"/>
          <w:marBottom w:val="0"/>
          <w:divBdr>
            <w:top w:val="none" w:sz="0" w:space="0" w:color="auto"/>
            <w:left w:val="none" w:sz="0" w:space="0" w:color="auto"/>
            <w:bottom w:val="none" w:sz="0" w:space="0" w:color="auto"/>
            <w:right w:val="none" w:sz="0" w:space="0" w:color="auto"/>
          </w:divBdr>
        </w:div>
      </w:divsChild>
    </w:div>
    <w:div w:id="938295778">
      <w:bodyDiv w:val="1"/>
      <w:marLeft w:val="0"/>
      <w:marRight w:val="0"/>
      <w:marTop w:val="0"/>
      <w:marBottom w:val="0"/>
      <w:divBdr>
        <w:top w:val="none" w:sz="0" w:space="0" w:color="auto"/>
        <w:left w:val="none" w:sz="0" w:space="0" w:color="auto"/>
        <w:bottom w:val="none" w:sz="0" w:space="0" w:color="auto"/>
        <w:right w:val="none" w:sz="0" w:space="0" w:color="auto"/>
      </w:divBdr>
    </w:div>
    <w:div w:id="955332601">
      <w:bodyDiv w:val="1"/>
      <w:marLeft w:val="0"/>
      <w:marRight w:val="0"/>
      <w:marTop w:val="0"/>
      <w:marBottom w:val="0"/>
      <w:divBdr>
        <w:top w:val="none" w:sz="0" w:space="0" w:color="auto"/>
        <w:left w:val="none" w:sz="0" w:space="0" w:color="auto"/>
        <w:bottom w:val="none" w:sz="0" w:space="0" w:color="auto"/>
        <w:right w:val="none" w:sz="0" w:space="0" w:color="auto"/>
      </w:divBdr>
    </w:div>
    <w:div w:id="966469331">
      <w:bodyDiv w:val="1"/>
      <w:marLeft w:val="0"/>
      <w:marRight w:val="0"/>
      <w:marTop w:val="0"/>
      <w:marBottom w:val="0"/>
      <w:divBdr>
        <w:top w:val="none" w:sz="0" w:space="0" w:color="auto"/>
        <w:left w:val="none" w:sz="0" w:space="0" w:color="auto"/>
        <w:bottom w:val="none" w:sz="0" w:space="0" w:color="auto"/>
        <w:right w:val="none" w:sz="0" w:space="0" w:color="auto"/>
      </w:divBdr>
    </w:div>
    <w:div w:id="988024642">
      <w:bodyDiv w:val="1"/>
      <w:marLeft w:val="0"/>
      <w:marRight w:val="0"/>
      <w:marTop w:val="0"/>
      <w:marBottom w:val="0"/>
      <w:divBdr>
        <w:top w:val="none" w:sz="0" w:space="0" w:color="auto"/>
        <w:left w:val="none" w:sz="0" w:space="0" w:color="auto"/>
        <w:bottom w:val="none" w:sz="0" w:space="0" w:color="auto"/>
        <w:right w:val="none" w:sz="0" w:space="0" w:color="auto"/>
      </w:divBdr>
    </w:div>
    <w:div w:id="997003449">
      <w:bodyDiv w:val="1"/>
      <w:marLeft w:val="0"/>
      <w:marRight w:val="0"/>
      <w:marTop w:val="0"/>
      <w:marBottom w:val="0"/>
      <w:divBdr>
        <w:top w:val="none" w:sz="0" w:space="0" w:color="auto"/>
        <w:left w:val="none" w:sz="0" w:space="0" w:color="auto"/>
        <w:bottom w:val="none" w:sz="0" w:space="0" w:color="auto"/>
        <w:right w:val="none" w:sz="0" w:space="0" w:color="auto"/>
      </w:divBdr>
      <w:divsChild>
        <w:div w:id="1190684298">
          <w:marLeft w:val="0"/>
          <w:marRight w:val="0"/>
          <w:marTop w:val="0"/>
          <w:marBottom w:val="0"/>
          <w:divBdr>
            <w:top w:val="none" w:sz="0" w:space="0" w:color="auto"/>
            <w:left w:val="none" w:sz="0" w:space="0" w:color="auto"/>
            <w:bottom w:val="none" w:sz="0" w:space="0" w:color="auto"/>
            <w:right w:val="none" w:sz="0" w:space="0" w:color="auto"/>
          </w:divBdr>
        </w:div>
      </w:divsChild>
    </w:div>
    <w:div w:id="1014577036">
      <w:bodyDiv w:val="1"/>
      <w:marLeft w:val="0"/>
      <w:marRight w:val="0"/>
      <w:marTop w:val="0"/>
      <w:marBottom w:val="0"/>
      <w:divBdr>
        <w:top w:val="none" w:sz="0" w:space="0" w:color="auto"/>
        <w:left w:val="none" w:sz="0" w:space="0" w:color="auto"/>
        <w:bottom w:val="none" w:sz="0" w:space="0" w:color="auto"/>
        <w:right w:val="none" w:sz="0" w:space="0" w:color="auto"/>
      </w:divBdr>
    </w:div>
    <w:div w:id="1019819868">
      <w:bodyDiv w:val="1"/>
      <w:marLeft w:val="0"/>
      <w:marRight w:val="0"/>
      <w:marTop w:val="0"/>
      <w:marBottom w:val="0"/>
      <w:divBdr>
        <w:top w:val="none" w:sz="0" w:space="0" w:color="auto"/>
        <w:left w:val="none" w:sz="0" w:space="0" w:color="auto"/>
        <w:bottom w:val="none" w:sz="0" w:space="0" w:color="auto"/>
        <w:right w:val="none" w:sz="0" w:space="0" w:color="auto"/>
      </w:divBdr>
    </w:div>
    <w:div w:id="1024751976">
      <w:bodyDiv w:val="1"/>
      <w:marLeft w:val="0"/>
      <w:marRight w:val="0"/>
      <w:marTop w:val="0"/>
      <w:marBottom w:val="0"/>
      <w:divBdr>
        <w:top w:val="none" w:sz="0" w:space="0" w:color="auto"/>
        <w:left w:val="none" w:sz="0" w:space="0" w:color="auto"/>
        <w:bottom w:val="none" w:sz="0" w:space="0" w:color="auto"/>
        <w:right w:val="none" w:sz="0" w:space="0" w:color="auto"/>
      </w:divBdr>
    </w:div>
    <w:div w:id="1037505121">
      <w:bodyDiv w:val="1"/>
      <w:marLeft w:val="0"/>
      <w:marRight w:val="0"/>
      <w:marTop w:val="0"/>
      <w:marBottom w:val="0"/>
      <w:divBdr>
        <w:top w:val="none" w:sz="0" w:space="0" w:color="auto"/>
        <w:left w:val="none" w:sz="0" w:space="0" w:color="auto"/>
        <w:bottom w:val="none" w:sz="0" w:space="0" w:color="auto"/>
        <w:right w:val="none" w:sz="0" w:space="0" w:color="auto"/>
      </w:divBdr>
    </w:div>
    <w:div w:id="1037704749">
      <w:bodyDiv w:val="1"/>
      <w:marLeft w:val="0"/>
      <w:marRight w:val="0"/>
      <w:marTop w:val="0"/>
      <w:marBottom w:val="0"/>
      <w:divBdr>
        <w:top w:val="none" w:sz="0" w:space="0" w:color="auto"/>
        <w:left w:val="none" w:sz="0" w:space="0" w:color="auto"/>
        <w:bottom w:val="none" w:sz="0" w:space="0" w:color="auto"/>
        <w:right w:val="none" w:sz="0" w:space="0" w:color="auto"/>
      </w:divBdr>
    </w:div>
    <w:div w:id="1044478642">
      <w:bodyDiv w:val="1"/>
      <w:marLeft w:val="0"/>
      <w:marRight w:val="0"/>
      <w:marTop w:val="0"/>
      <w:marBottom w:val="0"/>
      <w:divBdr>
        <w:top w:val="none" w:sz="0" w:space="0" w:color="auto"/>
        <w:left w:val="none" w:sz="0" w:space="0" w:color="auto"/>
        <w:bottom w:val="none" w:sz="0" w:space="0" w:color="auto"/>
        <w:right w:val="none" w:sz="0" w:space="0" w:color="auto"/>
      </w:divBdr>
    </w:div>
    <w:div w:id="1046490853">
      <w:bodyDiv w:val="1"/>
      <w:marLeft w:val="0"/>
      <w:marRight w:val="0"/>
      <w:marTop w:val="0"/>
      <w:marBottom w:val="0"/>
      <w:divBdr>
        <w:top w:val="none" w:sz="0" w:space="0" w:color="auto"/>
        <w:left w:val="none" w:sz="0" w:space="0" w:color="auto"/>
        <w:bottom w:val="none" w:sz="0" w:space="0" w:color="auto"/>
        <w:right w:val="none" w:sz="0" w:space="0" w:color="auto"/>
      </w:divBdr>
    </w:div>
    <w:div w:id="1080248707">
      <w:bodyDiv w:val="1"/>
      <w:marLeft w:val="0"/>
      <w:marRight w:val="0"/>
      <w:marTop w:val="0"/>
      <w:marBottom w:val="0"/>
      <w:divBdr>
        <w:top w:val="none" w:sz="0" w:space="0" w:color="auto"/>
        <w:left w:val="none" w:sz="0" w:space="0" w:color="auto"/>
        <w:bottom w:val="none" w:sz="0" w:space="0" w:color="auto"/>
        <w:right w:val="none" w:sz="0" w:space="0" w:color="auto"/>
      </w:divBdr>
    </w:div>
    <w:div w:id="1092969426">
      <w:bodyDiv w:val="1"/>
      <w:marLeft w:val="0"/>
      <w:marRight w:val="0"/>
      <w:marTop w:val="0"/>
      <w:marBottom w:val="0"/>
      <w:divBdr>
        <w:top w:val="none" w:sz="0" w:space="0" w:color="auto"/>
        <w:left w:val="none" w:sz="0" w:space="0" w:color="auto"/>
        <w:bottom w:val="none" w:sz="0" w:space="0" w:color="auto"/>
        <w:right w:val="none" w:sz="0" w:space="0" w:color="auto"/>
      </w:divBdr>
    </w:div>
    <w:div w:id="1097990147">
      <w:bodyDiv w:val="1"/>
      <w:marLeft w:val="0"/>
      <w:marRight w:val="0"/>
      <w:marTop w:val="0"/>
      <w:marBottom w:val="0"/>
      <w:divBdr>
        <w:top w:val="none" w:sz="0" w:space="0" w:color="auto"/>
        <w:left w:val="none" w:sz="0" w:space="0" w:color="auto"/>
        <w:bottom w:val="none" w:sz="0" w:space="0" w:color="auto"/>
        <w:right w:val="none" w:sz="0" w:space="0" w:color="auto"/>
      </w:divBdr>
    </w:div>
    <w:div w:id="1100367946">
      <w:bodyDiv w:val="1"/>
      <w:marLeft w:val="0"/>
      <w:marRight w:val="0"/>
      <w:marTop w:val="0"/>
      <w:marBottom w:val="0"/>
      <w:divBdr>
        <w:top w:val="none" w:sz="0" w:space="0" w:color="auto"/>
        <w:left w:val="none" w:sz="0" w:space="0" w:color="auto"/>
        <w:bottom w:val="none" w:sz="0" w:space="0" w:color="auto"/>
        <w:right w:val="none" w:sz="0" w:space="0" w:color="auto"/>
      </w:divBdr>
    </w:div>
    <w:div w:id="1121845922">
      <w:bodyDiv w:val="1"/>
      <w:marLeft w:val="0"/>
      <w:marRight w:val="0"/>
      <w:marTop w:val="0"/>
      <w:marBottom w:val="0"/>
      <w:divBdr>
        <w:top w:val="none" w:sz="0" w:space="0" w:color="auto"/>
        <w:left w:val="none" w:sz="0" w:space="0" w:color="auto"/>
        <w:bottom w:val="none" w:sz="0" w:space="0" w:color="auto"/>
        <w:right w:val="none" w:sz="0" w:space="0" w:color="auto"/>
      </w:divBdr>
    </w:div>
    <w:div w:id="1124274869">
      <w:bodyDiv w:val="1"/>
      <w:marLeft w:val="0"/>
      <w:marRight w:val="0"/>
      <w:marTop w:val="0"/>
      <w:marBottom w:val="0"/>
      <w:divBdr>
        <w:top w:val="none" w:sz="0" w:space="0" w:color="auto"/>
        <w:left w:val="none" w:sz="0" w:space="0" w:color="auto"/>
        <w:bottom w:val="none" w:sz="0" w:space="0" w:color="auto"/>
        <w:right w:val="none" w:sz="0" w:space="0" w:color="auto"/>
      </w:divBdr>
    </w:div>
    <w:div w:id="1124930902">
      <w:bodyDiv w:val="1"/>
      <w:marLeft w:val="0"/>
      <w:marRight w:val="0"/>
      <w:marTop w:val="0"/>
      <w:marBottom w:val="0"/>
      <w:divBdr>
        <w:top w:val="none" w:sz="0" w:space="0" w:color="auto"/>
        <w:left w:val="none" w:sz="0" w:space="0" w:color="auto"/>
        <w:bottom w:val="none" w:sz="0" w:space="0" w:color="auto"/>
        <w:right w:val="none" w:sz="0" w:space="0" w:color="auto"/>
      </w:divBdr>
    </w:div>
    <w:div w:id="1137797974">
      <w:bodyDiv w:val="1"/>
      <w:marLeft w:val="0"/>
      <w:marRight w:val="0"/>
      <w:marTop w:val="0"/>
      <w:marBottom w:val="0"/>
      <w:divBdr>
        <w:top w:val="none" w:sz="0" w:space="0" w:color="auto"/>
        <w:left w:val="none" w:sz="0" w:space="0" w:color="auto"/>
        <w:bottom w:val="none" w:sz="0" w:space="0" w:color="auto"/>
        <w:right w:val="none" w:sz="0" w:space="0" w:color="auto"/>
      </w:divBdr>
    </w:div>
    <w:div w:id="1146119567">
      <w:bodyDiv w:val="1"/>
      <w:marLeft w:val="0"/>
      <w:marRight w:val="0"/>
      <w:marTop w:val="0"/>
      <w:marBottom w:val="0"/>
      <w:divBdr>
        <w:top w:val="none" w:sz="0" w:space="0" w:color="auto"/>
        <w:left w:val="none" w:sz="0" w:space="0" w:color="auto"/>
        <w:bottom w:val="none" w:sz="0" w:space="0" w:color="auto"/>
        <w:right w:val="none" w:sz="0" w:space="0" w:color="auto"/>
      </w:divBdr>
    </w:div>
    <w:div w:id="1161461530">
      <w:bodyDiv w:val="1"/>
      <w:marLeft w:val="0"/>
      <w:marRight w:val="0"/>
      <w:marTop w:val="0"/>
      <w:marBottom w:val="0"/>
      <w:divBdr>
        <w:top w:val="none" w:sz="0" w:space="0" w:color="auto"/>
        <w:left w:val="none" w:sz="0" w:space="0" w:color="auto"/>
        <w:bottom w:val="none" w:sz="0" w:space="0" w:color="auto"/>
        <w:right w:val="none" w:sz="0" w:space="0" w:color="auto"/>
      </w:divBdr>
    </w:div>
    <w:div w:id="1183738104">
      <w:bodyDiv w:val="1"/>
      <w:marLeft w:val="0"/>
      <w:marRight w:val="0"/>
      <w:marTop w:val="0"/>
      <w:marBottom w:val="0"/>
      <w:divBdr>
        <w:top w:val="none" w:sz="0" w:space="0" w:color="auto"/>
        <w:left w:val="none" w:sz="0" w:space="0" w:color="auto"/>
        <w:bottom w:val="none" w:sz="0" w:space="0" w:color="auto"/>
        <w:right w:val="none" w:sz="0" w:space="0" w:color="auto"/>
      </w:divBdr>
    </w:div>
    <w:div w:id="1192308038">
      <w:bodyDiv w:val="1"/>
      <w:marLeft w:val="0"/>
      <w:marRight w:val="0"/>
      <w:marTop w:val="0"/>
      <w:marBottom w:val="0"/>
      <w:divBdr>
        <w:top w:val="none" w:sz="0" w:space="0" w:color="auto"/>
        <w:left w:val="none" w:sz="0" w:space="0" w:color="auto"/>
        <w:bottom w:val="none" w:sz="0" w:space="0" w:color="auto"/>
        <w:right w:val="none" w:sz="0" w:space="0" w:color="auto"/>
      </w:divBdr>
    </w:div>
    <w:div w:id="1197036162">
      <w:bodyDiv w:val="1"/>
      <w:marLeft w:val="0"/>
      <w:marRight w:val="0"/>
      <w:marTop w:val="0"/>
      <w:marBottom w:val="0"/>
      <w:divBdr>
        <w:top w:val="none" w:sz="0" w:space="0" w:color="auto"/>
        <w:left w:val="none" w:sz="0" w:space="0" w:color="auto"/>
        <w:bottom w:val="none" w:sz="0" w:space="0" w:color="auto"/>
        <w:right w:val="none" w:sz="0" w:space="0" w:color="auto"/>
      </w:divBdr>
    </w:div>
    <w:div w:id="1209150402">
      <w:bodyDiv w:val="1"/>
      <w:marLeft w:val="0"/>
      <w:marRight w:val="0"/>
      <w:marTop w:val="0"/>
      <w:marBottom w:val="0"/>
      <w:divBdr>
        <w:top w:val="none" w:sz="0" w:space="0" w:color="auto"/>
        <w:left w:val="none" w:sz="0" w:space="0" w:color="auto"/>
        <w:bottom w:val="none" w:sz="0" w:space="0" w:color="auto"/>
        <w:right w:val="none" w:sz="0" w:space="0" w:color="auto"/>
      </w:divBdr>
    </w:div>
    <w:div w:id="1212308127">
      <w:bodyDiv w:val="1"/>
      <w:marLeft w:val="0"/>
      <w:marRight w:val="0"/>
      <w:marTop w:val="0"/>
      <w:marBottom w:val="0"/>
      <w:divBdr>
        <w:top w:val="none" w:sz="0" w:space="0" w:color="auto"/>
        <w:left w:val="none" w:sz="0" w:space="0" w:color="auto"/>
        <w:bottom w:val="none" w:sz="0" w:space="0" w:color="auto"/>
        <w:right w:val="none" w:sz="0" w:space="0" w:color="auto"/>
      </w:divBdr>
    </w:div>
    <w:div w:id="1214074333">
      <w:bodyDiv w:val="1"/>
      <w:marLeft w:val="0"/>
      <w:marRight w:val="0"/>
      <w:marTop w:val="0"/>
      <w:marBottom w:val="0"/>
      <w:divBdr>
        <w:top w:val="none" w:sz="0" w:space="0" w:color="auto"/>
        <w:left w:val="none" w:sz="0" w:space="0" w:color="auto"/>
        <w:bottom w:val="none" w:sz="0" w:space="0" w:color="auto"/>
        <w:right w:val="none" w:sz="0" w:space="0" w:color="auto"/>
      </w:divBdr>
    </w:div>
    <w:div w:id="1261254484">
      <w:bodyDiv w:val="1"/>
      <w:marLeft w:val="0"/>
      <w:marRight w:val="0"/>
      <w:marTop w:val="0"/>
      <w:marBottom w:val="0"/>
      <w:divBdr>
        <w:top w:val="none" w:sz="0" w:space="0" w:color="auto"/>
        <w:left w:val="none" w:sz="0" w:space="0" w:color="auto"/>
        <w:bottom w:val="none" w:sz="0" w:space="0" w:color="auto"/>
        <w:right w:val="none" w:sz="0" w:space="0" w:color="auto"/>
      </w:divBdr>
    </w:div>
    <w:div w:id="1272859726">
      <w:bodyDiv w:val="1"/>
      <w:marLeft w:val="0"/>
      <w:marRight w:val="0"/>
      <w:marTop w:val="0"/>
      <w:marBottom w:val="0"/>
      <w:divBdr>
        <w:top w:val="none" w:sz="0" w:space="0" w:color="auto"/>
        <w:left w:val="none" w:sz="0" w:space="0" w:color="auto"/>
        <w:bottom w:val="none" w:sz="0" w:space="0" w:color="auto"/>
        <w:right w:val="none" w:sz="0" w:space="0" w:color="auto"/>
      </w:divBdr>
    </w:div>
    <w:div w:id="1305351424">
      <w:bodyDiv w:val="1"/>
      <w:marLeft w:val="0"/>
      <w:marRight w:val="0"/>
      <w:marTop w:val="0"/>
      <w:marBottom w:val="0"/>
      <w:divBdr>
        <w:top w:val="none" w:sz="0" w:space="0" w:color="auto"/>
        <w:left w:val="none" w:sz="0" w:space="0" w:color="auto"/>
        <w:bottom w:val="none" w:sz="0" w:space="0" w:color="auto"/>
        <w:right w:val="none" w:sz="0" w:space="0" w:color="auto"/>
      </w:divBdr>
      <w:divsChild>
        <w:div w:id="1031342900">
          <w:marLeft w:val="0"/>
          <w:marRight w:val="0"/>
          <w:marTop w:val="0"/>
          <w:marBottom w:val="0"/>
          <w:divBdr>
            <w:top w:val="none" w:sz="0" w:space="0" w:color="auto"/>
            <w:left w:val="none" w:sz="0" w:space="0" w:color="auto"/>
            <w:bottom w:val="none" w:sz="0" w:space="0" w:color="auto"/>
            <w:right w:val="none" w:sz="0" w:space="0" w:color="auto"/>
          </w:divBdr>
        </w:div>
      </w:divsChild>
    </w:div>
    <w:div w:id="1315574086">
      <w:bodyDiv w:val="1"/>
      <w:marLeft w:val="0"/>
      <w:marRight w:val="0"/>
      <w:marTop w:val="0"/>
      <w:marBottom w:val="0"/>
      <w:divBdr>
        <w:top w:val="none" w:sz="0" w:space="0" w:color="auto"/>
        <w:left w:val="none" w:sz="0" w:space="0" w:color="auto"/>
        <w:bottom w:val="none" w:sz="0" w:space="0" w:color="auto"/>
        <w:right w:val="none" w:sz="0" w:space="0" w:color="auto"/>
      </w:divBdr>
      <w:divsChild>
        <w:div w:id="430079763">
          <w:marLeft w:val="0"/>
          <w:marRight w:val="0"/>
          <w:marTop w:val="0"/>
          <w:marBottom w:val="0"/>
          <w:divBdr>
            <w:top w:val="none" w:sz="0" w:space="0" w:color="auto"/>
            <w:left w:val="none" w:sz="0" w:space="0" w:color="auto"/>
            <w:bottom w:val="none" w:sz="0" w:space="0" w:color="auto"/>
            <w:right w:val="none" w:sz="0" w:space="0" w:color="auto"/>
          </w:divBdr>
        </w:div>
      </w:divsChild>
    </w:div>
    <w:div w:id="1363555002">
      <w:bodyDiv w:val="1"/>
      <w:marLeft w:val="0"/>
      <w:marRight w:val="0"/>
      <w:marTop w:val="0"/>
      <w:marBottom w:val="0"/>
      <w:divBdr>
        <w:top w:val="none" w:sz="0" w:space="0" w:color="auto"/>
        <w:left w:val="none" w:sz="0" w:space="0" w:color="auto"/>
        <w:bottom w:val="none" w:sz="0" w:space="0" w:color="auto"/>
        <w:right w:val="none" w:sz="0" w:space="0" w:color="auto"/>
      </w:divBdr>
    </w:div>
    <w:div w:id="1365054961">
      <w:bodyDiv w:val="1"/>
      <w:marLeft w:val="0"/>
      <w:marRight w:val="0"/>
      <w:marTop w:val="0"/>
      <w:marBottom w:val="0"/>
      <w:divBdr>
        <w:top w:val="none" w:sz="0" w:space="0" w:color="auto"/>
        <w:left w:val="none" w:sz="0" w:space="0" w:color="auto"/>
        <w:bottom w:val="none" w:sz="0" w:space="0" w:color="auto"/>
        <w:right w:val="none" w:sz="0" w:space="0" w:color="auto"/>
      </w:divBdr>
    </w:div>
    <w:div w:id="1368021231">
      <w:bodyDiv w:val="1"/>
      <w:marLeft w:val="0"/>
      <w:marRight w:val="0"/>
      <w:marTop w:val="0"/>
      <w:marBottom w:val="0"/>
      <w:divBdr>
        <w:top w:val="none" w:sz="0" w:space="0" w:color="auto"/>
        <w:left w:val="none" w:sz="0" w:space="0" w:color="auto"/>
        <w:bottom w:val="none" w:sz="0" w:space="0" w:color="auto"/>
        <w:right w:val="none" w:sz="0" w:space="0" w:color="auto"/>
      </w:divBdr>
      <w:divsChild>
        <w:div w:id="1451390066">
          <w:marLeft w:val="0"/>
          <w:marRight w:val="0"/>
          <w:marTop w:val="0"/>
          <w:marBottom w:val="0"/>
          <w:divBdr>
            <w:top w:val="none" w:sz="0" w:space="0" w:color="auto"/>
            <w:left w:val="none" w:sz="0" w:space="0" w:color="auto"/>
            <w:bottom w:val="none" w:sz="0" w:space="0" w:color="auto"/>
            <w:right w:val="none" w:sz="0" w:space="0" w:color="auto"/>
          </w:divBdr>
        </w:div>
      </w:divsChild>
    </w:div>
    <w:div w:id="1379549925">
      <w:bodyDiv w:val="1"/>
      <w:marLeft w:val="0"/>
      <w:marRight w:val="0"/>
      <w:marTop w:val="0"/>
      <w:marBottom w:val="0"/>
      <w:divBdr>
        <w:top w:val="none" w:sz="0" w:space="0" w:color="auto"/>
        <w:left w:val="none" w:sz="0" w:space="0" w:color="auto"/>
        <w:bottom w:val="none" w:sz="0" w:space="0" w:color="auto"/>
        <w:right w:val="none" w:sz="0" w:space="0" w:color="auto"/>
      </w:divBdr>
    </w:div>
    <w:div w:id="1383097245">
      <w:bodyDiv w:val="1"/>
      <w:marLeft w:val="0"/>
      <w:marRight w:val="0"/>
      <w:marTop w:val="0"/>
      <w:marBottom w:val="0"/>
      <w:divBdr>
        <w:top w:val="none" w:sz="0" w:space="0" w:color="auto"/>
        <w:left w:val="none" w:sz="0" w:space="0" w:color="auto"/>
        <w:bottom w:val="none" w:sz="0" w:space="0" w:color="auto"/>
        <w:right w:val="none" w:sz="0" w:space="0" w:color="auto"/>
      </w:divBdr>
    </w:div>
    <w:div w:id="1388912002">
      <w:bodyDiv w:val="1"/>
      <w:marLeft w:val="0"/>
      <w:marRight w:val="0"/>
      <w:marTop w:val="0"/>
      <w:marBottom w:val="0"/>
      <w:divBdr>
        <w:top w:val="none" w:sz="0" w:space="0" w:color="auto"/>
        <w:left w:val="none" w:sz="0" w:space="0" w:color="auto"/>
        <w:bottom w:val="none" w:sz="0" w:space="0" w:color="auto"/>
        <w:right w:val="none" w:sz="0" w:space="0" w:color="auto"/>
      </w:divBdr>
    </w:div>
    <w:div w:id="1398095376">
      <w:bodyDiv w:val="1"/>
      <w:marLeft w:val="0"/>
      <w:marRight w:val="0"/>
      <w:marTop w:val="0"/>
      <w:marBottom w:val="0"/>
      <w:divBdr>
        <w:top w:val="none" w:sz="0" w:space="0" w:color="auto"/>
        <w:left w:val="none" w:sz="0" w:space="0" w:color="auto"/>
        <w:bottom w:val="none" w:sz="0" w:space="0" w:color="auto"/>
        <w:right w:val="none" w:sz="0" w:space="0" w:color="auto"/>
      </w:divBdr>
    </w:div>
    <w:div w:id="1405641386">
      <w:bodyDiv w:val="1"/>
      <w:marLeft w:val="0"/>
      <w:marRight w:val="0"/>
      <w:marTop w:val="0"/>
      <w:marBottom w:val="0"/>
      <w:divBdr>
        <w:top w:val="none" w:sz="0" w:space="0" w:color="auto"/>
        <w:left w:val="none" w:sz="0" w:space="0" w:color="auto"/>
        <w:bottom w:val="none" w:sz="0" w:space="0" w:color="auto"/>
        <w:right w:val="none" w:sz="0" w:space="0" w:color="auto"/>
      </w:divBdr>
    </w:div>
    <w:div w:id="1410007236">
      <w:bodyDiv w:val="1"/>
      <w:marLeft w:val="0"/>
      <w:marRight w:val="0"/>
      <w:marTop w:val="0"/>
      <w:marBottom w:val="0"/>
      <w:divBdr>
        <w:top w:val="none" w:sz="0" w:space="0" w:color="auto"/>
        <w:left w:val="none" w:sz="0" w:space="0" w:color="auto"/>
        <w:bottom w:val="none" w:sz="0" w:space="0" w:color="auto"/>
        <w:right w:val="none" w:sz="0" w:space="0" w:color="auto"/>
      </w:divBdr>
      <w:divsChild>
        <w:div w:id="1549488239">
          <w:marLeft w:val="0"/>
          <w:marRight w:val="0"/>
          <w:marTop w:val="0"/>
          <w:marBottom w:val="0"/>
          <w:divBdr>
            <w:top w:val="none" w:sz="0" w:space="0" w:color="auto"/>
            <w:left w:val="none" w:sz="0" w:space="0" w:color="auto"/>
            <w:bottom w:val="none" w:sz="0" w:space="0" w:color="auto"/>
            <w:right w:val="none" w:sz="0" w:space="0" w:color="auto"/>
          </w:divBdr>
        </w:div>
      </w:divsChild>
    </w:div>
    <w:div w:id="1442450922">
      <w:bodyDiv w:val="1"/>
      <w:marLeft w:val="0"/>
      <w:marRight w:val="0"/>
      <w:marTop w:val="0"/>
      <w:marBottom w:val="0"/>
      <w:divBdr>
        <w:top w:val="none" w:sz="0" w:space="0" w:color="auto"/>
        <w:left w:val="none" w:sz="0" w:space="0" w:color="auto"/>
        <w:bottom w:val="none" w:sz="0" w:space="0" w:color="auto"/>
        <w:right w:val="none" w:sz="0" w:space="0" w:color="auto"/>
      </w:divBdr>
    </w:div>
    <w:div w:id="1482893378">
      <w:bodyDiv w:val="1"/>
      <w:marLeft w:val="0"/>
      <w:marRight w:val="0"/>
      <w:marTop w:val="0"/>
      <w:marBottom w:val="0"/>
      <w:divBdr>
        <w:top w:val="none" w:sz="0" w:space="0" w:color="auto"/>
        <w:left w:val="none" w:sz="0" w:space="0" w:color="auto"/>
        <w:bottom w:val="none" w:sz="0" w:space="0" w:color="auto"/>
        <w:right w:val="none" w:sz="0" w:space="0" w:color="auto"/>
      </w:divBdr>
    </w:div>
    <w:div w:id="1487866337">
      <w:bodyDiv w:val="1"/>
      <w:marLeft w:val="0"/>
      <w:marRight w:val="0"/>
      <w:marTop w:val="0"/>
      <w:marBottom w:val="0"/>
      <w:divBdr>
        <w:top w:val="none" w:sz="0" w:space="0" w:color="auto"/>
        <w:left w:val="none" w:sz="0" w:space="0" w:color="auto"/>
        <w:bottom w:val="none" w:sz="0" w:space="0" w:color="auto"/>
        <w:right w:val="none" w:sz="0" w:space="0" w:color="auto"/>
      </w:divBdr>
    </w:div>
    <w:div w:id="1493721630">
      <w:bodyDiv w:val="1"/>
      <w:marLeft w:val="0"/>
      <w:marRight w:val="0"/>
      <w:marTop w:val="0"/>
      <w:marBottom w:val="0"/>
      <w:divBdr>
        <w:top w:val="none" w:sz="0" w:space="0" w:color="auto"/>
        <w:left w:val="none" w:sz="0" w:space="0" w:color="auto"/>
        <w:bottom w:val="none" w:sz="0" w:space="0" w:color="auto"/>
        <w:right w:val="none" w:sz="0" w:space="0" w:color="auto"/>
      </w:divBdr>
    </w:div>
    <w:div w:id="1503355258">
      <w:bodyDiv w:val="1"/>
      <w:marLeft w:val="0"/>
      <w:marRight w:val="0"/>
      <w:marTop w:val="0"/>
      <w:marBottom w:val="0"/>
      <w:divBdr>
        <w:top w:val="none" w:sz="0" w:space="0" w:color="auto"/>
        <w:left w:val="none" w:sz="0" w:space="0" w:color="auto"/>
        <w:bottom w:val="none" w:sz="0" w:space="0" w:color="auto"/>
        <w:right w:val="none" w:sz="0" w:space="0" w:color="auto"/>
      </w:divBdr>
    </w:div>
    <w:div w:id="1507358047">
      <w:bodyDiv w:val="1"/>
      <w:marLeft w:val="0"/>
      <w:marRight w:val="0"/>
      <w:marTop w:val="0"/>
      <w:marBottom w:val="0"/>
      <w:divBdr>
        <w:top w:val="none" w:sz="0" w:space="0" w:color="auto"/>
        <w:left w:val="none" w:sz="0" w:space="0" w:color="auto"/>
        <w:bottom w:val="none" w:sz="0" w:space="0" w:color="auto"/>
        <w:right w:val="none" w:sz="0" w:space="0" w:color="auto"/>
      </w:divBdr>
    </w:div>
    <w:div w:id="1507672507">
      <w:bodyDiv w:val="1"/>
      <w:marLeft w:val="0"/>
      <w:marRight w:val="0"/>
      <w:marTop w:val="0"/>
      <w:marBottom w:val="0"/>
      <w:divBdr>
        <w:top w:val="none" w:sz="0" w:space="0" w:color="auto"/>
        <w:left w:val="none" w:sz="0" w:space="0" w:color="auto"/>
        <w:bottom w:val="none" w:sz="0" w:space="0" w:color="auto"/>
        <w:right w:val="none" w:sz="0" w:space="0" w:color="auto"/>
      </w:divBdr>
    </w:div>
    <w:div w:id="1513688015">
      <w:bodyDiv w:val="1"/>
      <w:marLeft w:val="0"/>
      <w:marRight w:val="0"/>
      <w:marTop w:val="0"/>
      <w:marBottom w:val="0"/>
      <w:divBdr>
        <w:top w:val="none" w:sz="0" w:space="0" w:color="auto"/>
        <w:left w:val="none" w:sz="0" w:space="0" w:color="auto"/>
        <w:bottom w:val="none" w:sz="0" w:space="0" w:color="auto"/>
        <w:right w:val="none" w:sz="0" w:space="0" w:color="auto"/>
      </w:divBdr>
    </w:div>
    <w:div w:id="1536504755">
      <w:bodyDiv w:val="1"/>
      <w:marLeft w:val="0"/>
      <w:marRight w:val="0"/>
      <w:marTop w:val="0"/>
      <w:marBottom w:val="0"/>
      <w:divBdr>
        <w:top w:val="none" w:sz="0" w:space="0" w:color="auto"/>
        <w:left w:val="none" w:sz="0" w:space="0" w:color="auto"/>
        <w:bottom w:val="none" w:sz="0" w:space="0" w:color="auto"/>
        <w:right w:val="none" w:sz="0" w:space="0" w:color="auto"/>
      </w:divBdr>
    </w:div>
    <w:div w:id="1550530782">
      <w:bodyDiv w:val="1"/>
      <w:marLeft w:val="0"/>
      <w:marRight w:val="0"/>
      <w:marTop w:val="0"/>
      <w:marBottom w:val="0"/>
      <w:divBdr>
        <w:top w:val="none" w:sz="0" w:space="0" w:color="auto"/>
        <w:left w:val="none" w:sz="0" w:space="0" w:color="auto"/>
        <w:bottom w:val="none" w:sz="0" w:space="0" w:color="auto"/>
        <w:right w:val="none" w:sz="0" w:space="0" w:color="auto"/>
      </w:divBdr>
    </w:div>
    <w:div w:id="1556772895">
      <w:bodyDiv w:val="1"/>
      <w:marLeft w:val="0"/>
      <w:marRight w:val="0"/>
      <w:marTop w:val="0"/>
      <w:marBottom w:val="0"/>
      <w:divBdr>
        <w:top w:val="none" w:sz="0" w:space="0" w:color="auto"/>
        <w:left w:val="none" w:sz="0" w:space="0" w:color="auto"/>
        <w:bottom w:val="none" w:sz="0" w:space="0" w:color="auto"/>
        <w:right w:val="none" w:sz="0" w:space="0" w:color="auto"/>
      </w:divBdr>
      <w:divsChild>
        <w:div w:id="482740476">
          <w:marLeft w:val="0"/>
          <w:marRight w:val="0"/>
          <w:marTop w:val="0"/>
          <w:marBottom w:val="0"/>
          <w:divBdr>
            <w:top w:val="none" w:sz="0" w:space="0" w:color="auto"/>
            <w:left w:val="none" w:sz="0" w:space="0" w:color="auto"/>
            <w:bottom w:val="none" w:sz="0" w:space="0" w:color="auto"/>
            <w:right w:val="none" w:sz="0" w:space="0" w:color="auto"/>
          </w:divBdr>
          <w:divsChild>
            <w:div w:id="319700470">
              <w:marLeft w:val="-150"/>
              <w:marRight w:val="-150"/>
              <w:marTop w:val="0"/>
              <w:marBottom w:val="0"/>
              <w:divBdr>
                <w:top w:val="none" w:sz="0" w:space="0" w:color="auto"/>
                <w:left w:val="none" w:sz="0" w:space="0" w:color="auto"/>
                <w:bottom w:val="none" w:sz="0" w:space="0" w:color="auto"/>
                <w:right w:val="none" w:sz="0" w:space="0" w:color="auto"/>
              </w:divBdr>
              <w:divsChild>
                <w:div w:id="726533281">
                  <w:marLeft w:val="0"/>
                  <w:marRight w:val="0"/>
                  <w:marTop w:val="0"/>
                  <w:marBottom w:val="0"/>
                  <w:divBdr>
                    <w:top w:val="none" w:sz="0" w:space="0" w:color="auto"/>
                    <w:left w:val="none" w:sz="0" w:space="0" w:color="auto"/>
                    <w:bottom w:val="none" w:sz="0" w:space="0" w:color="auto"/>
                    <w:right w:val="none" w:sz="0" w:space="0" w:color="auto"/>
                  </w:divBdr>
                  <w:divsChild>
                    <w:div w:id="22931562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832261865">
          <w:marLeft w:val="0"/>
          <w:marRight w:val="0"/>
          <w:marTop w:val="0"/>
          <w:marBottom w:val="0"/>
          <w:divBdr>
            <w:top w:val="none" w:sz="0" w:space="0" w:color="auto"/>
            <w:left w:val="none" w:sz="0" w:space="0" w:color="auto"/>
            <w:bottom w:val="none" w:sz="0" w:space="0" w:color="auto"/>
            <w:right w:val="none" w:sz="0" w:space="0" w:color="auto"/>
          </w:divBdr>
          <w:divsChild>
            <w:div w:id="644550465">
              <w:marLeft w:val="-150"/>
              <w:marRight w:val="-150"/>
              <w:marTop w:val="0"/>
              <w:marBottom w:val="0"/>
              <w:divBdr>
                <w:top w:val="none" w:sz="0" w:space="0" w:color="auto"/>
                <w:left w:val="none" w:sz="0" w:space="0" w:color="auto"/>
                <w:bottom w:val="none" w:sz="0" w:space="0" w:color="auto"/>
                <w:right w:val="none" w:sz="0" w:space="0" w:color="auto"/>
              </w:divBdr>
              <w:divsChild>
                <w:div w:id="2082557688">
                  <w:marLeft w:val="0"/>
                  <w:marRight w:val="0"/>
                  <w:marTop w:val="0"/>
                  <w:marBottom w:val="0"/>
                  <w:divBdr>
                    <w:top w:val="none" w:sz="0" w:space="0" w:color="auto"/>
                    <w:left w:val="none" w:sz="0" w:space="0" w:color="auto"/>
                    <w:bottom w:val="none" w:sz="0" w:space="0" w:color="auto"/>
                    <w:right w:val="none" w:sz="0" w:space="0" w:color="auto"/>
                  </w:divBdr>
                  <w:divsChild>
                    <w:div w:id="84536855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837114581">
          <w:marLeft w:val="0"/>
          <w:marRight w:val="0"/>
          <w:marTop w:val="0"/>
          <w:marBottom w:val="0"/>
          <w:divBdr>
            <w:top w:val="none" w:sz="0" w:space="0" w:color="auto"/>
            <w:left w:val="none" w:sz="0" w:space="0" w:color="auto"/>
            <w:bottom w:val="none" w:sz="0" w:space="0" w:color="auto"/>
            <w:right w:val="none" w:sz="0" w:space="0" w:color="auto"/>
          </w:divBdr>
          <w:divsChild>
            <w:div w:id="1222987739">
              <w:marLeft w:val="-150"/>
              <w:marRight w:val="-150"/>
              <w:marTop w:val="0"/>
              <w:marBottom w:val="0"/>
              <w:divBdr>
                <w:top w:val="none" w:sz="0" w:space="0" w:color="auto"/>
                <w:left w:val="none" w:sz="0" w:space="0" w:color="auto"/>
                <w:bottom w:val="none" w:sz="0" w:space="0" w:color="auto"/>
                <w:right w:val="none" w:sz="0" w:space="0" w:color="auto"/>
              </w:divBdr>
              <w:divsChild>
                <w:div w:id="1049692629">
                  <w:marLeft w:val="0"/>
                  <w:marRight w:val="0"/>
                  <w:marTop w:val="0"/>
                  <w:marBottom w:val="0"/>
                  <w:divBdr>
                    <w:top w:val="none" w:sz="0" w:space="0" w:color="auto"/>
                    <w:left w:val="none" w:sz="0" w:space="0" w:color="auto"/>
                    <w:bottom w:val="none" w:sz="0" w:space="0" w:color="auto"/>
                    <w:right w:val="none" w:sz="0" w:space="0" w:color="auto"/>
                  </w:divBdr>
                  <w:divsChild>
                    <w:div w:id="1438032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081025832">
          <w:marLeft w:val="0"/>
          <w:marRight w:val="0"/>
          <w:marTop w:val="0"/>
          <w:marBottom w:val="0"/>
          <w:divBdr>
            <w:top w:val="none" w:sz="0" w:space="0" w:color="auto"/>
            <w:left w:val="none" w:sz="0" w:space="0" w:color="auto"/>
            <w:bottom w:val="none" w:sz="0" w:space="0" w:color="auto"/>
            <w:right w:val="none" w:sz="0" w:space="0" w:color="auto"/>
          </w:divBdr>
          <w:divsChild>
            <w:div w:id="767578219">
              <w:marLeft w:val="-150"/>
              <w:marRight w:val="-150"/>
              <w:marTop w:val="0"/>
              <w:marBottom w:val="0"/>
              <w:divBdr>
                <w:top w:val="none" w:sz="0" w:space="0" w:color="auto"/>
                <w:left w:val="none" w:sz="0" w:space="0" w:color="auto"/>
                <w:bottom w:val="none" w:sz="0" w:space="0" w:color="auto"/>
                <w:right w:val="none" w:sz="0" w:space="0" w:color="auto"/>
              </w:divBdr>
              <w:divsChild>
                <w:div w:id="420680940">
                  <w:marLeft w:val="0"/>
                  <w:marRight w:val="0"/>
                  <w:marTop w:val="0"/>
                  <w:marBottom w:val="0"/>
                  <w:divBdr>
                    <w:top w:val="none" w:sz="0" w:space="0" w:color="auto"/>
                    <w:left w:val="none" w:sz="0" w:space="0" w:color="auto"/>
                    <w:bottom w:val="none" w:sz="0" w:space="0" w:color="auto"/>
                    <w:right w:val="none" w:sz="0" w:space="0" w:color="auto"/>
                  </w:divBdr>
                  <w:divsChild>
                    <w:div w:id="109517477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246307671">
          <w:marLeft w:val="0"/>
          <w:marRight w:val="0"/>
          <w:marTop w:val="0"/>
          <w:marBottom w:val="0"/>
          <w:divBdr>
            <w:top w:val="none" w:sz="0" w:space="0" w:color="auto"/>
            <w:left w:val="none" w:sz="0" w:space="0" w:color="auto"/>
            <w:bottom w:val="none" w:sz="0" w:space="0" w:color="auto"/>
            <w:right w:val="none" w:sz="0" w:space="0" w:color="auto"/>
          </w:divBdr>
          <w:divsChild>
            <w:div w:id="419329451">
              <w:marLeft w:val="-150"/>
              <w:marRight w:val="-150"/>
              <w:marTop w:val="0"/>
              <w:marBottom w:val="0"/>
              <w:divBdr>
                <w:top w:val="none" w:sz="0" w:space="0" w:color="auto"/>
                <w:left w:val="none" w:sz="0" w:space="0" w:color="auto"/>
                <w:bottom w:val="none" w:sz="0" w:space="0" w:color="auto"/>
                <w:right w:val="none" w:sz="0" w:space="0" w:color="auto"/>
              </w:divBdr>
              <w:divsChild>
                <w:div w:id="513888145">
                  <w:marLeft w:val="0"/>
                  <w:marRight w:val="0"/>
                  <w:marTop w:val="0"/>
                  <w:marBottom w:val="0"/>
                  <w:divBdr>
                    <w:top w:val="none" w:sz="0" w:space="0" w:color="auto"/>
                    <w:left w:val="none" w:sz="0" w:space="0" w:color="auto"/>
                    <w:bottom w:val="none" w:sz="0" w:space="0" w:color="auto"/>
                    <w:right w:val="none" w:sz="0" w:space="0" w:color="auto"/>
                  </w:divBdr>
                  <w:divsChild>
                    <w:div w:id="83456783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361123906">
          <w:marLeft w:val="0"/>
          <w:marRight w:val="0"/>
          <w:marTop w:val="0"/>
          <w:marBottom w:val="0"/>
          <w:divBdr>
            <w:top w:val="none" w:sz="0" w:space="0" w:color="auto"/>
            <w:left w:val="none" w:sz="0" w:space="0" w:color="auto"/>
            <w:bottom w:val="none" w:sz="0" w:space="0" w:color="auto"/>
            <w:right w:val="none" w:sz="0" w:space="0" w:color="auto"/>
          </w:divBdr>
          <w:divsChild>
            <w:div w:id="949163959">
              <w:marLeft w:val="-150"/>
              <w:marRight w:val="-150"/>
              <w:marTop w:val="0"/>
              <w:marBottom w:val="0"/>
              <w:divBdr>
                <w:top w:val="none" w:sz="0" w:space="0" w:color="auto"/>
                <w:left w:val="none" w:sz="0" w:space="0" w:color="auto"/>
                <w:bottom w:val="none" w:sz="0" w:space="0" w:color="auto"/>
                <w:right w:val="none" w:sz="0" w:space="0" w:color="auto"/>
              </w:divBdr>
              <w:divsChild>
                <w:div w:id="343290374">
                  <w:marLeft w:val="0"/>
                  <w:marRight w:val="0"/>
                  <w:marTop w:val="0"/>
                  <w:marBottom w:val="0"/>
                  <w:divBdr>
                    <w:top w:val="none" w:sz="0" w:space="0" w:color="auto"/>
                    <w:left w:val="none" w:sz="0" w:space="0" w:color="auto"/>
                    <w:bottom w:val="none" w:sz="0" w:space="0" w:color="auto"/>
                    <w:right w:val="none" w:sz="0" w:space="0" w:color="auto"/>
                  </w:divBdr>
                  <w:divsChild>
                    <w:div w:id="20579652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948808412">
          <w:marLeft w:val="0"/>
          <w:marRight w:val="0"/>
          <w:marTop w:val="0"/>
          <w:marBottom w:val="0"/>
          <w:divBdr>
            <w:top w:val="none" w:sz="0" w:space="0" w:color="auto"/>
            <w:left w:val="none" w:sz="0" w:space="0" w:color="auto"/>
            <w:bottom w:val="none" w:sz="0" w:space="0" w:color="auto"/>
            <w:right w:val="none" w:sz="0" w:space="0" w:color="auto"/>
          </w:divBdr>
          <w:divsChild>
            <w:div w:id="1684624753">
              <w:marLeft w:val="-150"/>
              <w:marRight w:val="-150"/>
              <w:marTop w:val="0"/>
              <w:marBottom w:val="0"/>
              <w:divBdr>
                <w:top w:val="none" w:sz="0" w:space="0" w:color="auto"/>
                <w:left w:val="none" w:sz="0" w:space="0" w:color="auto"/>
                <w:bottom w:val="none" w:sz="0" w:space="0" w:color="auto"/>
                <w:right w:val="none" w:sz="0" w:space="0" w:color="auto"/>
              </w:divBdr>
              <w:divsChild>
                <w:div w:id="848906408">
                  <w:marLeft w:val="0"/>
                  <w:marRight w:val="0"/>
                  <w:marTop w:val="0"/>
                  <w:marBottom w:val="0"/>
                  <w:divBdr>
                    <w:top w:val="none" w:sz="0" w:space="0" w:color="auto"/>
                    <w:left w:val="none" w:sz="0" w:space="0" w:color="auto"/>
                    <w:bottom w:val="none" w:sz="0" w:space="0" w:color="auto"/>
                    <w:right w:val="none" w:sz="0" w:space="0" w:color="auto"/>
                  </w:divBdr>
                  <w:divsChild>
                    <w:div w:id="136027434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60046974">
      <w:bodyDiv w:val="1"/>
      <w:marLeft w:val="0"/>
      <w:marRight w:val="0"/>
      <w:marTop w:val="0"/>
      <w:marBottom w:val="0"/>
      <w:divBdr>
        <w:top w:val="none" w:sz="0" w:space="0" w:color="auto"/>
        <w:left w:val="none" w:sz="0" w:space="0" w:color="auto"/>
        <w:bottom w:val="none" w:sz="0" w:space="0" w:color="auto"/>
        <w:right w:val="none" w:sz="0" w:space="0" w:color="auto"/>
      </w:divBdr>
    </w:div>
    <w:div w:id="1566601523">
      <w:bodyDiv w:val="1"/>
      <w:marLeft w:val="0"/>
      <w:marRight w:val="0"/>
      <w:marTop w:val="0"/>
      <w:marBottom w:val="0"/>
      <w:divBdr>
        <w:top w:val="none" w:sz="0" w:space="0" w:color="auto"/>
        <w:left w:val="none" w:sz="0" w:space="0" w:color="auto"/>
        <w:bottom w:val="none" w:sz="0" w:space="0" w:color="auto"/>
        <w:right w:val="none" w:sz="0" w:space="0" w:color="auto"/>
      </w:divBdr>
    </w:div>
    <w:div w:id="1577519609">
      <w:bodyDiv w:val="1"/>
      <w:marLeft w:val="0"/>
      <w:marRight w:val="0"/>
      <w:marTop w:val="0"/>
      <w:marBottom w:val="0"/>
      <w:divBdr>
        <w:top w:val="none" w:sz="0" w:space="0" w:color="auto"/>
        <w:left w:val="none" w:sz="0" w:space="0" w:color="auto"/>
        <w:bottom w:val="none" w:sz="0" w:space="0" w:color="auto"/>
        <w:right w:val="none" w:sz="0" w:space="0" w:color="auto"/>
      </w:divBdr>
    </w:div>
    <w:div w:id="1589654134">
      <w:bodyDiv w:val="1"/>
      <w:marLeft w:val="0"/>
      <w:marRight w:val="0"/>
      <w:marTop w:val="0"/>
      <w:marBottom w:val="0"/>
      <w:divBdr>
        <w:top w:val="none" w:sz="0" w:space="0" w:color="auto"/>
        <w:left w:val="none" w:sz="0" w:space="0" w:color="auto"/>
        <w:bottom w:val="none" w:sz="0" w:space="0" w:color="auto"/>
        <w:right w:val="none" w:sz="0" w:space="0" w:color="auto"/>
      </w:divBdr>
    </w:div>
    <w:div w:id="1592085787">
      <w:bodyDiv w:val="1"/>
      <w:marLeft w:val="0"/>
      <w:marRight w:val="0"/>
      <w:marTop w:val="0"/>
      <w:marBottom w:val="0"/>
      <w:divBdr>
        <w:top w:val="none" w:sz="0" w:space="0" w:color="auto"/>
        <w:left w:val="none" w:sz="0" w:space="0" w:color="auto"/>
        <w:bottom w:val="none" w:sz="0" w:space="0" w:color="auto"/>
        <w:right w:val="none" w:sz="0" w:space="0" w:color="auto"/>
      </w:divBdr>
    </w:div>
    <w:div w:id="1601061888">
      <w:bodyDiv w:val="1"/>
      <w:marLeft w:val="0"/>
      <w:marRight w:val="0"/>
      <w:marTop w:val="0"/>
      <w:marBottom w:val="0"/>
      <w:divBdr>
        <w:top w:val="none" w:sz="0" w:space="0" w:color="auto"/>
        <w:left w:val="none" w:sz="0" w:space="0" w:color="auto"/>
        <w:bottom w:val="none" w:sz="0" w:space="0" w:color="auto"/>
        <w:right w:val="none" w:sz="0" w:space="0" w:color="auto"/>
      </w:divBdr>
    </w:div>
    <w:div w:id="1601251843">
      <w:bodyDiv w:val="1"/>
      <w:marLeft w:val="0"/>
      <w:marRight w:val="0"/>
      <w:marTop w:val="0"/>
      <w:marBottom w:val="0"/>
      <w:divBdr>
        <w:top w:val="none" w:sz="0" w:space="0" w:color="auto"/>
        <w:left w:val="none" w:sz="0" w:space="0" w:color="auto"/>
        <w:bottom w:val="none" w:sz="0" w:space="0" w:color="auto"/>
        <w:right w:val="none" w:sz="0" w:space="0" w:color="auto"/>
      </w:divBdr>
    </w:div>
    <w:div w:id="1617517497">
      <w:bodyDiv w:val="1"/>
      <w:marLeft w:val="0"/>
      <w:marRight w:val="0"/>
      <w:marTop w:val="0"/>
      <w:marBottom w:val="0"/>
      <w:divBdr>
        <w:top w:val="none" w:sz="0" w:space="0" w:color="auto"/>
        <w:left w:val="none" w:sz="0" w:space="0" w:color="auto"/>
        <w:bottom w:val="none" w:sz="0" w:space="0" w:color="auto"/>
        <w:right w:val="none" w:sz="0" w:space="0" w:color="auto"/>
      </w:divBdr>
    </w:div>
    <w:div w:id="1617521189">
      <w:bodyDiv w:val="1"/>
      <w:marLeft w:val="0"/>
      <w:marRight w:val="0"/>
      <w:marTop w:val="0"/>
      <w:marBottom w:val="0"/>
      <w:divBdr>
        <w:top w:val="none" w:sz="0" w:space="0" w:color="auto"/>
        <w:left w:val="none" w:sz="0" w:space="0" w:color="auto"/>
        <w:bottom w:val="none" w:sz="0" w:space="0" w:color="auto"/>
        <w:right w:val="none" w:sz="0" w:space="0" w:color="auto"/>
      </w:divBdr>
    </w:div>
    <w:div w:id="1625963780">
      <w:bodyDiv w:val="1"/>
      <w:marLeft w:val="0"/>
      <w:marRight w:val="0"/>
      <w:marTop w:val="0"/>
      <w:marBottom w:val="0"/>
      <w:divBdr>
        <w:top w:val="none" w:sz="0" w:space="0" w:color="auto"/>
        <w:left w:val="none" w:sz="0" w:space="0" w:color="auto"/>
        <w:bottom w:val="none" w:sz="0" w:space="0" w:color="auto"/>
        <w:right w:val="none" w:sz="0" w:space="0" w:color="auto"/>
      </w:divBdr>
    </w:div>
    <w:div w:id="1642343290">
      <w:bodyDiv w:val="1"/>
      <w:marLeft w:val="0"/>
      <w:marRight w:val="0"/>
      <w:marTop w:val="0"/>
      <w:marBottom w:val="0"/>
      <w:divBdr>
        <w:top w:val="none" w:sz="0" w:space="0" w:color="auto"/>
        <w:left w:val="none" w:sz="0" w:space="0" w:color="auto"/>
        <w:bottom w:val="none" w:sz="0" w:space="0" w:color="auto"/>
        <w:right w:val="none" w:sz="0" w:space="0" w:color="auto"/>
      </w:divBdr>
    </w:div>
    <w:div w:id="1653482769">
      <w:bodyDiv w:val="1"/>
      <w:marLeft w:val="0"/>
      <w:marRight w:val="0"/>
      <w:marTop w:val="0"/>
      <w:marBottom w:val="0"/>
      <w:divBdr>
        <w:top w:val="none" w:sz="0" w:space="0" w:color="auto"/>
        <w:left w:val="none" w:sz="0" w:space="0" w:color="auto"/>
        <w:bottom w:val="none" w:sz="0" w:space="0" w:color="auto"/>
        <w:right w:val="none" w:sz="0" w:space="0" w:color="auto"/>
      </w:divBdr>
    </w:div>
    <w:div w:id="1654217619">
      <w:bodyDiv w:val="1"/>
      <w:marLeft w:val="0"/>
      <w:marRight w:val="0"/>
      <w:marTop w:val="0"/>
      <w:marBottom w:val="0"/>
      <w:divBdr>
        <w:top w:val="none" w:sz="0" w:space="0" w:color="auto"/>
        <w:left w:val="none" w:sz="0" w:space="0" w:color="auto"/>
        <w:bottom w:val="none" w:sz="0" w:space="0" w:color="auto"/>
        <w:right w:val="none" w:sz="0" w:space="0" w:color="auto"/>
      </w:divBdr>
    </w:div>
    <w:div w:id="1662929046">
      <w:bodyDiv w:val="1"/>
      <w:marLeft w:val="0"/>
      <w:marRight w:val="0"/>
      <w:marTop w:val="0"/>
      <w:marBottom w:val="0"/>
      <w:divBdr>
        <w:top w:val="none" w:sz="0" w:space="0" w:color="auto"/>
        <w:left w:val="none" w:sz="0" w:space="0" w:color="auto"/>
        <w:bottom w:val="none" w:sz="0" w:space="0" w:color="auto"/>
        <w:right w:val="none" w:sz="0" w:space="0" w:color="auto"/>
      </w:divBdr>
      <w:divsChild>
        <w:div w:id="11230224">
          <w:marLeft w:val="0"/>
          <w:marRight w:val="0"/>
          <w:marTop w:val="0"/>
          <w:marBottom w:val="0"/>
          <w:divBdr>
            <w:top w:val="none" w:sz="0" w:space="0" w:color="auto"/>
            <w:left w:val="none" w:sz="0" w:space="0" w:color="auto"/>
            <w:bottom w:val="none" w:sz="0" w:space="0" w:color="auto"/>
            <w:right w:val="none" w:sz="0" w:space="0" w:color="auto"/>
          </w:divBdr>
        </w:div>
      </w:divsChild>
    </w:div>
    <w:div w:id="1675298548">
      <w:bodyDiv w:val="1"/>
      <w:marLeft w:val="0"/>
      <w:marRight w:val="0"/>
      <w:marTop w:val="0"/>
      <w:marBottom w:val="0"/>
      <w:divBdr>
        <w:top w:val="none" w:sz="0" w:space="0" w:color="auto"/>
        <w:left w:val="none" w:sz="0" w:space="0" w:color="auto"/>
        <w:bottom w:val="none" w:sz="0" w:space="0" w:color="auto"/>
        <w:right w:val="none" w:sz="0" w:space="0" w:color="auto"/>
      </w:divBdr>
    </w:div>
    <w:div w:id="1675454046">
      <w:bodyDiv w:val="1"/>
      <w:marLeft w:val="0"/>
      <w:marRight w:val="0"/>
      <w:marTop w:val="0"/>
      <w:marBottom w:val="0"/>
      <w:divBdr>
        <w:top w:val="none" w:sz="0" w:space="0" w:color="auto"/>
        <w:left w:val="none" w:sz="0" w:space="0" w:color="auto"/>
        <w:bottom w:val="none" w:sz="0" w:space="0" w:color="auto"/>
        <w:right w:val="none" w:sz="0" w:space="0" w:color="auto"/>
      </w:divBdr>
    </w:div>
    <w:div w:id="1682393798">
      <w:bodyDiv w:val="1"/>
      <w:marLeft w:val="0"/>
      <w:marRight w:val="0"/>
      <w:marTop w:val="0"/>
      <w:marBottom w:val="0"/>
      <w:divBdr>
        <w:top w:val="none" w:sz="0" w:space="0" w:color="auto"/>
        <w:left w:val="none" w:sz="0" w:space="0" w:color="auto"/>
        <w:bottom w:val="none" w:sz="0" w:space="0" w:color="auto"/>
        <w:right w:val="none" w:sz="0" w:space="0" w:color="auto"/>
      </w:divBdr>
    </w:div>
    <w:div w:id="1685210117">
      <w:bodyDiv w:val="1"/>
      <w:marLeft w:val="0"/>
      <w:marRight w:val="0"/>
      <w:marTop w:val="0"/>
      <w:marBottom w:val="0"/>
      <w:divBdr>
        <w:top w:val="none" w:sz="0" w:space="0" w:color="auto"/>
        <w:left w:val="none" w:sz="0" w:space="0" w:color="auto"/>
        <w:bottom w:val="none" w:sz="0" w:space="0" w:color="auto"/>
        <w:right w:val="none" w:sz="0" w:space="0" w:color="auto"/>
      </w:divBdr>
    </w:div>
    <w:div w:id="1691029382">
      <w:bodyDiv w:val="1"/>
      <w:marLeft w:val="0"/>
      <w:marRight w:val="0"/>
      <w:marTop w:val="0"/>
      <w:marBottom w:val="0"/>
      <w:divBdr>
        <w:top w:val="none" w:sz="0" w:space="0" w:color="auto"/>
        <w:left w:val="none" w:sz="0" w:space="0" w:color="auto"/>
        <w:bottom w:val="none" w:sz="0" w:space="0" w:color="auto"/>
        <w:right w:val="none" w:sz="0" w:space="0" w:color="auto"/>
      </w:divBdr>
    </w:div>
    <w:div w:id="1710449385">
      <w:bodyDiv w:val="1"/>
      <w:marLeft w:val="0"/>
      <w:marRight w:val="0"/>
      <w:marTop w:val="0"/>
      <w:marBottom w:val="0"/>
      <w:divBdr>
        <w:top w:val="none" w:sz="0" w:space="0" w:color="auto"/>
        <w:left w:val="none" w:sz="0" w:space="0" w:color="auto"/>
        <w:bottom w:val="none" w:sz="0" w:space="0" w:color="auto"/>
        <w:right w:val="none" w:sz="0" w:space="0" w:color="auto"/>
      </w:divBdr>
    </w:div>
    <w:div w:id="1716731832">
      <w:bodyDiv w:val="1"/>
      <w:marLeft w:val="0"/>
      <w:marRight w:val="0"/>
      <w:marTop w:val="0"/>
      <w:marBottom w:val="0"/>
      <w:divBdr>
        <w:top w:val="none" w:sz="0" w:space="0" w:color="auto"/>
        <w:left w:val="none" w:sz="0" w:space="0" w:color="auto"/>
        <w:bottom w:val="none" w:sz="0" w:space="0" w:color="auto"/>
        <w:right w:val="none" w:sz="0" w:space="0" w:color="auto"/>
      </w:divBdr>
    </w:div>
    <w:div w:id="1722364899">
      <w:bodyDiv w:val="1"/>
      <w:marLeft w:val="0"/>
      <w:marRight w:val="0"/>
      <w:marTop w:val="0"/>
      <w:marBottom w:val="0"/>
      <w:divBdr>
        <w:top w:val="none" w:sz="0" w:space="0" w:color="auto"/>
        <w:left w:val="none" w:sz="0" w:space="0" w:color="auto"/>
        <w:bottom w:val="none" w:sz="0" w:space="0" w:color="auto"/>
        <w:right w:val="none" w:sz="0" w:space="0" w:color="auto"/>
      </w:divBdr>
    </w:div>
    <w:div w:id="1730614393">
      <w:bodyDiv w:val="1"/>
      <w:marLeft w:val="0"/>
      <w:marRight w:val="0"/>
      <w:marTop w:val="0"/>
      <w:marBottom w:val="0"/>
      <w:divBdr>
        <w:top w:val="none" w:sz="0" w:space="0" w:color="auto"/>
        <w:left w:val="none" w:sz="0" w:space="0" w:color="auto"/>
        <w:bottom w:val="none" w:sz="0" w:space="0" w:color="auto"/>
        <w:right w:val="none" w:sz="0" w:space="0" w:color="auto"/>
      </w:divBdr>
    </w:div>
    <w:div w:id="1736781701">
      <w:bodyDiv w:val="1"/>
      <w:marLeft w:val="0"/>
      <w:marRight w:val="0"/>
      <w:marTop w:val="0"/>
      <w:marBottom w:val="0"/>
      <w:divBdr>
        <w:top w:val="none" w:sz="0" w:space="0" w:color="auto"/>
        <w:left w:val="none" w:sz="0" w:space="0" w:color="auto"/>
        <w:bottom w:val="none" w:sz="0" w:space="0" w:color="auto"/>
        <w:right w:val="none" w:sz="0" w:space="0" w:color="auto"/>
      </w:divBdr>
    </w:div>
    <w:div w:id="1740863521">
      <w:bodyDiv w:val="1"/>
      <w:marLeft w:val="0"/>
      <w:marRight w:val="0"/>
      <w:marTop w:val="0"/>
      <w:marBottom w:val="0"/>
      <w:divBdr>
        <w:top w:val="none" w:sz="0" w:space="0" w:color="auto"/>
        <w:left w:val="none" w:sz="0" w:space="0" w:color="auto"/>
        <w:bottom w:val="none" w:sz="0" w:space="0" w:color="auto"/>
        <w:right w:val="none" w:sz="0" w:space="0" w:color="auto"/>
      </w:divBdr>
    </w:div>
    <w:div w:id="1766530612">
      <w:bodyDiv w:val="1"/>
      <w:marLeft w:val="0"/>
      <w:marRight w:val="0"/>
      <w:marTop w:val="0"/>
      <w:marBottom w:val="0"/>
      <w:divBdr>
        <w:top w:val="none" w:sz="0" w:space="0" w:color="auto"/>
        <w:left w:val="none" w:sz="0" w:space="0" w:color="auto"/>
        <w:bottom w:val="none" w:sz="0" w:space="0" w:color="auto"/>
        <w:right w:val="none" w:sz="0" w:space="0" w:color="auto"/>
      </w:divBdr>
    </w:div>
    <w:div w:id="1780250705">
      <w:bodyDiv w:val="1"/>
      <w:marLeft w:val="0"/>
      <w:marRight w:val="0"/>
      <w:marTop w:val="0"/>
      <w:marBottom w:val="0"/>
      <w:divBdr>
        <w:top w:val="none" w:sz="0" w:space="0" w:color="auto"/>
        <w:left w:val="none" w:sz="0" w:space="0" w:color="auto"/>
        <w:bottom w:val="none" w:sz="0" w:space="0" w:color="auto"/>
        <w:right w:val="none" w:sz="0" w:space="0" w:color="auto"/>
      </w:divBdr>
    </w:div>
    <w:div w:id="1789081900">
      <w:bodyDiv w:val="1"/>
      <w:marLeft w:val="0"/>
      <w:marRight w:val="0"/>
      <w:marTop w:val="0"/>
      <w:marBottom w:val="0"/>
      <w:divBdr>
        <w:top w:val="none" w:sz="0" w:space="0" w:color="auto"/>
        <w:left w:val="none" w:sz="0" w:space="0" w:color="auto"/>
        <w:bottom w:val="none" w:sz="0" w:space="0" w:color="auto"/>
        <w:right w:val="none" w:sz="0" w:space="0" w:color="auto"/>
      </w:divBdr>
    </w:div>
    <w:div w:id="1810320158">
      <w:bodyDiv w:val="1"/>
      <w:marLeft w:val="0"/>
      <w:marRight w:val="0"/>
      <w:marTop w:val="0"/>
      <w:marBottom w:val="0"/>
      <w:divBdr>
        <w:top w:val="none" w:sz="0" w:space="0" w:color="auto"/>
        <w:left w:val="none" w:sz="0" w:space="0" w:color="auto"/>
        <w:bottom w:val="none" w:sz="0" w:space="0" w:color="auto"/>
        <w:right w:val="none" w:sz="0" w:space="0" w:color="auto"/>
      </w:divBdr>
    </w:div>
    <w:div w:id="1811704430">
      <w:bodyDiv w:val="1"/>
      <w:marLeft w:val="0"/>
      <w:marRight w:val="0"/>
      <w:marTop w:val="0"/>
      <w:marBottom w:val="0"/>
      <w:divBdr>
        <w:top w:val="none" w:sz="0" w:space="0" w:color="auto"/>
        <w:left w:val="none" w:sz="0" w:space="0" w:color="auto"/>
        <w:bottom w:val="none" w:sz="0" w:space="0" w:color="auto"/>
        <w:right w:val="none" w:sz="0" w:space="0" w:color="auto"/>
      </w:divBdr>
    </w:div>
    <w:div w:id="1843160577">
      <w:bodyDiv w:val="1"/>
      <w:marLeft w:val="0"/>
      <w:marRight w:val="0"/>
      <w:marTop w:val="0"/>
      <w:marBottom w:val="0"/>
      <w:divBdr>
        <w:top w:val="none" w:sz="0" w:space="0" w:color="auto"/>
        <w:left w:val="none" w:sz="0" w:space="0" w:color="auto"/>
        <w:bottom w:val="none" w:sz="0" w:space="0" w:color="auto"/>
        <w:right w:val="none" w:sz="0" w:space="0" w:color="auto"/>
      </w:divBdr>
    </w:div>
    <w:div w:id="1859154062">
      <w:bodyDiv w:val="1"/>
      <w:marLeft w:val="0"/>
      <w:marRight w:val="0"/>
      <w:marTop w:val="0"/>
      <w:marBottom w:val="0"/>
      <w:divBdr>
        <w:top w:val="none" w:sz="0" w:space="0" w:color="auto"/>
        <w:left w:val="none" w:sz="0" w:space="0" w:color="auto"/>
        <w:bottom w:val="none" w:sz="0" w:space="0" w:color="auto"/>
        <w:right w:val="none" w:sz="0" w:space="0" w:color="auto"/>
      </w:divBdr>
    </w:div>
    <w:div w:id="1869950171">
      <w:bodyDiv w:val="1"/>
      <w:marLeft w:val="0"/>
      <w:marRight w:val="0"/>
      <w:marTop w:val="0"/>
      <w:marBottom w:val="0"/>
      <w:divBdr>
        <w:top w:val="none" w:sz="0" w:space="0" w:color="auto"/>
        <w:left w:val="none" w:sz="0" w:space="0" w:color="auto"/>
        <w:bottom w:val="none" w:sz="0" w:space="0" w:color="auto"/>
        <w:right w:val="none" w:sz="0" w:space="0" w:color="auto"/>
      </w:divBdr>
    </w:div>
    <w:div w:id="1893225473">
      <w:bodyDiv w:val="1"/>
      <w:marLeft w:val="0"/>
      <w:marRight w:val="0"/>
      <w:marTop w:val="0"/>
      <w:marBottom w:val="0"/>
      <w:divBdr>
        <w:top w:val="none" w:sz="0" w:space="0" w:color="auto"/>
        <w:left w:val="none" w:sz="0" w:space="0" w:color="auto"/>
        <w:bottom w:val="none" w:sz="0" w:space="0" w:color="auto"/>
        <w:right w:val="none" w:sz="0" w:space="0" w:color="auto"/>
      </w:divBdr>
    </w:div>
    <w:div w:id="1912887981">
      <w:bodyDiv w:val="1"/>
      <w:marLeft w:val="0"/>
      <w:marRight w:val="0"/>
      <w:marTop w:val="0"/>
      <w:marBottom w:val="0"/>
      <w:divBdr>
        <w:top w:val="none" w:sz="0" w:space="0" w:color="auto"/>
        <w:left w:val="none" w:sz="0" w:space="0" w:color="auto"/>
        <w:bottom w:val="none" w:sz="0" w:space="0" w:color="auto"/>
        <w:right w:val="none" w:sz="0" w:space="0" w:color="auto"/>
      </w:divBdr>
    </w:div>
    <w:div w:id="1976443272">
      <w:bodyDiv w:val="1"/>
      <w:marLeft w:val="0"/>
      <w:marRight w:val="0"/>
      <w:marTop w:val="0"/>
      <w:marBottom w:val="0"/>
      <w:divBdr>
        <w:top w:val="none" w:sz="0" w:space="0" w:color="auto"/>
        <w:left w:val="none" w:sz="0" w:space="0" w:color="auto"/>
        <w:bottom w:val="none" w:sz="0" w:space="0" w:color="auto"/>
        <w:right w:val="none" w:sz="0" w:space="0" w:color="auto"/>
      </w:divBdr>
    </w:div>
    <w:div w:id="1976838405">
      <w:bodyDiv w:val="1"/>
      <w:marLeft w:val="0"/>
      <w:marRight w:val="0"/>
      <w:marTop w:val="0"/>
      <w:marBottom w:val="0"/>
      <w:divBdr>
        <w:top w:val="none" w:sz="0" w:space="0" w:color="auto"/>
        <w:left w:val="none" w:sz="0" w:space="0" w:color="auto"/>
        <w:bottom w:val="none" w:sz="0" w:space="0" w:color="auto"/>
        <w:right w:val="none" w:sz="0" w:space="0" w:color="auto"/>
      </w:divBdr>
    </w:div>
    <w:div w:id="1979995839">
      <w:bodyDiv w:val="1"/>
      <w:marLeft w:val="0"/>
      <w:marRight w:val="0"/>
      <w:marTop w:val="0"/>
      <w:marBottom w:val="0"/>
      <w:divBdr>
        <w:top w:val="none" w:sz="0" w:space="0" w:color="auto"/>
        <w:left w:val="none" w:sz="0" w:space="0" w:color="auto"/>
        <w:bottom w:val="none" w:sz="0" w:space="0" w:color="auto"/>
        <w:right w:val="none" w:sz="0" w:space="0" w:color="auto"/>
      </w:divBdr>
    </w:div>
    <w:div w:id="1986348302">
      <w:bodyDiv w:val="1"/>
      <w:marLeft w:val="0"/>
      <w:marRight w:val="0"/>
      <w:marTop w:val="0"/>
      <w:marBottom w:val="0"/>
      <w:divBdr>
        <w:top w:val="none" w:sz="0" w:space="0" w:color="auto"/>
        <w:left w:val="none" w:sz="0" w:space="0" w:color="auto"/>
        <w:bottom w:val="none" w:sz="0" w:space="0" w:color="auto"/>
        <w:right w:val="none" w:sz="0" w:space="0" w:color="auto"/>
      </w:divBdr>
    </w:div>
    <w:div w:id="2001955719">
      <w:bodyDiv w:val="1"/>
      <w:marLeft w:val="0"/>
      <w:marRight w:val="0"/>
      <w:marTop w:val="0"/>
      <w:marBottom w:val="0"/>
      <w:divBdr>
        <w:top w:val="none" w:sz="0" w:space="0" w:color="auto"/>
        <w:left w:val="none" w:sz="0" w:space="0" w:color="auto"/>
        <w:bottom w:val="none" w:sz="0" w:space="0" w:color="auto"/>
        <w:right w:val="none" w:sz="0" w:space="0" w:color="auto"/>
      </w:divBdr>
    </w:div>
    <w:div w:id="2014140020">
      <w:bodyDiv w:val="1"/>
      <w:marLeft w:val="0"/>
      <w:marRight w:val="0"/>
      <w:marTop w:val="0"/>
      <w:marBottom w:val="0"/>
      <w:divBdr>
        <w:top w:val="none" w:sz="0" w:space="0" w:color="auto"/>
        <w:left w:val="none" w:sz="0" w:space="0" w:color="auto"/>
        <w:bottom w:val="none" w:sz="0" w:space="0" w:color="auto"/>
        <w:right w:val="none" w:sz="0" w:space="0" w:color="auto"/>
      </w:divBdr>
    </w:div>
    <w:div w:id="2029671338">
      <w:bodyDiv w:val="1"/>
      <w:marLeft w:val="0"/>
      <w:marRight w:val="0"/>
      <w:marTop w:val="0"/>
      <w:marBottom w:val="0"/>
      <w:divBdr>
        <w:top w:val="none" w:sz="0" w:space="0" w:color="auto"/>
        <w:left w:val="none" w:sz="0" w:space="0" w:color="auto"/>
        <w:bottom w:val="none" w:sz="0" w:space="0" w:color="auto"/>
        <w:right w:val="none" w:sz="0" w:space="0" w:color="auto"/>
      </w:divBdr>
    </w:div>
    <w:div w:id="2057241289">
      <w:bodyDiv w:val="1"/>
      <w:marLeft w:val="0"/>
      <w:marRight w:val="0"/>
      <w:marTop w:val="0"/>
      <w:marBottom w:val="0"/>
      <w:divBdr>
        <w:top w:val="none" w:sz="0" w:space="0" w:color="auto"/>
        <w:left w:val="none" w:sz="0" w:space="0" w:color="auto"/>
        <w:bottom w:val="none" w:sz="0" w:space="0" w:color="auto"/>
        <w:right w:val="none" w:sz="0" w:space="0" w:color="auto"/>
      </w:divBdr>
    </w:div>
    <w:div w:id="2073581554">
      <w:bodyDiv w:val="1"/>
      <w:marLeft w:val="0"/>
      <w:marRight w:val="0"/>
      <w:marTop w:val="0"/>
      <w:marBottom w:val="0"/>
      <w:divBdr>
        <w:top w:val="none" w:sz="0" w:space="0" w:color="auto"/>
        <w:left w:val="none" w:sz="0" w:space="0" w:color="auto"/>
        <w:bottom w:val="none" w:sz="0" w:space="0" w:color="auto"/>
        <w:right w:val="none" w:sz="0" w:space="0" w:color="auto"/>
      </w:divBdr>
    </w:div>
    <w:div w:id="2078167392">
      <w:bodyDiv w:val="1"/>
      <w:marLeft w:val="0"/>
      <w:marRight w:val="0"/>
      <w:marTop w:val="0"/>
      <w:marBottom w:val="0"/>
      <w:divBdr>
        <w:top w:val="none" w:sz="0" w:space="0" w:color="auto"/>
        <w:left w:val="none" w:sz="0" w:space="0" w:color="auto"/>
        <w:bottom w:val="none" w:sz="0" w:space="0" w:color="auto"/>
        <w:right w:val="none" w:sz="0" w:space="0" w:color="auto"/>
      </w:divBdr>
    </w:div>
    <w:div w:id="2084374839">
      <w:bodyDiv w:val="1"/>
      <w:marLeft w:val="0"/>
      <w:marRight w:val="0"/>
      <w:marTop w:val="0"/>
      <w:marBottom w:val="0"/>
      <w:divBdr>
        <w:top w:val="none" w:sz="0" w:space="0" w:color="auto"/>
        <w:left w:val="none" w:sz="0" w:space="0" w:color="auto"/>
        <w:bottom w:val="none" w:sz="0" w:space="0" w:color="auto"/>
        <w:right w:val="none" w:sz="0" w:space="0" w:color="auto"/>
      </w:divBdr>
      <w:divsChild>
        <w:div w:id="157039030">
          <w:marLeft w:val="0"/>
          <w:marRight w:val="0"/>
          <w:marTop w:val="0"/>
          <w:marBottom w:val="0"/>
          <w:divBdr>
            <w:top w:val="none" w:sz="0" w:space="0" w:color="auto"/>
            <w:left w:val="none" w:sz="0" w:space="0" w:color="auto"/>
            <w:bottom w:val="none" w:sz="0" w:space="0" w:color="auto"/>
            <w:right w:val="none" w:sz="0" w:space="0" w:color="auto"/>
          </w:divBdr>
        </w:div>
      </w:divsChild>
    </w:div>
    <w:div w:id="2129621979">
      <w:bodyDiv w:val="1"/>
      <w:marLeft w:val="0"/>
      <w:marRight w:val="0"/>
      <w:marTop w:val="0"/>
      <w:marBottom w:val="0"/>
      <w:divBdr>
        <w:top w:val="none" w:sz="0" w:space="0" w:color="auto"/>
        <w:left w:val="none" w:sz="0" w:space="0" w:color="auto"/>
        <w:bottom w:val="none" w:sz="0" w:space="0" w:color="auto"/>
        <w:right w:val="none" w:sz="0" w:space="0" w:color="auto"/>
      </w:divBdr>
    </w:div>
    <w:div w:id="2145273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62.png"/><Relationship Id="rId303" Type="http://schemas.openxmlformats.org/officeDocument/2006/relationships/image" Target="media/image166.png"/><Relationship Id="rId21" Type="http://schemas.openxmlformats.org/officeDocument/2006/relationships/image" Target="media/image11.wmf"/><Relationship Id="rId42" Type="http://schemas.openxmlformats.org/officeDocument/2006/relationships/image" Target="media/image19.png"/><Relationship Id="rId63" Type="http://schemas.openxmlformats.org/officeDocument/2006/relationships/oleObject" Target="embeddings/oleObject25.bin"/><Relationship Id="rId84" Type="http://schemas.openxmlformats.org/officeDocument/2006/relationships/image" Target="media/image38.wmf"/><Relationship Id="rId138" Type="http://schemas.openxmlformats.org/officeDocument/2006/relationships/oleObject" Target="embeddings/oleObject64.bin"/><Relationship Id="rId159" Type="http://schemas.openxmlformats.org/officeDocument/2006/relationships/image" Target="media/image75.wmf"/><Relationship Id="rId170" Type="http://schemas.openxmlformats.org/officeDocument/2006/relationships/image" Target="media/image81.wmf"/><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07.bin"/><Relationship Id="rId247" Type="http://schemas.openxmlformats.org/officeDocument/2006/relationships/hyperlink" Target="http://www.python.org/" TargetMode="External"/><Relationship Id="rId107" Type="http://schemas.openxmlformats.org/officeDocument/2006/relationships/oleObject" Target="embeddings/oleObject47.bin"/><Relationship Id="rId268" Type="http://schemas.openxmlformats.org/officeDocument/2006/relationships/image" Target="media/image134.png"/><Relationship Id="rId289" Type="http://schemas.openxmlformats.org/officeDocument/2006/relationships/image" Target="media/image152.png"/><Relationship Id="rId11" Type="http://schemas.openxmlformats.org/officeDocument/2006/relationships/image" Target="media/image2.png"/><Relationship Id="rId32" Type="http://schemas.openxmlformats.org/officeDocument/2006/relationships/oleObject" Target="embeddings/oleObject8.bin"/><Relationship Id="rId53" Type="http://schemas.openxmlformats.org/officeDocument/2006/relationships/image" Target="media/image25.wmf"/><Relationship Id="rId74" Type="http://schemas.openxmlformats.org/officeDocument/2006/relationships/image" Target="media/image33.wmf"/><Relationship Id="rId128" Type="http://schemas.openxmlformats.org/officeDocument/2006/relationships/oleObject" Target="embeddings/oleObject59.bin"/><Relationship Id="rId149" Type="http://schemas.openxmlformats.org/officeDocument/2006/relationships/image" Target="media/image70.wmf"/><Relationship Id="rId314" Type="http://schemas.openxmlformats.org/officeDocument/2006/relationships/image" Target="media/image177.png"/><Relationship Id="rId5" Type="http://schemas.microsoft.com/office/2007/relationships/stylesWithEffects" Target="stylesWithEffects.xml"/><Relationship Id="rId95" Type="http://schemas.openxmlformats.org/officeDocument/2006/relationships/image" Target="media/image44.wmf"/><Relationship Id="rId160" Type="http://schemas.openxmlformats.org/officeDocument/2006/relationships/oleObject" Target="embeddings/oleObject75.bin"/><Relationship Id="rId181" Type="http://schemas.openxmlformats.org/officeDocument/2006/relationships/image" Target="media/image87.wmf"/><Relationship Id="rId216" Type="http://schemas.openxmlformats.org/officeDocument/2006/relationships/oleObject" Target="embeddings/oleObject102.bin"/><Relationship Id="rId237" Type="http://schemas.openxmlformats.org/officeDocument/2006/relationships/image" Target="media/image115.wmf"/><Relationship Id="rId258" Type="http://schemas.openxmlformats.org/officeDocument/2006/relationships/image" Target="media/image125.png"/><Relationship Id="rId279" Type="http://schemas.openxmlformats.org/officeDocument/2006/relationships/image" Target="media/image142.png"/><Relationship Id="rId22" Type="http://schemas.openxmlformats.org/officeDocument/2006/relationships/oleObject" Target="embeddings/oleObject2.bin"/><Relationship Id="rId43" Type="http://schemas.openxmlformats.org/officeDocument/2006/relationships/image" Target="media/image20.wmf"/><Relationship Id="rId64" Type="http://schemas.openxmlformats.org/officeDocument/2006/relationships/oleObject" Target="embeddings/oleObject26.bin"/><Relationship Id="rId118" Type="http://schemas.openxmlformats.org/officeDocument/2006/relationships/oleObject" Target="embeddings/oleObject54.bin"/><Relationship Id="rId139" Type="http://schemas.openxmlformats.org/officeDocument/2006/relationships/image" Target="media/image65.wmf"/><Relationship Id="rId290" Type="http://schemas.openxmlformats.org/officeDocument/2006/relationships/image" Target="media/image153.png"/><Relationship Id="rId304" Type="http://schemas.openxmlformats.org/officeDocument/2006/relationships/image" Target="media/image167.png"/><Relationship Id="rId85" Type="http://schemas.openxmlformats.org/officeDocument/2006/relationships/oleObject" Target="embeddings/oleObject37.bin"/><Relationship Id="rId150" Type="http://schemas.openxmlformats.org/officeDocument/2006/relationships/oleObject" Target="embeddings/oleObject70.bin"/><Relationship Id="rId171" Type="http://schemas.openxmlformats.org/officeDocument/2006/relationships/oleObject" Target="embeddings/oleObject80.bin"/><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10.wmf"/><Relationship Id="rId248" Type="http://schemas.openxmlformats.org/officeDocument/2006/relationships/hyperlink" Target="https://pythonru.com/baza-znanij/skachat-i-ustanovit-python-na-windows-10" TargetMode="External"/><Relationship Id="rId269" Type="http://schemas.openxmlformats.org/officeDocument/2006/relationships/image" Target="media/image135.png"/><Relationship Id="rId12" Type="http://schemas.openxmlformats.org/officeDocument/2006/relationships/image" Target="media/image3.png"/><Relationship Id="rId33" Type="http://schemas.openxmlformats.org/officeDocument/2006/relationships/oleObject" Target="embeddings/oleObject9.bin"/><Relationship Id="rId108" Type="http://schemas.openxmlformats.org/officeDocument/2006/relationships/image" Target="media/image51.wmf"/><Relationship Id="rId129" Type="http://schemas.openxmlformats.org/officeDocument/2006/relationships/image" Target="media/image60.wmf"/><Relationship Id="rId280" Type="http://schemas.openxmlformats.org/officeDocument/2006/relationships/image" Target="media/image143.png"/><Relationship Id="rId315" Type="http://schemas.openxmlformats.org/officeDocument/2006/relationships/image" Target="media/image178.png"/><Relationship Id="rId54" Type="http://schemas.openxmlformats.org/officeDocument/2006/relationships/oleObject" Target="embeddings/oleObject20.bin"/><Relationship Id="rId75" Type="http://schemas.openxmlformats.org/officeDocument/2006/relationships/oleObject" Target="embeddings/oleObject32.bin"/><Relationship Id="rId96" Type="http://schemas.openxmlformats.org/officeDocument/2006/relationships/oleObject" Target="embeddings/oleObject42.bin"/><Relationship Id="rId140" Type="http://schemas.openxmlformats.org/officeDocument/2006/relationships/oleObject" Target="embeddings/oleObject65.bin"/><Relationship Id="rId161" Type="http://schemas.openxmlformats.org/officeDocument/2006/relationships/image" Target="media/image76.wmf"/><Relationship Id="rId182" Type="http://schemas.openxmlformats.org/officeDocument/2006/relationships/oleObject" Target="embeddings/oleObject85.bin"/><Relationship Id="rId217" Type="http://schemas.openxmlformats.org/officeDocument/2006/relationships/image" Target="media/image105.wmf"/><Relationship Id="rId6" Type="http://schemas.openxmlformats.org/officeDocument/2006/relationships/settings" Target="settings.xml"/><Relationship Id="rId238" Type="http://schemas.openxmlformats.org/officeDocument/2006/relationships/oleObject" Target="embeddings/oleObject113.bin"/><Relationship Id="rId259" Type="http://schemas.openxmlformats.org/officeDocument/2006/relationships/image" Target="media/image126.png"/><Relationship Id="rId23" Type="http://schemas.openxmlformats.org/officeDocument/2006/relationships/image" Target="media/image12.wmf"/><Relationship Id="rId119" Type="http://schemas.openxmlformats.org/officeDocument/2006/relationships/image" Target="media/image55.wmf"/><Relationship Id="rId270" Type="http://schemas.openxmlformats.org/officeDocument/2006/relationships/image" Target="media/image136.png"/><Relationship Id="rId291" Type="http://schemas.openxmlformats.org/officeDocument/2006/relationships/image" Target="media/image154.png"/><Relationship Id="rId305" Type="http://schemas.openxmlformats.org/officeDocument/2006/relationships/image" Target="media/image168.png"/><Relationship Id="rId44" Type="http://schemas.openxmlformats.org/officeDocument/2006/relationships/oleObject" Target="embeddings/oleObject15.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oleObject" Target="embeddings/oleObject60.bin"/><Relationship Id="rId151" Type="http://schemas.openxmlformats.org/officeDocument/2006/relationships/image" Target="media/image71.wmf"/><Relationship Id="rId172" Type="http://schemas.openxmlformats.org/officeDocument/2006/relationships/image" Target="media/image82.wmf"/><Relationship Id="rId193" Type="http://schemas.openxmlformats.org/officeDocument/2006/relationships/oleObject" Target="embeddings/oleObject91.bin"/><Relationship Id="rId207" Type="http://schemas.openxmlformats.org/officeDocument/2006/relationships/image" Target="media/image100.wmf"/><Relationship Id="rId228" Type="http://schemas.openxmlformats.org/officeDocument/2006/relationships/oleObject" Target="embeddings/oleObject108.bin"/><Relationship Id="rId249" Type="http://schemas.openxmlformats.org/officeDocument/2006/relationships/image" Target="media/image121.png"/><Relationship Id="rId13" Type="http://schemas.openxmlformats.org/officeDocument/2006/relationships/image" Target="media/image4.png"/><Relationship Id="rId109" Type="http://schemas.openxmlformats.org/officeDocument/2006/relationships/oleObject" Target="embeddings/oleObject48.bin"/><Relationship Id="rId260" Type="http://schemas.openxmlformats.org/officeDocument/2006/relationships/image" Target="media/image127.png"/><Relationship Id="rId281" Type="http://schemas.openxmlformats.org/officeDocument/2006/relationships/image" Target="media/image144.png"/><Relationship Id="rId316" Type="http://schemas.openxmlformats.org/officeDocument/2006/relationships/image" Target="media/image179.png"/><Relationship Id="rId34" Type="http://schemas.openxmlformats.org/officeDocument/2006/relationships/oleObject" Target="embeddings/oleObject10.bin"/><Relationship Id="rId55" Type="http://schemas.openxmlformats.org/officeDocument/2006/relationships/image" Target="media/image26.wmf"/><Relationship Id="rId76" Type="http://schemas.openxmlformats.org/officeDocument/2006/relationships/image" Target="media/image34.wmf"/><Relationship Id="rId97" Type="http://schemas.openxmlformats.org/officeDocument/2006/relationships/image" Target="media/image45.wmf"/><Relationship Id="rId120" Type="http://schemas.openxmlformats.org/officeDocument/2006/relationships/oleObject" Target="embeddings/oleObject55.bin"/><Relationship Id="rId141" Type="http://schemas.openxmlformats.org/officeDocument/2006/relationships/image" Target="media/image66.wmf"/><Relationship Id="rId7" Type="http://schemas.openxmlformats.org/officeDocument/2006/relationships/webSettings" Target="webSettings.xml"/><Relationship Id="rId162" Type="http://schemas.openxmlformats.org/officeDocument/2006/relationships/oleObject" Target="embeddings/oleObject76.bin"/><Relationship Id="rId183" Type="http://schemas.openxmlformats.org/officeDocument/2006/relationships/image" Target="media/image88.wmf"/><Relationship Id="rId218" Type="http://schemas.openxmlformats.org/officeDocument/2006/relationships/oleObject" Target="embeddings/oleObject103.bin"/><Relationship Id="rId239" Type="http://schemas.openxmlformats.org/officeDocument/2006/relationships/image" Target="media/image116.wmf"/><Relationship Id="rId250" Type="http://schemas.openxmlformats.org/officeDocument/2006/relationships/hyperlink" Target="http://www.scipy.org/insta11" TargetMode="External"/><Relationship Id="rId271" Type="http://schemas.openxmlformats.org/officeDocument/2006/relationships/hyperlink" Target="https://archive.ics.uci.edu/ml/datasets/Census+Income" TargetMode="External"/><Relationship Id="rId292" Type="http://schemas.openxmlformats.org/officeDocument/2006/relationships/image" Target="media/image155.png"/><Relationship Id="rId306" Type="http://schemas.openxmlformats.org/officeDocument/2006/relationships/image" Target="media/image169.png"/><Relationship Id="rId24" Type="http://schemas.openxmlformats.org/officeDocument/2006/relationships/oleObject" Target="embeddings/oleObject3.bin"/><Relationship Id="rId45" Type="http://schemas.openxmlformats.org/officeDocument/2006/relationships/image" Target="media/image21.wmf"/><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49.bin"/><Relationship Id="rId131" Type="http://schemas.openxmlformats.org/officeDocument/2006/relationships/image" Target="media/image61.wmf"/><Relationship Id="rId152" Type="http://schemas.openxmlformats.org/officeDocument/2006/relationships/oleObject" Target="embeddings/oleObject71.bin"/><Relationship Id="rId173" Type="http://schemas.openxmlformats.org/officeDocument/2006/relationships/oleObject" Target="embeddings/oleObject81.bin"/><Relationship Id="rId194" Type="http://schemas.openxmlformats.org/officeDocument/2006/relationships/image" Target="media/image93.wmf"/><Relationship Id="rId208" Type="http://schemas.openxmlformats.org/officeDocument/2006/relationships/oleObject" Target="embeddings/oleObject98.bin"/><Relationship Id="rId229" Type="http://schemas.openxmlformats.org/officeDocument/2006/relationships/image" Target="media/image111.wmf"/><Relationship Id="rId19" Type="http://schemas.openxmlformats.org/officeDocument/2006/relationships/image" Target="media/image10.wmf"/><Relationship Id="rId224" Type="http://schemas.openxmlformats.org/officeDocument/2006/relationships/oleObject" Target="embeddings/oleObject106.bin"/><Relationship Id="rId240" Type="http://schemas.openxmlformats.org/officeDocument/2006/relationships/oleObject" Target="embeddings/oleObject114.bin"/><Relationship Id="rId245" Type="http://schemas.openxmlformats.org/officeDocument/2006/relationships/image" Target="media/image119.png"/><Relationship Id="rId261" Type="http://schemas.openxmlformats.org/officeDocument/2006/relationships/image" Target="media/image128.png"/><Relationship Id="rId266" Type="http://schemas.openxmlformats.org/officeDocument/2006/relationships/image" Target="media/image132.png"/><Relationship Id="rId287" Type="http://schemas.openxmlformats.org/officeDocument/2006/relationships/image" Target="media/image150.png"/><Relationship Id="rId14" Type="http://schemas.openxmlformats.org/officeDocument/2006/relationships/image" Target="media/image5.png"/><Relationship Id="rId30" Type="http://schemas.openxmlformats.org/officeDocument/2006/relationships/oleObject" Target="embeddings/oleObject7.bin"/><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image" Target="media/image49.png"/><Relationship Id="rId126" Type="http://schemas.openxmlformats.org/officeDocument/2006/relationships/oleObject" Target="embeddings/oleObject58.bin"/><Relationship Id="rId147" Type="http://schemas.openxmlformats.org/officeDocument/2006/relationships/image" Target="media/image69.wmf"/><Relationship Id="rId168" Type="http://schemas.openxmlformats.org/officeDocument/2006/relationships/image" Target="media/image79.png"/><Relationship Id="rId282" Type="http://schemas.openxmlformats.org/officeDocument/2006/relationships/image" Target="media/image145.jpeg"/><Relationship Id="rId312" Type="http://schemas.openxmlformats.org/officeDocument/2006/relationships/image" Target="media/image175.png"/><Relationship Id="rId317" Type="http://schemas.openxmlformats.org/officeDocument/2006/relationships/image" Target="media/image180.png"/><Relationship Id="rId8" Type="http://schemas.openxmlformats.org/officeDocument/2006/relationships/footnotes" Target="footnotes.xml"/><Relationship Id="rId51" Type="http://schemas.openxmlformats.org/officeDocument/2006/relationships/image" Target="media/image24.wmf"/><Relationship Id="rId72" Type="http://schemas.openxmlformats.org/officeDocument/2006/relationships/image" Target="media/image32.wmf"/><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oleObject" Target="embeddings/oleObject66.bin"/><Relationship Id="rId163" Type="http://schemas.openxmlformats.org/officeDocument/2006/relationships/image" Target="media/image77.wmf"/><Relationship Id="rId184" Type="http://schemas.openxmlformats.org/officeDocument/2006/relationships/oleObject" Target="embeddings/oleObject86.bin"/><Relationship Id="rId189" Type="http://schemas.openxmlformats.org/officeDocument/2006/relationships/image" Target="media/image91.wmf"/><Relationship Id="rId219" Type="http://schemas.openxmlformats.org/officeDocument/2006/relationships/image" Target="media/image106.wmf"/><Relationship Id="rId3" Type="http://schemas.openxmlformats.org/officeDocument/2006/relationships/numbering" Target="numbering.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14.wmf"/><Relationship Id="rId251" Type="http://schemas.openxmlformats.org/officeDocument/2006/relationships/hyperlink" Target="http://docs.scipy.org/doc/numpy-1.10.1/user/install.html" TargetMode="External"/><Relationship Id="rId256" Type="http://schemas.openxmlformats.org/officeDocument/2006/relationships/image" Target="media/image123.png"/><Relationship Id="rId277" Type="http://schemas.openxmlformats.org/officeDocument/2006/relationships/oleObject" Target="embeddings/oleObject118.bin"/><Relationship Id="rId298" Type="http://schemas.openxmlformats.org/officeDocument/2006/relationships/image" Target="media/image161.png"/><Relationship Id="rId25" Type="http://schemas.openxmlformats.org/officeDocument/2006/relationships/oleObject" Target="embeddings/oleObject4.bin"/><Relationship Id="rId46" Type="http://schemas.openxmlformats.org/officeDocument/2006/relationships/oleObject" Target="embeddings/oleObject16.bin"/><Relationship Id="rId67" Type="http://schemas.openxmlformats.org/officeDocument/2006/relationships/oleObject" Target="embeddings/oleObject28.bin"/><Relationship Id="rId116" Type="http://schemas.openxmlformats.org/officeDocument/2006/relationships/oleObject" Target="embeddings/oleObject53.bin"/><Relationship Id="rId137" Type="http://schemas.openxmlformats.org/officeDocument/2006/relationships/image" Target="media/image64.wmf"/><Relationship Id="rId158" Type="http://schemas.openxmlformats.org/officeDocument/2006/relationships/oleObject" Target="embeddings/oleObject74.bin"/><Relationship Id="rId272" Type="http://schemas.openxmlformats.org/officeDocument/2006/relationships/image" Target="media/image137.png"/><Relationship Id="rId293" Type="http://schemas.openxmlformats.org/officeDocument/2006/relationships/image" Target="media/image156.png"/><Relationship Id="rId302" Type="http://schemas.openxmlformats.org/officeDocument/2006/relationships/image" Target="media/image165.png"/><Relationship Id="rId307" Type="http://schemas.openxmlformats.org/officeDocument/2006/relationships/image" Target="media/image170.png"/><Relationship Id="rId20" Type="http://schemas.openxmlformats.org/officeDocument/2006/relationships/oleObject" Target="embeddings/oleObject1.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oleObject" Target="embeddings/oleObject61.bin"/><Relationship Id="rId153" Type="http://schemas.openxmlformats.org/officeDocument/2006/relationships/image" Target="media/image72.wmf"/><Relationship Id="rId174" Type="http://schemas.openxmlformats.org/officeDocument/2006/relationships/image" Target="media/image83.wmf"/><Relationship Id="rId179" Type="http://schemas.openxmlformats.org/officeDocument/2006/relationships/image" Target="media/image86.wmf"/><Relationship Id="rId195" Type="http://schemas.openxmlformats.org/officeDocument/2006/relationships/oleObject" Target="embeddings/oleObject92.bin"/><Relationship Id="rId209" Type="http://schemas.openxmlformats.org/officeDocument/2006/relationships/image" Target="media/image101.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image" Target="media/image120.png"/><Relationship Id="rId267" Type="http://schemas.openxmlformats.org/officeDocument/2006/relationships/image" Target="media/image133.png"/><Relationship Id="rId288" Type="http://schemas.openxmlformats.org/officeDocument/2006/relationships/image" Target="media/image151.png"/><Relationship Id="rId15" Type="http://schemas.openxmlformats.org/officeDocument/2006/relationships/image" Target="media/image6.png"/><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0.wmf"/><Relationship Id="rId127" Type="http://schemas.openxmlformats.org/officeDocument/2006/relationships/image" Target="media/image59.wmf"/><Relationship Id="rId262" Type="http://schemas.openxmlformats.org/officeDocument/2006/relationships/image" Target="media/image129.png"/><Relationship Id="rId283" Type="http://schemas.openxmlformats.org/officeDocument/2006/relationships/image" Target="media/image146.png"/><Relationship Id="rId313" Type="http://schemas.openxmlformats.org/officeDocument/2006/relationships/image" Target="media/image176.png"/><Relationship Id="rId318" Type="http://schemas.openxmlformats.org/officeDocument/2006/relationships/image" Target="media/image181.png"/><Relationship Id="rId10" Type="http://schemas.openxmlformats.org/officeDocument/2006/relationships/image" Target="media/image1.png"/><Relationship Id="rId31" Type="http://schemas.openxmlformats.org/officeDocument/2006/relationships/image" Target="media/image15.wmf"/><Relationship Id="rId52" Type="http://schemas.openxmlformats.org/officeDocument/2006/relationships/oleObject" Target="embeddings/oleObject19.bin"/><Relationship Id="rId73" Type="http://schemas.openxmlformats.org/officeDocument/2006/relationships/oleObject" Target="embeddings/oleObject31.bin"/><Relationship Id="rId78" Type="http://schemas.openxmlformats.org/officeDocument/2006/relationships/image" Target="media/image35.wmf"/><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png"/><Relationship Id="rId122" Type="http://schemas.openxmlformats.org/officeDocument/2006/relationships/oleObject" Target="embeddings/oleObject56.bin"/><Relationship Id="rId143" Type="http://schemas.openxmlformats.org/officeDocument/2006/relationships/image" Target="media/image67.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0.jpeg"/><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4.wmf"/><Relationship Id="rId236" Type="http://schemas.openxmlformats.org/officeDocument/2006/relationships/oleObject" Target="embeddings/oleObject112.bin"/><Relationship Id="rId257" Type="http://schemas.openxmlformats.org/officeDocument/2006/relationships/image" Target="media/image124.png"/><Relationship Id="rId278" Type="http://schemas.openxmlformats.org/officeDocument/2006/relationships/image" Target="media/image141.png"/><Relationship Id="rId26" Type="http://schemas.openxmlformats.org/officeDocument/2006/relationships/image" Target="media/image13.wmf"/><Relationship Id="rId231" Type="http://schemas.openxmlformats.org/officeDocument/2006/relationships/image" Target="media/image112.wmf"/><Relationship Id="rId252" Type="http://schemas.openxmlformats.org/officeDocument/2006/relationships/hyperlink" Target="http://www.scipy.org/install.html" TargetMode="External"/><Relationship Id="rId273" Type="http://schemas.openxmlformats.org/officeDocument/2006/relationships/image" Target="media/image138.png"/><Relationship Id="rId294" Type="http://schemas.openxmlformats.org/officeDocument/2006/relationships/image" Target="media/image157.png"/><Relationship Id="rId308" Type="http://schemas.openxmlformats.org/officeDocument/2006/relationships/image" Target="media/image171.png"/><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image" Target="media/image62.wmf"/><Relationship Id="rId154" Type="http://schemas.openxmlformats.org/officeDocument/2006/relationships/oleObject" Target="embeddings/oleObject72.bin"/><Relationship Id="rId175" Type="http://schemas.openxmlformats.org/officeDocument/2006/relationships/oleObject" Target="embeddings/oleObject82.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7.png"/><Relationship Id="rId221" Type="http://schemas.openxmlformats.org/officeDocument/2006/relationships/image" Target="media/image107.wmf"/><Relationship Id="rId242" Type="http://schemas.openxmlformats.org/officeDocument/2006/relationships/oleObject" Target="embeddings/oleObject115.bin"/><Relationship Id="rId263" Type="http://schemas.openxmlformats.org/officeDocument/2006/relationships/hyperlink" Target="https://docs.python.org/2/library/tkinter.html" TargetMode="External"/><Relationship Id="rId284" Type="http://schemas.openxmlformats.org/officeDocument/2006/relationships/image" Target="media/image147.png"/><Relationship Id="rId319" Type="http://schemas.openxmlformats.org/officeDocument/2006/relationships/hyperlink" Target="https://www.google.com/search?q=%3C0%3Ehttps://ru.wikipedia.org/wiki/%D0%95%D0%B2%D0%BA%D0%BB%D0%B8%D0%B4%D0%BE%D0%B2%D0%B0_%D0%BC%D0%B5%D1%82%D1%80%D0%B8%D0%BA%D0%B0" TargetMode="External"/><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7.bin"/><Relationship Id="rId90" Type="http://schemas.openxmlformats.org/officeDocument/2006/relationships/image" Target="media/image41.png"/><Relationship Id="rId165" Type="http://schemas.openxmlformats.org/officeDocument/2006/relationships/image" Target="media/image78.wmf"/><Relationship Id="rId186" Type="http://schemas.openxmlformats.org/officeDocument/2006/relationships/oleObject" Target="embeddings/oleObject87.bin"/><Relationship Id="rId211" Type="http://schemas.openxmlformats.org/officeDocument/2006/relationships/image" Target="media/image102.wmf"/><Relationship Id="rId232" Type="http://schemas.openxmlformats.org/officeDocument/2006/relationships/oleObject" Target="embeddings/oleObject110.bin"/><Relationship Id="rId253" Type="http://schemas.openxmlformats.org/officeDocument/2006/relationships/hyperlink" Target="http://scikit-learn.org/sta&#1067;e/install.html" TargetMode="External"/><Relationship Id="rId274" Type="http://schemas.openxmlformats.org/officeDocument/2006/relationships/image" Target="media/image139.png"/><Relationship Id="rId295" Type="http://schemas.openxmlformats.org/officeDocument/2006/relationships/image" Target="media/image158.png"/><Relationship Id="rId309" Type="http://schemas.openxmlformats.org/officeDocument/2006/relationships/image" Target="media/image172.png"/><Relationship Id="rId27" Type="http://schemas.openxmlformats.org/officeDocument/2006/relationships/oleObject" Target="embeddings/oleObject5.bin"/><Relationship Id="rId48" Type="http://schemas.openxmlformats.org/officeDocument/2006/relationships/oleObject" Target="embeddings/oleObject17.bin"/><Relationship Id="rId69" Type="http://schemas.openxmlformats.org/officeDocument/2006/relationships/oleObject" Target="embeddings/oleObject30.bin"/><Relationship Id="rId113" Type="http://schemas.openxmlformats.org/officeDocument/2006/relationships/image" Target="media/image52.wmf"/><Relationship Id="rId134" Type="http://schemas.openxmlformats.org/officeDocument/2006/relationships/oleObject" Target="embeddings/oleObject62.bin"/><Relationship Id="rId320" Type="http://schemas.openxmlformats.org/officeDocument/2006/relationships/fontTable" Target="fontTable.xml"/><Relationship Id="rId80" Type="http://schemas.openxmlformats.org/officeDocument/2006/relationships/image" Target="media/image36.wmf"/><Relationship Id="rId155" Type="http://schemas.openxmlformats.org/officeDocument/2006/relationships/image" Target="media/image73.wmf"/><Relationship Id="rId176" Type="http://schemas.openxmlformats.org/officeDocument/2006/relationships/image" Target="media/image84.png"/><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oleObject" Target="embeddings/oleObject105.bin"/><Relationship Id="rId243" Type="http://schemas.openxmlformats.org/officeDocument/2006/relationships/image" Target="media/image118.wmf"/><Relationship Id="rId264" Type="http://schemas.openxmlformats.org/officeDocument/2006/relationships/image" Target="media/image130.png"/><Relationship Id="rId285" Type="http://schemas.openxmlformats.org/officeDocument/2006/relationships/image" Target="media/image148.png"/><Relationship Id="rId17" Type="http://schemas.openxmlformats.org/officeDocument/2006/relationships/image" Target="media/image8.png"/><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6.bin"/><Relationship Id="rId124" Type="http://schemas.openxmlformats.org/officeDocument/2006/relationships/oleObject" Target="embeddings/oleObject57.bin"/><Relationship Id="rId310" Type="http://schemas.openxmlformats.org/officeDocument/2006/relationships/image" Target="media/image173.png"/><Relationship Id="rId70" Type="http://schemas.openxmlformats.org/officeDocument/2006/relationships/image" Target="media/image31.png"/><Relationship Id="rId91" Type="http://schemas.openxmlformats.org/officeDocument/2006/relationships/image" Target="media/image42.wmf"/><Relationship Id="rId145" Type="http://schemas.openxmlformats.org/officeDocument/2006/relationships/image" Target="media/image68.wmf"/><Relationship Id="rId166" Type="http://schemas.openxmlformats.org/officeDocument/2006/relationships/oleObject" Target="embeddings/oleObject78.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3.wmf"/><Relationship Id="rId254" Type="http://schemas.openxmlformats.org/officeDocument/2006/relationships/hyperlink" Target="http://matplotlib.org/l.4.2/users/installing.html" TargetMode="External"/><Relationship Id="rId28" Type="http://schemas.openxmlformats.org/officeDocument/2006/relationships/oleObject" Target="embeddings/oleObject6.bin"/><Relationship Id="rId49" Type="http://schemas.openxmlformats.org/officeDocument/2006/relationships/image" Target="media/image23.wmf"/><Relationship Id="rId114" Type="http://schemas.openxmlformats.org/officeDocument/2006/relationships/oleObject" Target="embeddings/oleObject52.bin"/><Relationship Id="rId275" Type="http://schemas.openxmlformats.org/officeDocument/2006/relationships/oleObject" Target="embeddings/oleObject117.bin"/><Relationship Id="rId296" Type="http://schemas.openxmlformats.org/officeDocument/2006/relationships/image" Target="media/image159.png"/><Relationship Id="rId300" Type="http://schemas.openxmlformats.org/officeDocument/2006/relationships/image" Target="media/image163.png"/><Relationship Id="rId60" Type="http://schemas.openxmlformats.org/officeDocument/2006/relationships/oleObject" Target="embeddings/oleObject23.bin"/><Relationship Id="rId81" Type="http://schemas.openxmlformats.org/officeDocument/2006/relationships/oleObject" Target="embeddings/oleObject35.bin"/><Relationship Id="rId135" Type="http://schemas.openxmlformats.org/officeDocument/2006/relationships/image" Target="media/image63.wmf"/><Relationship Id="rId156" Type="http://schemas.openxmlformats.org/officeDocument/2006/relationships/oleObject" Target="embeddings/oleObject73.bin"/><Relationship Id="rId177" Type="http://schemas.openxmlformats.org/officeDocument/2006/relationships/image" Target="media/image85.wmf"/><Relationship Id="rId198" Type="http://schemas.openxmlformats.org/officeDocument/2006/relationships/image" Target="media/image95.wmf"/><Relationship Id="rId321" Type="http://schemas.openxmlformats.org/officeDocument/2006/relationships/theme" Target="theme/theme1.xml"/><Relationship Id="rId202" Type="http://schemas.openxmlformats.org/officeDocument/2006/relationships/image" Target="media/image97.png"/><Relationship Id="rId223" Type="http://schemas.openxmlformats.org/officeDocument/2006/relationships/image" Target="media/image108.wmf"/><Relationship Id="rId244" Type="http://schemas.openxmlformats.org/officeDocument/2006/relationships/oleObject" Target="embeddings/oleObject116.bin"/><Relationship Id="rId18" Type="http://schemas.openxmlformats.org/officeDocument/2006/relationships/image" Target="media/image9.png"/><Relationship Id="rId39" Type="http://schemas.openxmlformats.org/officeDocument/2006/relationships/oleObject" Target="embeddings/oleObject13.bin"/><Relationship Id="rId265" Type="http://schemas.openxmlformats.org/officeDocument/2006/relationships/image" Target="media/image131.png"/><Relationship Id="rId286" Type="http://schemas.openxmlformats.org/officeDocument/2006/relationships/image" Target="media/image149.png"/><Relationship Id="rId50" Type="http://schemas.openxmlformats.org/officeDocument/2006/relationships/oleObject" Target="embeddings/oleObject18.bin"/><Relationship Id="rId104" Type="http://schemas.openxmlformats.org/officeDocument/2006/relationships/image" Target="media/image48.png"/><Relationship Id="rId125" Type="http://schemas.openxmlformats.org/officeDocument/2006/relationships/image" Target="media/image58.wmf"/><Relationship Id="rId146" Type="http://schemas.openxmlformats.org/officeDocument/2006/relationships/oleObject" Target="embeddings/oleObject68.bin"/><Relationship Id="rId167" Type="http://schemas.openxmlformats.org/officeDocument/2006/relationships/oleObject" Target="embeddings/oleObject79.bin"/><Relationship Id="rId188" Type="http://schemas.openxmlformats.org/officeDocument/2006/relationships/oleObject" Target="embeddings/oleObject88.bin"/><Relationship Id="rId311" Type="http://schemas.openxmlformats.org/officeDocument/2006/relationships/image" Target="media/image174.png"/><Relationship Id="rId71" Type="http://schemas.openxmlformats.org/officeDocument/2006/relationships/footer" Target="footer1.xml"/><Relationship Id="rId92" Type="http://schemas.openxmlformats.org/officeDocument/2006/relationships/oleObject" Target="embeddings/oleObject40.bin"/><Relationship Id="rId213" Type="http://schemas.openxmlformats.org/officeDocument/2006/relationships/image" Target="media/image103.wmf"/><Relationship Id="rId234" Type="http://schemas.openxmlformats.org/officeDocument/2006/relationships/oleObject" Target="embeddings/oleObject111.bin"/><Relationship Id="rId2" Type="http://schemas.openxmlformats.org/officeDocument/2006/relationships/customXml" Target="../customXml/item2.xml"/><Relationship Id="rId29" Type="http://schemas.openxmlformats.org/officeDocument/2006/relationships/image" Target="media/image14.wmf"/><Relationship Id="rId255" Type="http://schemas.openxmlformats.org/officeDocument/2006/relationships/image" Target="media/image122.png"/><Relationship Id="rId276" Type="http://schemas.openxmlformats.org/officeDocument/2006/relationships/image" Target="media/image140.png"/><Relationship Id="rId297" Type="http://schemas.openxmlformats.org/officeDocument/2006/relationships/image" Target="media/image160.png"/><Relationship Id="rId40" Type="http://schemas.openxmlformats.org/officeDocument/2006/relationships/image" Target="media/image18.wmf"/><Relationship Id="rId115" Type="http://schemas.openxmlformats.org/officeDocument/2006/relationships/image" Target="media/image53.wmf"/><Relationship Id="rId136" Type="http://schemas.openxmlformats.org/officeDocument/2006/relationships/oleObject" Target="embeddings/oleObject63.bin"/><Relationship Id="rId157" Type="http://schemas.openxmlformats.org/officeDocument/2006/relationships/image" Target="media/image74.wmf"/><Relationship Id="rId178" Type="http://schemas.openxmlformats.org/officeDocument/2006/relationships/oleObject" Target="embeddings/oleObject83.bin"/><Relationship Id="rId301" Type="http://schemas.openxmlformats.org/officeDocument/2006/relationships/image" Target="media/image164.png"/><Relationship Id="rId61" Type="http://schemas.openxmlformats.org/officeDocument/2006/relationships/image" Target="media/image29.wmf"/><Relationship Id="rId82" Type="http://schemas.openxmlformats.org/officeDocument/2006/relationships/image" Target="media/image37.wmf"/><Relationship Id="rId199" Type="http://schemas.openxmlformats.org/officeDocument/2006/relationships/oleObject" Target="embeddings/oleObject94.bin"/><Relationship Id="rId203" Type="http://schemas.openxmlformats.org/officeDocument/2006/relationships/image" Target="media/image9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6565D8-0334-4D7C-A29E-7102C1EAE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46060</Words>
  <Characters>262547</Characters>
  <Application>Microsoft Office Word</Application>
  <DocSecurity>0</DocSecurity>
  <Lines>2187</Lines>
  <Paragraphs>615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2025-05-26T07:12:00Z</dcterms:created>
  <dcterms:modified xsi:type="dcterms:W3CDTF">2025-05-26T07:12:00Z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08B4815E9A3B419E987DB773716030DA_12</vt:lpwstr>
  </property>
</Properties>
</file>